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0FE0FC" w14:textId="036F133C" w:rsidR="00691A06" w:rsidRDefault="00000000" w:rsidP="001524BB">
      <w:pPr>
        <w:pStyle w:val="HChG"/>
        <w:rPr>
          <w:sz w:val="24"/>
          <w:szCs w:val="24"/>
        </w:rPr>
      </w:pPr>
      <w:r w:rsidRPr="004E22C4">
        <w:rPr>
          <w:lang w:val="en-US"/>
        </w:rPr>
        <w:t>Global Technical Regulation on Automated Driving System</w:t>
      </w:r>
      <w:r w:rsidR="00971800" w:rsidRPr="004E22C4">
        <w:rPr>
          <w:lang w:val="en-US"/>
        </w:rPr>
        <w:t xml:space="preserve"> </w:t>
      </w:r>
      <w:r w:rsidRPr="004E22C4">
        <w:rPr>
          <w:lang w:val="en-US"/>
        </w:rPr>
        <w:t>(ADS)</w:t>
      </w:r>
    </w:p>
    <w:p w14:paraId="7E0FE0FD" w14:textId="77777777" w:rsidR="00691A06" w:rsidRDefault="00000000" w:rsidP="00971800">
      <w:pPr>
        <w:spacing w:after="120"/>
        <w:rPr>
          <w:sz w:val="24"/>
          <w:szCs w:val="24"/>
        </w:rPr>
      </w:pPr>
      <w:r w:rsidRPr="00971800">
        <w:rPr>
          <w:sz w:val="28"/>
        </w:rPr>
        <w:t>Contents</w:t>
      </w:r>
    </w:p>
    <w:p w14:paraId="7E0FE0FE" w14:textId="77777777" w:rsidR="00691A06" w:rsidRDefault="00000000" w:rsidP="00240904">
      <w:pPr>
        <w:tabs>
          <w:tab w:val="left" w:pos="1418"/>
          <w:tab w:val="right" w:pos="9638"/>
        </w:tabs>
        <w:adjustRightInd w:val="0"/>
        <w:spacing w:after="120"/>
        <w:ind w:left="993"/>
        <w:jc w:val="right"/>
        <w:rPr>
          <w:sz w:val="24"/>
          <w:szCs w:val="24"/>
        </w:rPr>
      </w:pPr>
      <w:r>
        <w:rPr>
          <w:i/>
          <w:sz w:val="24"/>
          <w:szCs w:val="24"/>
        </w:rPr>
        <w:tab/>
        <w:t>Page</w:t>
      </w:r>
    </w:p>
    <w:p w14:paraId="7E0FE0FF" w14:textId="70549E4A"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t>I.</w:t>
      </w:r>
      <w:r w:rsidRPr="00971800">
        <w:tab/>
        <w:t>Statement of technical rationale and justification....................</w:t>
      </w:r>
      <w:r w:rsidRPr="00971800">
        <w:tab/>
      </w:r>
      <w:r w:rsidRPr="00971800">
        <w:tab/>
      </w:r>
      <w:r w:rsidR="00971800">
        <w:t>X</w:t>
      </w:r>
    </w:p>
    <w:p w14:paraId="7E0FE100" w14:textId="79498387"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A.</w:t>
      </w:r>
      <w:r w:rsidRPr="00971800">
        <w:tab/>
        <w:t>Introduction</w:t>
      </w:r>
      <w:r w:rsidRPr="00971800">
        <w:tab/>
      </w:r>
      <w:r w:rsidRPr="00971800">
        <w:tab/>
      </w:r>
      <w:r w:rsidR="00971800">
        <w:t>X</w:t>
      </w:r>
    </w:p>
    <w:p w14:paraId="7E0FE101" w14:textId="1447BB9F"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B.</w:t>
      </w:r>
      <w:r w:rsidRPr="00971800">
        <w:tab/>
        <w:t>Procedural background</w:t>
      </w:r>
      <w:r w:rsidRPr="00971800">
        <w:tab/>
      </w:r>
      <w:r w:rsidRPr="00971800">
        <w:tab/>
      </w:r>
      <w:r w:rsidR="00971800">
        <w:t>X</w:t>
      </w:r>
    </w:p>
    <w:p w14:paraId="7E0FE102" w14:textId="1EF573B1"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C.</w:t>
      </w:r>
      <w:r w:rsidRPr="00971800">
        <w:tab/>
        <w:t>Technical background</w:t>
      </w:r>
      <w:r w:rsidRPr="00971800">
        <w:tab/>
      </w:r>
      <w:r w:rsidRPr="00971800">
        <w:tab/>
      </w:r>
      <w:r w:rsidR="00971800">
        <w:t>X</w:t>
      </w:r>
    </w:p>
    <w:p w14:paraId="7E0FE103" w14:textId="4964183B"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D.</w:t>
      </w:r>
      <w:r w:rsidRPr="00971800">
        <w:tab/>
        <w:t>Principle for developing the global technical regulation.</w:t>
      </w:r>
      <w:r w:rsidRPr="00971800">
        <w:tab/>
      </w:r>
      <w:r w:rsidRPr="00971800">
        <w:tab/>
      </w:r>
      <w:r w:rsidR="00971800">
        <w:t>X</w:t>
      </w:r>
    </w:p>
    <w:p w14:paraId="7E0FE104" w14:textId="20025B7D"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E.</w:t>
      </w:r>
      <w:r w:rsidRPr="00971800">
        <w:tab/>
        <w:t>Technical rationale and justification</w:t>
      </w:r>
      <w:r w:rsidRPr="00971800">
        <w:tab/>
      </w:r>
      <w:r w:rsidRPr="00971800">
        <w:tab/>
      </w:r>
      <w:r w:rsidR="00971800">
        <w:t>X</w:t>
      </w:r>
    </w:p>
    <w:p w14:paraId="7E0FE105" w14:textId="157C8BE7"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r>
      <w:r w:rsidRPr="00971800">
        <w:rPr>
          <w:rFonts w:hint="eastAsia"/>
        </w:rPr>
        <w:t>F</w:t>
      </w:r>
      <w:r w:rsidRPr="00971800">
        <w:t>.</w:t>
      </w:r>
      <w:r w:rsidRPr="00971800">
        <w:tab/>
        <w:t>Existing regulations, directives, and international voluntary standards</w:t>
      </w:r>
      <w:r w:rsidRPr="00971800">
        <w:tab/>
      </w:r>
      <w:r w:rsidRPr="00971800">
        <w:tab/>
      </w:r>
      <w:r w:rsidR="00971800">
        <w:t>X</w:t>
      </w:r>
    </w:p>
    <w:p w14:paraId="7E0FE106" w14:textId="660FC6F3"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r>
      <w:r w:rsidRPr="00971800">
        <w:rPr>
          <w:rFonts w:hint="eastAsia"/>
        </w:rPr>
        <w:t>G</w:t>
      </w:r>
      <w:r w:rsidRPr="00971800">
        <w:t>.</w:t>
      </w:r>
      <w:r w:rsidRPr="00971800">
        <w:tab/>
        <w:t>Benefits and costs</w:t>
      </w:r>
      <w:r w:rsidRPr="00971800">
        <w:tab/>
      </w:r>
      <w:r w:rsidRPr="00971800">
        <w:tab/>
      </w:r>
      <w:r w:rsidR="00971800">
        <w:t>X</w:t>
      </w:r>
    </w:p>
    <w:p w14:paraId="7E0FE107" w14:textId="065054AA"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t xml:space="preserve">II. </w:t>
      </w:r>
      <w:r w:rsidRPr="00971800">
        <w:tab/>
        <w:t xml:space="preserve">Text of regulation </w:t>
      </w:r>
      <w:r w:rsidRPr="00971800">
        <w:tab/>
      </w:r>
      <w:r w:rsidRPr="00971800">
        <w:tab/>
      </w:r>
      <w:r w:rsidR="00971800">
        <w:t>X</w:t>
      </w:r>
    </w:p>
    <w:p w14:paraId="7E0FE108" w14:textId="52CC9EF3"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1.</w:t>
      </w:r>
      <w:r w:rsidRPr="00971800">
        <w:tab/>
        <w:t>Purpose</w:t>
      </w:r>
      <w:r w:rsidRPr="00971800">
        <w:tab/>
      </w:r>
      <w:r w:rsidRPr="00971800">
        <w:tab/>
      </w:r>
      <w:r w:rsidR="00971800">
        <w:t>X</w:t>
      </w:r>
    </w:p>
    <w:p w14:paraId="7E0FE109" w14:textId="0EFABC07"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2.</w:t>
      </w:r>
      <w:r w:rsidRPr="00971800">
        <w:tab/>
        <w:t>Scope</w:t>
      </w:r>
      <w:r w:rsidRPr="00971800">
        <w:tab/>
      </w:r>
      <w:r w:rsidRPr="00971800">
        <w:tab/>
      </w:r>
      <w:r w:rsidR="00971800">
        <w:t>X</w:t>
      </w:r>
    </w:p>
    <w:p w14:paraId="7E0FE10A" w14:textId="440C13A9"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3.</w:t>
      </w:r>
      <w:r w:rsidRPr="00971800">
        <w:tab/>
        <w:t>Definitions</w:t>
      </w:r>
      <w:r w:rsidRPr="00971800">
        <w:tab/>
      </w:r>
      <w:r w:rsidRPr="00971800">
        <w:tab/>
      </w:r>
      <w:r w:rsidR="00971800">
        <w:t>X</w:t>
      </w:r>
    </w:p>
    <w:p w14:paraId="7E0FE10B" w14:textId="1E5B204D"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4.</w:t>
      </w:r>
      <w:r w:rsidRPr="00971800">
        <w:tab/>
        <w:t>General requirements</w:t>
      </w:r>
      <w:r w:rsidRPr="00971800">
        <w:tab/>
      </w:r>
      <w:r w:rsidRPr="00971800">
        <w:tab/>
      </w:r>
      <w:r w:rsidR="00971800">
        <w:t>X</w:t>
      </w:r>
    </w:p>
    <w:p w14:paraId="7E0FE10C" w14:textId="28F2DEA6"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5.</w:t>
      </w:r>
      <w:r w:rsidRPr="00971800">
        <w:tab/>
        <w:t>Performance requirements</w:t>
      </w:r>
      <w:r w:rsidRPr="00971800">
        <w:tab/>
      </w:r>
      <w:r w:rsidRPr="00971800">
        <w:tab/>
      </w:r>
      <w:r w:rsidR="00971800">
        <w:t>X</w:t>
      </w:r>
    </w:p>
    <w:p w14:paraId="7E0FE10D" w14:textId="08545462"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6.</w:t>
      </w:r>
      <w:r w:rsidRPr="00971800">
        <w:tab/>
        <w:t>Test procedures</w:t>
      </w:r>
      <w:r w:rsidRPr="00971800">
        <w:tab/>
      </w:r>
      <w:r w:rsidRPr="00971800">
        <w:tab/>
      </w:r>
      <w:r w:rsidR="00971800">
        <w:t>X</w:t>
      </w:r>
    </w:p>
    <w:p w14:paraId="7E0FE10E" w14:textId="77777777"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Annexes</w:t>
      </w:r>
    </w:p>
    <w:p w14:paraId="7E0FE10F" w14:textId="7B9145A0"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t>1</w:t>
      </w:r>
      <w:r w:rsidRPr="00971800">
        <w:tab/>
      </w:r>
      <w:r w:rsidR="00971800" w:rsidRPr="00942930">
        <w:t>As needed</w:t>
      </w:r>
      <w:r w:rsidR="00971800">
        <w:tab/>
      </w:r>
      <w:r w:rsidR="00971800">
        <w:tab/>
        <w:t>X</w:t>
      </w:r>
    </w:p>
    <w:p w14:paraId="0A593BAE" w14:textId="77777777" w:rsidR="00971800" w:rsidRDefault="00971800" w:rsidP="00971800">
      <w:pPr>
        <w:tabs>
          <w:tab w:val="right" w:pos="850"/>
          <w:tab w:val="left" w:pos="1134"/>
          <w:tab w:val="left" w:pos="1559"/>
          <w:tab w:val="left" w:pos="1701"/>
          <w:tab w:val="left" w:leader="dot" w:pos="8929"/>
          <w:tab w:val="right" w:pos="9638"/>
        </w:tabs>
        <w:spacing w:after="120"/>
      </w:pPr>
    </w:p>
    <w:p w14:paraId="1910EE1F" w14:textId="4CAFABA8" w:rsidR="00971800" w:rsidRDefault="00971800" w:rsidP="00971800">
      <w:pPr>
        <w:tabs>
          <w:tab w:val="right" w:pos="850"/>
          <w:tab w:val="left" w:pos="1134"/>
          <w:tab w:val="left" w:pos="1559"/>
          <w:tab w:val="left" w:pos="1701"/>
          <w:tab w:val="left" w:leader="dot" w:pos="8929"/>
          <w:tab w:val="right" w:pos="9638"/>
        </w:tabs>
        <w:spacing w:after="120"/>
      </w:pPr>
      <w:r w:rsidRPr="00942930">
        <w:t>Appendix</w:t>
      </w:r>
    </w:p>
    <w:p w14:paraId="7E0FE110" w14:textId="2635F16B" w:rsidR="00691A06" w:rsidRDefault="00971800" w:rsidP="00971800">
      <w:pPr>
        <w:tabs>
          <w:tab w:val="right" w:pos="850"/>
          <w:tab w:val="left" w:pos="1134"/>
          <w:tab w:val="left" w:pos="1559"/>
          <w:tab w:val="left" w:pos="1701"/>
          <w:tab w:val="left" w:leader="dot" w:pos="8929"/>
          <w:tab w:val="right" w:pos="9638"/>
        </w:tabs>
        <w:spacing w:after="120"/>
        <w:rPr>
          <w:sz w:val="24"/>
          <w:szCs w:val="24"/>
        </w:rPr>
      </w:pPr>
      <w:r>
        <w:tab/>
      </w:r>
      <w:r w:rsidRPr="00942930">
        <w:t>1</w:t>
      </w:r>
      <w:r>
        <w:tab/>
      </w:r>
      <w:r w:rsidRPr="00942930">
        <w:t>As needed</w:t>
      </w:r>
      <w:r>
        <w:tab/>
      </w:r>
      <w:r>
        <w:rPr>
          <w:sz w:val="24"/>
          <w:szCs w:val="24"/>
        </w:rPr>
        <w:tab/>
      </w:r>
      <w:r w:rsidRPr="00971800">
        <w:t>X</w:t>
      </w:r>
    </w:p>
    <w:p w14:paraId="7E0FE111" w14:textId="77777777" w:rsidR="00691A06" w:rsidRDefault="00000000" w:rsidP="001524BB">
      <w:pPr>
        <w:pStyle w:val="Heading1"/>
        <w:rPr>
          <w:sz w:val="24"/>
          <w:szCs w:val="24"/>
        </w:rPr>
      </w:pPr>
      <w:r>
        <w:rPr>
          <w:sz w:val="24"/>
          <w:szCs w:val="24"/>
        </w:rPr>
        <w:tab/>
      </w:r>
    </w:p>
    <w:p w14:paraId="7E0FE112" w14:textId="20663CA8" w:rsidR="00691A06" w:rsidRPr="00971800" w:rsidRDefault="00000000" w:rsidP="004E22C4">
      <w:pPr>
        <w:pStyle w:val="HChG"/>
        <w:ind w:firstLine="0"/>
      </w:pPr>
      <w:r>
        <w:br w:type="page"/>
      </w:r>
      <w:r w:rsidRPr="00971800">
        <w:lastRenderedPageBreak/>
        <w:t>I.</w:t>
      </w:r>
      <w:r w:rsidR="004E22C4">
        <w:tab/>
      </w:r>
      <w:r w:rsidRPr="00971800">
        <w:t xml:space="preserve">Statement of technical rationale and justification </w:t>
      </w:r>
    </w:p>
    <w:p w14:paraId="7E0FE113" w14:textId="2517E2D8" w:rsidR="00691A06" w:rsidRPr="00971800" w:rsidRDefault="004E22C4" w:rsidP="004E22C4">
      <w:pPr>
        <w:pStyle w:val="H1G"/>
        <w:ind w:left="0" w:firstLine="0"/>
      </w:pPr>
      <w:r>
        <w:tab/>
      </w:r>
      <w:r>
        <w:tab/>
      </w:r>
      <w:r w:rsidRPr="00971800">
        <w:t>A.</w:t>
      </w:r>
      <w:r>
        <w:tab/>
      </w:r>
      <w:r w:rsidRPr="00971800">
        <w:t>Introduction</w:t>
      </w:r>
    </w:p>
    <w:p w14:paraId="7E0FE114" w14:textId="61E72235" w:rsidR="00691A06" w:rsidRPr="00D41A4F" w:rsidRDefault="005B01A6" w:rsidP="005B01A6">
      <w:pPr>
        <w:pStyle w:val="SingleTxtG0"/>
        <w:ind w:left="1134" w:right="993"/>
      </w:pPr>
      <w:r>
        <w:t>1.</w:t>
      </w:r>
      <w:r>
        <w:tab/>
        <w:t xml:space="preserve">With the rapid development of </w:t>
      </w:r>
      <w:r>
        <w:rPr>
          <w:lang w:val="en-US" w:bidi="ar"/>
        </w:rPr>
        <w:t>Automated Driving System</w:t>
      </w:r>
      <w:r>
        <w:rPr>
          <w:rFonts w:eastAsia="SimSun" w:hint="eastAsia"/>
          <w:lang w:val="en-US" w:eastAsia="zh-CN" w:bidi="ar"/>
        </w:rPr>
        <w:t xml:space="preserve"> (</w:t>
      </w:r>
      <w:r>
        <w:t>ADS</w:t>
      </w:r>
      <w:r>
        <w:rPr>
          <w:rFonts w:eastAsia="SimSun" w:hint="eastAsia"/>
          <w:lang w:val="en-US" w:eastAsia="zh-CN"/>
        </w:rPr>
        <w:t>)</w:t>
      </w:r>
      <w:r>
        <w:t xml:space="preserve"> technology, ADS vehicles hold great potential to improve road safety and enhance mobility options for numerous road users.</w:t>
      </w:r>
      <w:r>
        <w:rPr>
          <w:rFonts w:eastAsia="SimSun"/>
          <w:lang w:val="en-US" w:eastAsia="zh-CN"/>
        </w:rPr>
        <w:t xml:space="preserve"> ADS </w:t>
      </w:r>
      <w:r>
        <w:rPr>
          <w:rFonts w:eastAsia="SimSun" w:hint="eastAsia"/>
          <w:lang w:val="en-US" w:eastAsia="zh-CN"/>
        </w:rPr>
        <w:t>are</w:t>
      </w:r>
      <w:r>
        <w:rPr>
          <w:rFonts w:eastAsia="SimSun"/>
          <w:lang w:val="en-US" w:eastAsia="zh-CN"/>
        </w:rPr>
        <w:t xml:space="preserve"> poised to significantly change the nature of road transport. They also pose many novel safety risks that must be effectively addressed by manufacturers and the international regulatory community.</w:t>
      </w:r>
    </w:p>
    <w:p w14:paraId="7E0FE116" w14:textId="5B1733A6" w:rsidR="00691A06" w:rsidRDefault="005B01A6" w:rsidP="005B01A6">
      <w:pPr>
        <w:pStyle w:val="SingleTxtG0"/>
        <w:ind w:left="1134" w:right="993"/>
      </w:pPr>
      <w:r>
        <w:t>2.</w:t>
      </w:r>
      <w:r>
        <w:tab/>
      </w:r>
      <w:r w:rsidRPr="00D41A4F">
        <w:t>T</w:t>
      </w:r>
      <w:r>
        <w:t xml:space="preserve">he introduction of ADS presents </w:t>
      </w:r>
      <w:r w:rsidRPr="00D41A4F">
        <w:t xml:space="preserve">many </w:t>
      </w:r>
      <w:r>
        <w:t>new</w:t>
      </w:r>
      <w:r w:rsidRPr="00D41A4F">
        <w:t>, unique</w:t>
      </w:r>
      <w:r>
        <w:t xml:space="preserve"> challenges </w:t>
      </w:r>
      <w:r w:rsidRPr="00D41A4F">
        <w:t>for</w:t>
      </w:r>
      <w:r>
        <w:t xml:space="preserve"> </w:t>
      </w:r>
      <w:r w:rsidRPr="00D41A4F">
        <w:rPr>
          <w:rFonts w:hint="eastAsia"/>
        </w:rPr>
        <w:t xml:space="preserve">the development of </w:t>
      </w:r>
      <w:r w:rsidRPr="00D41A4F">
        <w:t>vehicle regulat</w:t>
      </w:r>
      <w:r w:rsidRPr="00D41A4F">
        <w:rPr>
          <w:rFonts w:hint="eastAsia"/>
        </w:rPr>
        <w:t>ion</w:t>
      </w:r>
      <w:r>
        <w:t>. Governments around the world are facing the problem of how to formulate effective regulatory measures. To ensure ADS safety, the safety regulators require new concepts, tools, and methodologies in addition to those historically used for previous vehicle technologies and systems.</w:t>
      </w:r>
      <w:r w:rsidRPr="001F6E75">
        <w:rPr>
          <w:rStyle w:val="FootnoteReference"/>
        </w:rPr>
        <w:footnoteReference w:id="1"/>
      </w:r>
      <w:r>
        <w:t xml:space="preserve"> </w:t>
      </w:r>
    </w:p>
    <w:p w14:paraId="7E0FE118" w14:textId="51F3ADB8" w:rsidR="00691A06" w:rsidRDefault="005B01A6" w:rsidP="005B01A6">
      <w:pPr>
        <w:pStyle w:val="SingleTxtG0"/>
        <w:ind w:left="1134" w:right="993"/>
      </w:pPr>
      <w:r>
        <w:t>3.</w:t>
      </w:r>
      <w:r>
        <w:tab/>
        <w:t>WP.29 recognizes that for automated vehicles to fulfil their potential, in particular to improve road transport, they must be placed on the market in a way that reassures road users of their safety. If automated vehicles confuse users, disrupt road traffic, or otherwise perform poorly, then they will fail</w:t>
      </w:r>
      <w:r w:rsidRPr="00D41A4F">
        <w:t xml:space="preserve"> to improve road transport outcomes</w:t>
      </w:r>
      <w:r>
        <w:t>.</w:t>
      </w:r>
      <w:r w:rsidRPr="001F6E75">
        <w:rPr>
          <w:rStyle w:val="FootnoteReference"/>
        </w:rPr>
        <w:footnoteReference w:id="2"/>
      </w:r>
      <w:r>
        <w:t xml:space="preserve"> Therefore, there is an urgent need for regulatory </w:t>
      </w:r>
      <w:r w:rsidRPr="00D41A4F">
        <w:t xml:space="preserve">measures, to </w:t>
      </w:r>
      <w:r>
        <w:t xml:space="preserve">ensure the safety of automated vehicles that are deployed on public roads, and to promote collaboration and communication </w:t>
      </w:r>
      <w:bookmarkStart w:id="0" w:name="OLE_LINK4"/>
      <w:r>
        <w:t>amongst</w:t>
      </w:r>
      <w:bookmarkEnd w:id="0"/>
      <w:r>
        <w:t xml:space="preserve"> those involved in their development and oversight. </w:t>
      </w:r>
    </w:p>
    <w:p w14:paraId="7E0FE11A" w14:textId="06075226" w:rsidR="00691A06" w:rsidRDefault="005B01A6" w:rsidP="005B01A6">
      <w:pPr>
        <w:pStyle w:val="SingleTxtG0"/>
        <w:ind w:left="1134" w:right="993"/>
      </w:pPr>
      <w:bookmarkStart w:id="1" w:name="OLE_LINK5"/>
      <w:r>
        <w:t>4.</w:t>
      </w:r>
      <w:r>
        <w:tab/>
        <w:t>Technical provisions, guidance resolutions and evaluation criteria for automated vehicles will, to the best extent possible, be performance based, technology neutral, and based on state-of-the-art technology</w:t>
      </w:r>
      <w:r w:rsidRPr="00D41A4F">
        <w:t xml:space="preserve">, </w:t>
      </w:r>
      <w:r>
        <w:t>while avoiding restricting future innovation.</w:t>
      </w:r>
      <w:r w:rsidRPr="001F6E75">
        <w:rPr>
          <w:rStyle w:val="FootnoteReference"/>
        </w:rPr>
        <w:footnoteReference w:id="3"/>
      </w:r>
      <w:r>
        <w:t xml:space="preserve"> Automated</w:t>
      </w:r>
      <w:r w:rsidRPr="00D41A4F">
        <w:rPr>
          <w:rFonts w:hint="eastAsia"/>
        </w:rPr>
        <w:t xml:space="preserve"> </w:t>
      </w:r>
      <w:r>
        <w:t xml:space="preserve">vehicle systems, operating in automated mode in their respective </w:t>
      </w:r>
      <w:r w:rsidRPr="00D41A4F">
        <w:t>Operational Design Domain</w:t>
      </w:r>
      <w:r w:rsidRPr="00D41A4F">
        <w:rPr>
          <w:rFonts w:hint="eastAsia"/>
        </w:rPr>
        <w:t xml:space="preserve"> (</w:t>
      </w:r>
      <w:r>
        <w:t>ODD</w:t>
      </w:r>
      <w:bookmarkEnd w:id="1"/>
      <w:r w:rsidRPr="00D41A4F">
        <w:rPr>
          <w:rFonts w:hint="eastAsia"/>
        </w:rPr>
        <w:t>)</w:t>
      </w:r>
      <w:r w:rsidRPr="00D41A4F">
        <w:t xml:space="preserve"> </w:t>
      </w:r>
      <w:r>
        <w:t>shall not cause any traffic accidents resulting in injury or death that are reasonably foreseeable and preventable. Based on th</w:t>
      </w:r>
      <w:r w:rsidRPr="00D41A4F">
        <w:t>e</w:t>
      </w:r>
      <w:r>
        <w:t>se principles, this GTR sets out a series of vehicle safety provisions to address the safe deployment of ADS equipped vehicles.</w:t>
      </w:r>
      <w:r w:rsidRPr="001F6E75">
        <w:rPr>
          <w:rStyle w:val="FootnoteReference"/>
        </w:rPr>
        <w:footnoteReference w:id="4"/>
      </w:r>
    </w:p>
    <w:p w14:paraId="333F5C4E" w14:textId="755F72A7" w:rsidR="00D41A4F" w:rsidRDefault="005B01A6" w:rsidP="005B01A6">
      <w:pPr>
        <w:pStyle w:val="SingleTxtG0"/>
        <w:ind w:left="1134" w:right="993"/>
      </w:pPr>
      <w:r>
        <w:t>5.</w:t>
      </w:r>
      <w:r>
        <w:tab/>
        <w:t>It</w:t>
      </w:r>
      <w:r w:rsidRPr="00D41A4F">
        <w:t xml:space="preserve"> </w:t>
      </w:r>
      <w:r>
        <w:t>is</w:t>
      </w:r>
      <w:r w:rsidRPr="00D41A4F">
        <w:t xml:space="preserve"> </w:t>
      </w:r>
      <w:r>
        <w:t>important</w:t>
      </w:r>
      <w:r w:rsidRPr="00D41A4F">
        <w:t xml:space="preserve"> </w:t>
      </w:r>
      <w:r>
        <w:t>to</w:t>
      </w:r>
      <w:r w:rsidRPr="00D41A4F">
        <w:t xml:space="preserve"> </w:t>
      </w:r>
      <w:r>
        <w:t>note</w:t>
      </w:r>
      <w:r w:rsidRPr="00D41A4F">
        <w:t xml:space="preserve"> </w:t>
      </w:r>
      <w:r>
        <w:t>that</w:t>
      </w:r>
      <w:r w:rsidRPr="00D41A4F">
        <w:t xml:space="preserve"> </w:t>
      </w:r>
      <w:r>
        <w:t>the diversity of ADS vehicle configurations and the characteristics and constraints of their ODD present challenges in establishing harmonized requirements for worldwide use. At the same time, the complexity of driving also presents challenges to the assessment of ADS performance across the diversity of ODD</w:t>
      </w:r>
      <w:r w:rsidRPr="00D41A4F">
        <w:t>s</w:t>
      </w:r>
      <w:r>
        <w:t>.</w:t>
      </w:r>
      <w:r w:rsidRPr="001F6E75">
        <w:rPr>
          <w:rStyle w:val="FootnoteReference"/>
        </w:rPr>
        <w:footnoteReference w:id="5"/>
      </w:r>
      <w:r>
        <w:t xml:space="preserve"> </w:t>
      </w:r>
    </w:p>
    <w:p w14:paraId="4DBAC7E3" w14:textId="26B912ED" w:rsidR="00D41A4F" w:rsidRDefault="005B01A6" w:rsidP="005B01A6">
      <w:pPr>
        <w:pStyle w:val="SingleTxtG0"/>
        <w:ind w:left="1134" w:right="993"/>
      </w:pPr>
      <w:r>
        <w:t>6.</w:t>
      </w:r>
      <w:r>
        <w:tab/>
      </w:r>
      <w:r w:rsidRPr="00D41A4F">
        <w:t>T</w:t>
      </w:r>
      <w:r>
        <w:t>his GTR aims to provide a</w:t>
      </w:r>
      <w:bookmarkStart w:id="2" w:name="OLE_LINK1"/>
      <w:r>
        <w:t xml:space="preserve"> harmonized </w:t>
      </w:r>
      <w:bookmarkEnd w:id="2"/>
      <w:r>
        <w:t>methodology</w:t>
      </w:r>
      <w:r w:rsidRPr="00D41A4F">
        <w:t>, incorporating</w:t>
      </w:r>
      <w:r>
        <w:t xml:space="preserve"> high-level requirements </w:t>
      </w:r>
      <w:r w:rsidRPr="00D41A4F">
        <w:t>that address the unique nature and safety challenges associated with ADS technology as well as</w:t>
      </w:r>
      <w:r>
        <w:t xml:space="preserve"> a multi-pillar approach to ensure comprehensive, effective and efficient validation of ADS safety.</w:t>
      </w:r>
      <w:r w:rsidRPr="001F6E75">
        <w:rPr>
          <w:rStyle w:val="FootnoteReference"/>
        </w:rPr>
        <w:footnoteReference w:id="6"/>
      </w:r>
    </w:p>
    <w:p w14:paraId="7E0FE120" w14:textId="3A71048B" w:rsidR="00691A06" w:rsidRPr="00D41A4F" w:rsidRDefault="005B01A6" w:rsidP="005B01A6">
      <w:pPr>
        <w:pStyle w:val="SingleTxtG0"/>
        <w:ind w:left="1134" w:right="993"/>
      </w:pPr>
      <w:r>
        <w:t>7.</w:t>
      </w:r>
      <w:r>
        <w:tab/>
      </w:r>
      <w:r w:rsidRPr="00D41A4F">
        <w:t xml:space="preserve">This GTR is based on the collaborative efforts of the Informal Working Group on Automated Driving Systems (IWG ADS) and the Working Party on </w:t>
      </w:r>
      <w:r w:rsidRPr="00D41A4F">
        <w:rPr>
          <w:rFonts w:hint="eastAsia"/>
        </w:rPr>
        <w:t>automated</w:t>
      </w:r>
      <w:r w:rsidRPr="00D41A4F">
        <w:t xml:space="preserve"> and Connected Vehicles (GRVA) workshops on Automated Driving Systems.</w:t>
      </w:r>
    </w:p>
    <w:p w14:paraId="7E0FE122" w14:textId="67450F0D" w:rsidR="00691A06" w:rsidRDefault="004E22C4" w:rsidP="004E22C4">
      <w:pPr>
        <w:pStyle w:val="H1G"/>
        <w:ind w:left="0" w:firstLine="0"/>
        <w:rPr>
          <w:rFonts w:eastAsiaTheme="minorEastAsia"/>
          <w:szCs w:val="24"/>
          <w:lang w:eastAsia="zh-CN"/>
        </w:rPr>
      </w:pPr>
      <w:r>
        <w:lastRenderedPageBreak/>
        <w:tab/>
      </w:r>
      <w:r>
        <w:tab/>
      </w:r>
      <w:r w:rsidRPr="00D41A4F">
        <w:t>B.</w:t>
      </w:r>
      <w:r>
        <w:tab/>
      </w:r>
      <w:r w:rsidRPr="00D41A4F">
        <w:t>Procedural background</w:t>
      </w:r>
    </w:p>
    <w:p w14:paraId="062C67DC" w14:textId="49373DA7" w:rsidR="00D41A4F" w:rsidRDefault="005B01A6" w:rsidP="005B01A6">
      <w:pPr>
        <w:pStyle w:val="SingleTxtG0"/>
        <w:ind w:left="1134" w:right="993"/>
      </w:pPr>
      <w:r>
        <w:t>8.</w:t>
      </w:r>
      <w:r>
        <w:tab/>
      </w:r>
      <w:r w:rsidR="004E22C4" w:rsidRPr="00D41A4F">
        <w:t>In 2015, the World Forum for Harmonization of Vehicle Regulations (WP.29) established a programme under the Intelligent Transport Systems (ITS) informal working group to focus on automated driving (ITS/AD).</w:t>
      </w:r>
    </w:p>
    <w:p w14:paraId="1F299FAC" w14:textId="77777777" w:rsidR="00D41A4F" w:rsidRDefault="00000000" w:rsidP="005B01A6">
      <w:pPr>
        <w:pStyle w:val="SingleTxtG0"/>
        <w:ind w:left="1701" w:right="993"/>
      </w:pPr>
      <w:r w:rsidRPr="005B01A6">
        <w:t>(a)</w:t>
      </w:r>
      <w:r w:rsidRPr="00D41A4F">
        <w:tab/>
        <w:t>During its 174th (March 2018) session, WP.29 approved a proposal from the ITS/AD informal group for a “Reference document with definitions of Automated Driving under WP.29 and the General Principles for developing a UN Regulation on automated vehicles”.</w:t>
      </w:r>
    </w:p>
    <w:p w14:paraId="357D8B74" w14:textId="77777777" w:rsidR="00D41A4F" w:rsidRDefault="00000000" w:rsidP="005B01A6">
      <w:pPr>
        <w:pStyle w:val="SingleTxtG0"/>
        <w:ind w:left="1701" w:right="993"/>
      </w:pPr>
      <w:r w:rsidRPr="00D41A4F">
        <w:t>(b)</w:t>
      </w:r>
      <w:r w:rsidRPr="00D41A4F">
        <w:tab/>
        <w:t xml:space="preserve">In March 2018, ITS/AD established a Task Force on Automated Vehicle Testing (TFAV) “to develop a regulatory testing regime that assesses a vehicle’s automated systems so as to realise the potential road safety and associated benefits under real life traffic conditions”. </w:t>
      </w:r>
    </w:p>
    <w:p w14:paraId="7E0FE126" w14:textId="03ECFB9E" w:rsidR="00691A06" w:rsidRPr="00D41A4F" w:rsidRDefault="00000000" w:rsidP="005B01A6">
      <w:pPr>
        <w:pStyle w:val="SingleTxtG0"/>
        <w:ind w:left="1701" w:right="993"/>
      </w:pPr>
      <w:r w:rsidRPr="00D41A4F">
        <w:t>(c)</w:t>
      </w:r>
      <w:r w:rsidRPr="00D41A4F">
        <w:tab/>
        <w:t xml:space="preserve">TFAV established subgroups to consider AV assessment methods: </w:t>
      </w:r>
    </w:p>
    <w:p w14:paraId="6C00A72C" w14:textId="77777777" w:rsidR="004E22C4" w:rsidRDefault="00000000" w:rsidP="005B01A6">
      <w:pPr>
        <w:pStyle w:val="SingleTxtG0"/>
        <w:ind w:left="1701" w:right="993" w:firstLine="567"/>
      </w:pPr>
      <w:r w:rsidRPr="00D41A4F">
        <w:t xml:space="preserve">(i) </w:t>
      </w:r>
      <w:r w:rsidR="004E22C4">
        <w:tab/>
      </w:r>
      <w:r w:rsidRPr="00D41A4F">
        <w:t xml:space="preserve">Physical certification tests and audit; </w:t>
      </w:r>
    </w:p>
    <w:p w14:paraId="7E0FE128" w14:textId="701A3FF6" w:rsidR="00691A06" w:rsidRPr="004E22C4" w:rsidRDefault="00000000" w:rsidP="005B01A6">
      <w:pPr>
        <w:pStyle w:val="SingleTxtG0"/>
        <w:ind w:left="1701" w:right="993" w:firstLine="567"/>
      </w:pPr>
      <w:r w:rsidRPr="00D41A4F">
        <w:t xml:space="preserve">(ii) </w:t>
      </w:r>
      <w:r w:rsidR="004E22C4">
        <w:tab/>
      </w:r>
      <w:r w:rsidRPr="00D41A4F">
        <w:t xml:space="preserve">Real-world test drive. </w:t>
      </w:r>
    </w:p>
    <w:p w14:paraId="73315396" w14:textId="2AE6F024" w:rsidR="00531F08" w:rsidRDefault="005B01A6" w:rsidP="005B01A6">
      <w:pPr>
        <w:pStyle w:val="SingleTxtG0"/>
        <w:ind w:left="1134" w:right="993"/>
      </w:pPr>
      <w:r>
        <w:t>9.</w:t>
      </w:r>
      <w:r>
        <w:tab/>
      </w:r>
      <w:r w:rsidRPr="00D41A4F">
        <w:t>At the 178th session, WP29 adopted the Framework document on automated vehicles (WP.29/2019/34/Rev.2), herein referred to as the Framework document and the Terms of Reference (ToRs) (WP.29/1147/Annex VI). The Framework Document provides “guidance to WP.29 subsidiary Working Parties (GRs) by identifying key principles for the safety and security of automated vehicles of levels 3 and higher”.</w:t>
      </w:r>
      <w:r w:rsidRPr="001F6E75">
        <w:rPr>
          <w:rStyle w:val="FootnoteReference"/>
        </w:rPr>
        <w:footnoteReference w:id="7"/>
      </w:r>
      <w:r w:rsidRPr="00D41A4F">
        <w:t xml:space="preserve"> The Framework Document allocated work on these WP.29 priorities across several informal working groups, including Functional Requirements for Automated Vehicles (FRAV) and Validation Methods for Automated Driving (VMAD). The Framework document instructed VMAD and FRAV to develop a ‘new assessment/test method for automated driving’ (NATM) for consideration during the 183rd (March 2021) session of WP.29.</w:t>
      </w:r>
    </w:p>
    <w:p w14:paraId="79984A3D" w14:textId="26C1C6FF" w:rsidR="00531F08" w:rsidRDefault="005B01A6" w:rsidP="005B01A6">
      <w:pPr>
        <w:pStyle w:val="SingleTxtG0"/>
        <w:ind w:left="1134" w:right="993"/>
      </w:pPr>
      <w:r>
        <w:t>10.</w:t>
      </w:r>
      <w:r>
        <w:tab/>
      </w:r>
      <w:r w:rsidRPr="00D41A4F">
        <w:t>VMAD’s mandate under the ToRs was to develop assessment methods, including scenarios, to validate the safety of automated systems based on a multi-pillar approach including audit, simulation/virtual testing, test track, and real-world testing. FRAV developed functional (performance) requirements for automated vehicles. Based on the work of both groups the NATM master document, which outlines a conceptual framework for validating the safety of automated driving systems, was developed. The first version of this document was adopted at the 184th session (June 2021) of WP29 (ECE/TRANS/WP.29/1159). The second version was submitted to the 12th session (January 2022) of GRVA</w:t>
      </w:r>
      <w:r w:rsidRPr="001F6E75">
        <w:rPr>
          <w:rStyle w:val="FootnoteReference"/>
        </w:rPr>
        <w:footnoteReference w:id="8"/>
      </w:r>
      <w:r w:rsidRPr="00D41A4F">
        <w:t xml:space="preserve">. </w:t>
      </w:r>
    </w:p>
    <w:p w14:paraId="05BAF570" w14:textId="3C4A2125" w:rsidR="00531F08" w:rsidRDefault="005B01A6" w:rsidP="005B01A6">
      <w:pPr>
        <w:pStyle w:val="SingleTxtG0"/>
        <w:ind w:left="1134" w:right="993"/>
      </w:pPr>
      <w:r>
        <w:t>11.</w:t>
      </w:r>
      <w:r>
        <w:tab/>
      </w:r>
      <w:r w:rsidRPr="00D41A4F">
        <w:t>Building on this conceptual work, VMAD and FRAV were instructed by WP29 to undertake the development of the NATM guidelines. This document was developed to provide direction to developers and contracting parties of the 1958 and the 1998 UN vehicle regulations agreements on recommended procedures for validating the safety of ADS.</w:t>
      </w:r>
      <w:r w:rsidRPr="001F6E75">
        <w:rPr>
          <w:rStyle w:val="FootnoteReference"/>
        </w:rPr>
        <w:footnoteReference w:id="9"/>
      </w:r>
    </w:p>
    <w:p w14:paraId="706CA5B9" w14:textId="3848557E" w:rsidR="00531F08" w:rsidRDefault="005B01A6" w:rsidP="005B01A6">
      <w:pPr>
        <w:pStyle w:val="SingleTxtG0"/>
        <w:ind w:left="1134" w:right="993"/>
      </w:pPr>
      <w:r>
        <w:t>12.</w:t>
      </w:r>
      <w:r>
        <w:tab/>
      </w:r>
      <w:r w:rsidRPr="00D41A4F">
        <w:t>WP.29 further directed FRAV and VMAD to collaborate and deliver a consolidated FRAV/VMAD submission (requirements and assessment methods) for its June 2024 session. WP.29 approved the integrated FRAV/VMAD guidelines during the June 2024 session.</w:t>
      </w:r>
      <w:r w:rsidRPr="001F6E75">
        <w:rPr>
          <w:rStyle w:val="FootnoteReference"/>
        </w:rPr>
        <w:footnoteReference w:id="10"/>
      </w:r>
      <w:bookmarkStart w:id="3" w:name="_Hlk190846786"/>
    </w:p>
    <w:p w14:paraId="196E76A3" w14:textId="7D7A5CD2" w:rsidR="00531F08" w:rsidRPr="00531F08" w:rsidRDefault="005B01A6" w:rsidP="005B01A6">
      <w:pPr>
        <w:pStyle w:val="SingleTxtG0"/>
        <w:ind w:left="1134" w:right="993"/>
      </w:pPr>
      <w:r>
        <w:lastRenderedPageBreak/>
        <w:t>13.</w:t>
      </w:r>
      <w:r>
        <w:tab/>
      </w:r>
      <w:r w:rsidRPr="00531F08">
        <w:t>At the 191st session of the World Forum for Harmonization of Vehicle Regulations and the 68th session of the Executive Committee of the 1998 Agreement in Nov. 2023, WP.29 adopted a proposal for the regulatory approach for Automated Driving Systems (WP.29-191-30/Rev.1).</w:t>
      </w:r>
      <w:r w:rsidRPr="00D41A4F">
        <w:t xml:space="preserve"> This proposal included the creation of (i) a new Informal Working Group on Automated Driving Systems (IWG ADS) and (ii) Working Party on </w:t>
      </w:r>
      <w:r w:rsidRPr="005B01A6">
        <w:rPr>
          <w:rFonts w:hint="eastAsia"/>
        </w:rPr>
        <w:t>automated</w:t>
      </w:r>
      <w:r w:rsidRPr="00D41A4F">
        <w:t xml:space="preserve"> and Connected Vehicles (GRVA) workshops to launch and undertake the work on regulatory activities for such systems. This decision is noted in the report of the WP.29 191st session.</w:t>
      </w:r>
      <w:r w:rsidRPr="001F6E75">
        <w:rPr>
          <w:rStyle w:val="FootnoteReference"/>
        </w:rPr>
        <w:footnoteReference w:id="11"/>
      </w:r>
      <w:r w:rsidRPr="005B01A6">
        <w:t xml:space="preserve"> </w:t>
      </w:r>
      <w:r w:rsidRPr="00D41A4F">
        <w:t>WP.29’s administrative council (AC.3) approved the request for authorization of a new UN GTR on ADS in March 2024 as noted in Annex IV of the report on the 192nd session of WP.29.</w:t>
      </w:r>
      <w:r w:rsidRPr="001F6E75">
        <w:rPr>
          <w:rStyle w:val="FootnoteReference"/>
        </w:rPr>
        <w:footnoteReference w:id="12"/>
      </w:r>
      <w:r w:rsidRPr="005B01A6">
        <w:t xml:space="preserve"> </w:t>
      </w:r>
      <w:bookmarkEnd w:id="3"/>
    </w:p>
    <w:p w14:paraId="1B408869" w14:textId="1B7A8716" w:rsidR="00531F08" w:rsidRPr="00531F08" w:rsidRDefault="005B01A6" w:rsidP="005B01A6">
      <w:pPr>
        <w:pStyle w:val="SingleTxtG0"/>
        <w:ind w:left="1134" w:right="993"/>
      </w:pPr>
      <w:r>
        <w:t>14.</w:t>
      </w:r>
      <w:r>
        <w:tab/>
      </w:r>
      <w:r w:rsidRPr="005B01A6">
        <w:t>At the eighteenth session of the GRVA, the regulatory approach for Automated Driving Systems, as adopted by WP.29, was discussed. GRVA deliberated on the establishment of a bureau composed of representatives from Canada, China, the European Commission, the United Kingdom, Japan, and the United States to lead the activity. GRVA adopted the draft terms of reference for the IWG on ADS and the workshops on ADS, and submitted them to WP.29.</w:t>
      </w:r>
      <w:r w:rsidRPr="001F6E75">
        <w:rPr>
          <w:rStyle w:val="FootnoteReference"/>
        </w:rPr>
        <w:footnoteReference w:id="13"/>
      </w:r>
    </w:p>
    <w:p w14:paraId="3E05F858" w14:textId="6105BB4C" w:rsidR="00531F08" w:rsidRPr="00531F08" w:rsidRDefault="005B01A6" w:rsidP="005B01A6">
      <w:pPr>
        <w:pStyle w:val="SingleTxtG0"/>
        <w:ind w:left="1134" w:right="993"/>
      </w:pPr>
      <w:r>
        <w:t>15.</w:t>
      </w:r>
      <w:r>
        <w:tab/>
      </w:r>
      <w:r w:rsidRPr="005B01A6">
        <w:t xml:space="preserve">At the 192nd session of the World Forum for Harmonization of Vehicle Regulations and the 69th session of the Executive Committee of the 1998 Agreement in March 2024, WP.29 agreed that the IWG on ADS would be sponsored and led by Canada, China, European Commission, Japan, United Kingdom of Great Britain and Northern Ireland and the United States of America. WP.29 also noted that the secretariat services would be provided by the representatives of AAPC, OICA, JASIC and SAE International. The IWG on ADS was tasked with developing the technical requirements for the ADS regulation for </w:t>
      </w:r>
      <w:r w:rsidRPr="00D41A4F">
        <w:t>Contracting Parties under the 1958 and 1998 Agreements</w:t>
      </w:r>
      <w:r w:rsidRPr="005B01A6">
        <w:t>. The Workshops focused on the development of the administrative requirements for the ADS regulation, as well as an interpretation document to assist in the implementation of these regulations. Two ambassadors (from Australia and the Netherlands) were tasked to align the activities of the IWG on ADS and the Workshops, and evaluate the progress of both activities.</w:t>
      </w:r>
      <w:r w:rsidRPr="001F6E75">
        <w:rPr>
          <w:rStyle w:val="FootnoteReference"/>
        </w:rPr>
        <w:footnoteReference w:id="14"/>
      </w:r>
      <w:r w:rsidRPr="005B01A6">
        <w:t xml:space="preserve"> During this session, WP.29 adopted an amendment to the Framework Document on automated vehicles to take into account these new activities.</w:t>
      </w:r>
      <w:r w:rsidRPr="001F6E75">
        <w:rPr>
          <w:rStyle w:val="FootnoteReference"/>
        </w:rPr>
        <w:footnoteReference w:id="15"/>
      </w:r>
    </w:p>
    <w:p w14:paraId="652E92BC" w14:textId="7A7AE504" w:rsidR="00531F08" w:rsidRDefault="005B01A6" w:rsidP="005B01A6">
      <w:pPr>
        <w:pStyle w:val="SingleTxtG0"/>
        <w:ind w:left="1134" w:right="993"/>
      </w:pPr>
      <w:r>
        <w:t>16.</w:t>
      </w:r>
      <w:r>
        <w:tab/>
      </w:r>
      <w:r w:rsidRPr="00531F08">
        <w:t>During the first session of the IWG on ADS the work plans and a draft structural framework referring to the ADS GTR and UNR content were explained based on specific sections, particularly “General requirements,” “Performance requirements/Test specifications,” and “Assessment/Test procedures.”</w:t>
      </w:r>
      <w:r w:rsidRPr="001F6E75">
        <w:rPr>
          <w:rStyle w:val="FootnoteReference"/>
        </w:rPr>
        <w:footnoteReference w:id="16"/>
      </w:r>
      <w:r w:rsidRPr="00531F08">
        <w:t xml:space="preserve"> It was agreed to appoint “Officers of Principal Interest” (OPI) for each section, who would act as points of contact and coordinators, receiving assistance from IWG on ADS experts. During the first session of the ADS workshop OPIs were also selected to develop the text for the administrative provisions for the ADS GTR and UN Regulation.</w:t>
      </w:r>
    </w:p>
    <w:p w14:paraId="791106B1" w14:textId="79D55FD4" w:rsidR="00531F08" w:rsidRDefault="005B01A6" w:rsidP="005B01A6">
      <w:pPr>
        <w:pStyle w:val="SingleTxtG0"/>
        <w:ind w:left="1134" w:right="993"/>
      </w:pPr>
      <w:r>
        <w:t>17.</w:t>
      </w:r>
      <w:r>
        <w:tab/>
      </w:r>
      <w:r w:rsidRPr="00531F08">
        <w:t>The initial objective of the IWG was transposition of the ADS guidelines (1958 and 1998 Agreement) into common regulatory provisions, focusing first on requirements and then on assessment methods/processes.</w:t>
      </w:r>
      <w:r w:rsidRPr="001F6E75">
        <w:rPr>
          <w:rStyle w:val="FootnoteReference"/>
        </w:rPr>
        <w:footnoteReference w:id="17"/>
      </w:r>
      <w:r w:rsidRPr="00531F08">
        <w:t xml:space="preserve"> </w:t>
      </w:r>
      <w:r w:rsidRPr="00D41A4F">
        <w:t xml:space="preserve">This text is derived from the specific provisions and annexes received from the June 2024 Functional Requirements for Automated Vehicles (FRAV) - Validation Method for Automated Driving (VMAD) Informal Working Group </w:t>
      </w:r>
      <w:hyperlink r:id="rId12">
        <w:r w:rsidR="00691A06" w:rsidRPr="00D41A4F">
          <w:t>Integrated Document</w:t>
        </w:r>
      </w:hyperlink>
      <w:r w:rsidRPr="001F6E75">
        <w:rPr>
          <w:rStyle w:val="FootnoteReference"/>
        </w:rPr>
        <w:footnoteReference w:id="18"/>
      </w:r>
      <w:r w:rsidRPr="005B01A6">
        <w:t xml:space="preserve"> </w:t>
      </w:r>
      <w:r w:rsidRPr="00D41A4F">
        <w:t xml:space="preserve">under the Working Party on </w:t>
      </w:r>
      <w:r w:rsidRPr="005B01A6">
        <w:rPr>
          <w:rFonts w:hint="eastAsia"/>
        </w:rPr>
        <w:t>automated</w:t>
      </w:r>
      <w:r w:rsidRPr="00D41A4F">
        <w:t xml:space="preserve"> and Connected Vehicles (GRVA) and workshops for the generation of the draft UN Global Technical Regulation on </w:t>
      </w:r>
      <w:r w:rsidRPr="00D41A4F">
        <w:lastRenderedPageBreak/>
        <w:t>ADS.</w:t>
      </w:r>
      <w:r w:rsidRPr="00531F08">
        <w:t xml:space="preserve"> The second phase involved transposing the common provisions into UN GTR and UN Regulation texts and integrating the GRVA ADS workshop outcomes into the text.</w:t>
      </w:r>
    </w:p>
    <w:p w14:paraId="0F8B792B" w14:textId="7C9244D0" w:rsidR="00531F08" w:rsidRPr="00531F08" w:rsidRDefault="005B01A6" w:rsidP="005B01A6">
      <w:pPr>
        <w:pStyle w:val="SingleTxtG0"/>
        <w:ind w:left="1134" w:right="993"/>
      </w:pPr>
      <w:r>
        <w:t>18.</w:t>
      </w:r>
      <w:r>
        <w:tab/>
      </w:r>
      <w:r w:rsidRPr="005B01A6">
        <w:t>The IWG also received reports on the work of other informal groups, including Automated Vehicle Categorisation (AVC), Event Data Recorders and Data Storage Systems for Automated Driving (EDR/DSSAD), Regulation Fitness for Automated Driving Systems (FADS), and the GRVA ADS WS. The IWG noted the need for consistency across all these activities with the ADS regulations.</w:t>
      </w:r>
      <w:r w:rsidRPr="001F6E75">
        <w:rPr>
          <w:rStyle w:val="FootnoteReference"/>
        </w:rPr>
        <w:footnoteReference w:id="19"/>
      </w:r>
    </w:p>
    <w:p w14:paraId="7E0FE13E" w14:textId="18D5CFC7" w:rsidR="00691A06" w:rsidRPr="00531F08" w:rsidRDefault="005B01A6" w:rsidP="005B01A6">
      <w:pPr>
        <w:pStyle w:val="SingleTxtG0"/>
        <w:ind w:left="1134" w:right="993"/>
      </w:pPr>
      <w:r>
        <w:t>19.</w:t>
      </w:r>
      <w:r>
        <w:tab/>
      </w:r>
      <w:r w:rsidRPr="005B01A6">
        <w:t>The text was further refined from subsequent discussions at multiple IWG on ADS sessions and GRVA workshops. This included consolidation of common provisions of the text based on the work of the IWG OPIs. The consolidated common provisions document provided a baseline document that was then separated into a draft GTR and a draft UNR</w:t>
      </w:r>
      <w:r w:rsidRPr="00531F08">
        <w:rPr>
          <w:rFonts w:eastAsia="Aptos"/>
          <w:lang w:val="en-GB"/>
        </w:rPr>
        <w:t>.</w:t>
      </w:r>
    </w:p>
    <w:p w14:paraId="7E0FE144" w14:textId="5D90D29E" w:rsidR="00691A06" w:rsidRDefault="004E22C4" w:rsidP="004E22C4">
      <w:pPr>
        <w:pStyle w:val="H1G"/>
        <w:rPr>
          <w:rFonts w:eastAsiaTheme="minorEastAsia"/>
          <w:szCs w:val="24"/>
          <w:lang w:eastAsia="zh-CN"/>
        </w:rPr>
      </w:pPr>
      <w:r>
        <w:rPr>
          <w:szCs w:val="24"/>
        </w:rPr>
        <w:tab/>
      </w:r>
      <w:r>
        <w:rPr>
          <w:szCs w:val="24"/>
        </w:rPr>
        <w:tab/>
        <w:t>C.</w:t>
      </w:r>
      <w:r>
        <w:rPr>
          <w:rFonts w:eastAsiaTheme="minorEastAsia"/>
          <w:szCs w:val="24"/>
          <w:lang w:eastAsia="zh-CN"/>
        </w:rPr>
        <w:tab/>
      </w:r>
      <w:r>
        <w:rPr>
          <w:szCs w:val="24"/>
        </w:rPr>
        <w:t>Technical background</w:t>
      </w:r>
    </w:p>
    <w:p w14:paraId="211C0477" w14:textId="1EABFCF1" w:rsidR="00531F08" w:rsidRPr="005B01A6" w:rsidRDefault="005B01A6" w:rsidP="005B01A6">
      <w:pPr>
        <w:pStyle w:val="SingleTxtG0"/>
        <w:ind w:left="1134" w:right="993"/>
      </w:pPr>
      <w:r>
        <w:t>20.</w:t>
      </w:r>
      <w:r>
        <w:tab/>
      </w:r>
      <w:r w:rsidRPr="005B01A6">
        <w:t>The key subject of this GTR is the</w:t>
      </w:r>
      <w:r w:rsidRPr="005B01A6">
        <w:rPr>
          <w:rFonts w:hint="eastAsia"/>
        </w:rPr>
        <w:t xml:space="preserve"> </w:t>
      </w:r>
      <w:r w:rsidRPr="005B01A6">
        <w:t>ADS). The definition of ADS “means the vehicle hardware and software that are collectively capable of performing the entire Dynamic Driving Task (DDT) on a sustained basis.”</w:t>
      </w:r>
      <w:r w:rsidRPr="001F6E75">
        <w:rPr>
          <w:rStyle w:val="FootnoteReference"/>
        </w:rPr>
        <w:footnoteReference w:id="20"/>
      </w:r>
      <w:r w:rsidRPr="005B01A6">
        <w:t xml:space="preserve"> When the ADS is in operation, the DDT is “always performed in its entirety by the ADS, which means the whole of </w:t>
      </w:r>
      <w:r w:rsidR="00531F08" w:rsidRPr="005B01A6">
        <w:t>the tactical</w:t>
      </w:r>
      <w:r w:rsidRPr="005B01A6">
        <w:t xml:space="preserve"> and operational</w:t>
      </w:r>
      <w:r w:rsidR="00531F08" w:rsidRPr="005B01A6">
        <w:t xml:space="preserve"> </w:t>
      </w:r>
      <w:r w:rsidRPr="005B01A6">
        <w:t>functions required to operate the vehicle</w:t>
      </w:r>
      <w:r w:rsidRPr="001F6E75">
        <w:rPr>
          <w:rStyle w:val="FootnoteReference"/>
        </w:rPr>
        <w:footnoteReference w:id="21"/>
      </w:r>
      <w:r w:rsidRPr="005B01A6">
        <w:t>”.</w:t>
      </w:r>
    </w:p>
    <w:p w14:paraId="5E52276A" w14:textId="32A151BC" w:rsidR="00531F08" w:rsidRPr="005B01A6" w:rsidRDefault="005B01A6" w:rsidP="005B01A6">
      <w:pPr>
        <w:pStyle w:val="SingleTxtG0"/>
        <w:ind w:left="1134" w:right="993"/>
      </w:pPr>
      <w:r>
        <w:t>21.</w:t>
      </w:r>
      <w:r>
        <w:tab/>
      </w:r>
      <w:r w:rsidRPr="005B01A6">
        <w:t xml:space="preserve">Section C.1 describes what the DDT consists of. </w:t>
      </w:r>
    </w:p>
    <w:p w14:paraId="366FFF15" w14:textId="38806FDB" w:rsidR="00531F08" w:rsidRPr="005B01A6" w:rsidRDefault="005B01A6" w:rsidP="005B01A6">
      <w:pPr>
        <w:pStyle w:val="SingleTxtG0"/>
        <w:ind w:left="1134" w:right="993"/>
      </w:pPr>
      <w:r>
        <w:t>22.</w:t>
      </w:r>
      <w:r>
        <w:tab/>
      </w:r>
      <w:r w:rsidRPr="005B01A6">
        <w:t xml:space="preserve">Section C.2 describe the need to demonstrate the technical competency of the ADS.  </w:t>
      </w:r>
    </w:p>
    <w:p w14:paraId="7E0FE147" w14:textId="087C12EA" w:rsidR="00691A06" w:rsidRPr="00531F08" w:rsidRDefault="005B01A6" w:rsidP="005B01A6">
      <w:pPr>
        <w:pStyle w:val="SingleTxtG0"/>
        <w:ind w:left="1134" w:right="993"/>
        <w:rPr>
          <w:rFonts w:eastAsiaTheme="minorEastAsia"/>
          <w:lang w:val="en-US" w:eastAsia="zh-CN"/>
        </w:rPr>
      </w:pPr>
      <w:r>
        <w:t>23.</w:t>
      </w:r>
      <w:r>
        <w:tab/>
      </w:r>
      <w:r w:rsidRPr="005B01A6">
        <w:t>Section C.3 describes the various methods used to validate the safety of the ADS.</w:t>
      </w:r>
    </w:p>
    <w:p w14:paraId="7E0FE148" w14:textId="1AEE49C4" w:rsidR="00691A06" w:rsidRPr="00C672AF" w:rsidRDefault="00C672AF" w:rsidP="00A76507">
      <w:pPr>
        <w:pStyle w:val="H23G"/>
        <w:ind w:right="993"/>
      </w:pPr>
      <w:r>
        <w:rPr>
          <w:lang w:val="en-US" w:eastAsia="zh-CN"/>
        </w:rPr>
        <w:tab/>
      </w:r>
      <w:r>
        <w:rPr>
          <w:lang w:val="en-US" w:eastAsia="zh-CN"/>
        </w:rPr>
        <w:tab/>
      </w:r>
      <w:r w:rsidRPr="00C672AF">
        <w:t xml:space="preserve">1. </w:t>
      </w:r>
      <w:r w:rsidRPr="00C672AF">
        <w:tab/>
        <w:t xml:space="preserve">ADS performs all tactical and operational functions of driving </w:t>
      </w:r>
    </w:p>
    <w:p w14:paraId="48DF881F" w14:textId="4D9B9B8C" w:rsidR="00E33894" w:rsidRPr="00E33894" w:rsidRDefault="005B01A6" w:rsidP="005B01A6">
      <w:pPr>
        <w:pStyle w:val="SingleTxtG0"/>
        <w:ind w:left="1134" w:right="993"/>
        <w:rPr>
          <w:rFonts w:eastAsiaTheme="minorEastAsia"/>
          <w:lang w:val="en-US" w:eastAsia="zh-CN"/>
        </w:rPr>
      </w:pPr>
      <w:r>
        <w:rPr>
          <w:rFonts w:eastAsiaTheme="minorEastAsia"/>
          <w:lang w:val="en-US" w:eastAsia="zh-CN"/>
        </w:rPr>
        <w:t>24.</w:t>
      </w:r>
      <w:r>
        <w:rPr>
          <w:rFonts w:eastAsiaTheme="minorEastAsia"/>
          <w:lang w:val="en-US" w:eastAsia="zh-CN"/>
        </w:rPr>
        <w:tab/>
      </w:r>
      <w:r w:rsidRPr="00E33894">
        <w:rPr>
          <w:rFonts w:eastAsiaTheme="minorEastAsia"/>
          <w:lang w:val="en-US" w:eastAsia="zh-CN"/>
        </w:rPr>
        <w:t xml:space="preserve">Driving consists of three categories of functions: strategic, functional and operational. The real-time tactical and operational functions required to operate a vehicle in on-road traffic are collectively known as the DDT, which does not include strategic functions. Strategic functions include activities such as determining a trip destination that do not involve vehicle dynamic control. </w:t>
      </w:r>
    </w:p>
    <w:p w14:paraId="28AF7007" w14:textId="71D40179" w:rsidR="00E33894" w:rsidRPr="00E33894" w:rsidRDefault="005B01A6" w:rsidP="005B01A6">
      <w:pPr>
        <w:pStyle w:val="SingleTxtG0"/>
        <w:ind w:left="1134" w:right="993"/>
        <w:rPr>
          <w:rFonts w:eastAsiaTheme="minorEastAsia"/>
          <w:lang w:val="en-US" w:eastAsia="zh-CN"/>
        </w:rPr>
      </w:pPr>
      <w:r>
        <w:rPr>
          <w:rFonts w:eastAsiaTheme="minorEastAsia"/>
          <w:lang w:val="en-US" w:eastAsia="zh-CN"/>
        </w:rPr>
        <w:t>25.</w:t>
      </w:r>
      <w:r>
        <w:rPr>
          <w:rFonts w:eastAsiaTheme="minorEastAsia"/>
          <w:lang w:val="en-US" w:eastAsia="zh-CN"/>
        </w:rPr>
        <w:tab/>
      </w:r>
      <w:r w:rsidRPr="00E33894">
        <w:rPr>
          <w:rFonts w:eastAsiaTheme="minorEastAsia"/>
          <w:lang w:val="en-US" w:eastAsia="zh-CN"/>
        </w:rPr>
        <w:t xml:space="preserve">The tactical level involves manoeuvring the vehicle in traffic during a trip, including perceiving and assessing of the driving environment, deciding and planning on a specific manoeuvre. </w:t>
      </w:r>
    </w:p>
    <w:p w14:paraId="475CDBF1" w14:textId="053463AA" w:rsidR="00E33894" w:rsidRPr="00E33894" w:rsidRDefault="005B01A6" w:rsidP="005B01A6">
      <w:pPr>
        <w:pStyle w:val="SingleTxtG0"/>
        <w:ind w:left="1134" w:right="993"/>
        <w:rPr>
          <w:rFonts w:eastAsiaTheme="minorEastAsia"/>
          <w:lang w:val="en-US" w:eastAsia="zh-CN"/>
        </w:rPr>
      </w:pPr>
      <w:r>
        <w:rPr>
          <w:rFonts w:eastAsiaTheme="minorEastAsia"/>
          <w:lang w:val="en-US" w:eastAsia="zh-CN"/>
        </w:rPr>
        <w:t>26.</w:t>
      </w:r>
      <w:r>
        <w:rPr>
          <w:rFonts w:eastAsiaTheme="minorEastAsia"/>
          <w:lang w:val="en-US" w:eastAsia="zh-CN"/>
        </w:rPr>
        <w:tab/>
      </w:r>
      <w:r w:rsidRPr="00E33894">
        <w:rPr>
          <w:rFonts w:eastAsiaTheme="minorEastAsia"/>
          <w:lang w:val="en-US" w:eastAsia="zh-CN"/>
        </w:rPr>
        <w:t>Tactical functions include but are not limited to manoeuvre planning and execution, enhancing conspicuity (lighting, signalling, gesturing, etc.), and managing interactions with other road users. Tactical functions generally occur over a period of seconds.</w:t>
      </w:r>
    </w:p>
    <w:p w14:paraId="2554353F" w14:textId="44740CC1" w:rsidR="00E33894" w:rsidRPr="00E33894" w:rsidRDefault="005B01A6" w:rsidP="005B01A6">
      <w:pPr>
        <w:pStyle w:val="SingleTxtG0"/>
        <w:ind w:left="1134" w:right="993"/>
        <w:rPr>
          <w:rFonts w:eastAsiaTheme="minorEastAsia"/>
          <w:lang w:val="en-US" w:eastAsia="zh-CN"/>
        </w:rPr>
      </w:pPr>
      <w:r>
        <w:rPr>
          <w:rFonts w:eastAsiaTheme="minorEastAsia"/>
          <w:lang w:val="en-US" w:eastAsia="zh-CN"/>
        </w:rPr>
        <w:t>27.</w:t>
      </w:r>
      <w:r>
        <w:rPr>
          <w:rFonts w:eastAsiaTheme="minorEastAsia"/>
          <w:lang w:val="en-US" w:eastAsia="zh-CN"/>
        </w:rPr>
        <w:tab/>
      </w:r>
      <w:r w:rsidRPr="00E33894">
        <w:rPr>
          <w:rFonts w:eastAsiaTheme="minorEastAsia"/>
          <w:lang w:val="en-US" w:eastAsia="zh-CN"/>
        </w:rPr>
        <w:t>Operational functions include but are not limited to lateral vehicle motion control (steering) and longitudinal vehicle motion control (acceleration and deceleration). This operational effort involves split-second reactions, such as making micro-corrections while driving</w:t>
      </w:r>
      <w:r w:rsidRPr="001F6E75">
        <w:rPr>
          <w:rStyle w:val="FootnoteReference"/>
        </w:rPr>
        <w:footnoteReference w:id="22"/>
      </w:r>
      <w:r w:rsidRPr="00E33894">
        <w:rPr>
          <w:rFonts w:eastAsiaTheme="minorEastAsia" w:hint="eastAsia"/>
          <w:lang w:val="en-US" w:eastAsia="zh-CN"/>
        </w:rPr>
        <w:t>.</w:t>
      </w:r>
    </w:p>
    <w:p w14:paraId="7E0FE14D" w14:textId="37901033" w:rsidR="00691A06" w:rsidRPr="00E33894" w:rsidRDefault="005B01A6" w:rsidP="005B01A6">
      <w:pPr>
        <w:pStyle w:val="SingleTxtG0"/>
        <w:ind w:left="1134" w:right="993"/>
        <w:rPr>
          <w:rFonts w:eastAsiaTheme="minorEastAsia"/>
          <w:lang w:val="en-US" w:eastAsia="zh-CN"/>
        </w:rPr>
      </w:pPr>
      <w:r>
        <w:rPr>
          <w:rFonts w:eastAsiaTheme="minorEastAsia"/>
          <w:lang w:val="en-US" w:eastAsia="zh-CN"/>
        </w:rPr>
        <w:lastRenderedPageBreak/>
        <w:t>28.</w:t>
      </w:r>
      <w:r>
        <w:rPr>
          <w:rFonts w:eastAsiaTheme="minorEastAsia"/>
          <w:lang w:val="en-US" w:eastAsia="zh-CN"/>
        </w:rPr>
        <w:tab/>
      </w:r>
      <w:r w:rsidRPr="00E33894">
        <w:rPr>
          <w:rFonts w:eastAsiaTheme="minorEastAsia"/>
          <w:lang w:val="en-US" w:eastAsia="zh-CN"/>
        </w:rPr>
        <w:t>The DDT definition explains that these functions can be grouped into three interdependent categories: sensing and perception, planning and decision, and control</w:t>
      </w:r>
      <w:r w:rsidRPr="001F6E75">
        <w:rPr>
          <w:rStyle w:val="FootnoteReference"/>
        </w:rPr>
        <w:footnoteReference w:id="23"/>
      </w:r>
      <w:r w:rsidRPr="00E33894">
        <w:rPr>
          <w:rFonts w:eastAsiaTheme="minorEastAsia"/>
          <w:lang w:val="en-US" w:eastAsia="zh-CN"/>
        </w:rPr>
        <w:t xml:space="preserve">. </w:t>
      </w:r>
    </w:p>
    <w:p w14:paraId="5903BAF4" w14:textId="1164E6DF" w:rsidR="00E33894" w:rsidRDefault="00000000" w:rsidP="005B01A6">
      <w:pPr>
        <w:pStyle w:val="SingleTxtG0"/>
        <w:numPr>
          <w:ilvl w:val="0"/>
          <w:numId w:val="51"/>
        </w:numPr>
        <w:ind w:right="993"/>
        <w:rPr>
          <w:rFonts w:eastAsiaTheme="minorEastAsia"/>
          <w:lang w:val="en-US" w:eastAsia="zh-CN"/>
        </w:rPr>
      </w:pPr>
      <w:r w:rsidRPr="00E33894">
        <w:rPr>
          <w:rFonts w:eastAsiaTheme="minorEastAsia"/>
          <w:lang w:val="en-US" w:eastAsia="zh-CN"/>
        </w:rPr>
        <w:t xml:space="preserve">Sensing and perception include: </w:t>
      </w:r>
    </w:p>
    <w:p w14:paraId="3E4412E1" w14:textId="6935494C" w:rsidR="00E33894" w:rsidRDefault="00000000" w:rsidP="005B01A6">
      <w:pPr>
        <w:pStyle w:val="SingleTxtG0"/>
        <w:ind w:left="1701" w:right="993"/>
        <w:rPr>
          <w:rFonts w:eastAsiaTheme="minorEastAsia"/>
          <w:lang w:val="en-US" w:eastAsia="zh-CN"/>
        </w:rPr>
      </w:pPr>
      <w:r w:rsidRPr="00E33894">
        <w:rPr>
          <w:rFonts w:eastAsiaTheme="minorEastAsia"/>
          <w:lang w:val="en-US" w:eastAsia="zh-CN"/>
        </w:rPr>
        <w:t>(a)</w:t>
      </w:r>
      <w:r w:rsidR="00E33894">
        <w:rPr>
          <w:rFonts w:eastAsiaTheme="minorEastAsia"/>
          <w:lang w:val="en-US" w:eastAsia="zh-CN"/>
        </w:rPr>
        <w:tab/>
      </w:r>
      <w:r w:rsidRPr="00E33894">
        <w:rPr>
          <w:rFonts w:eastAsiaTheme="minorEastAsia"/>
          <w:lang w:val="en-US" w:eastAsia="zh-CN"/>
        </w:rPr>
        <w:t xml:space="preserve">Monitoring the driving environment via object and event detection, recognition, and classification; </w:t>
      </w:r>
    </w:p>
    <w:p w14:paraId="7652D9D1" w14:textId="77DA633C"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(b)</w:t>
      </w:r>
      <w:r w:rsidR="00E33894">
        <w:rPr>
          <w:rFonts w:eastAsiaTheme="minorEastAsia"/>
          <w:lang w:val="en-US" w:eastAsia="zh-CN"/>
        </w:rPr>
        <w:tab/>
      </w:r>
      <w:r w:rsidRPr="00E33894">
        <w:rPr>
          <w:rFonts w:eastAsiaTheme="minorEastAsia"/>
          <w:lang w:val="en-US" w:eastAsia="zh-CN"/>
        </w:rPr>
        <w:t xml:space="preserve">Perceiving other vehicles and road users, the roadway and its fixtures, objects in the vehicle’s driving environment and relevant environmental conditions; </w:t>
      </w:r>
    </w:p>
    <w:p w14:paraId="0362D3BA" w14:textId="67C898B2"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(c)</w:t>
      </w:r>
      <w:r w:rsidR="00E33894">
        <w:rPr>
          <w:rFonts w:eastAsiaTheme="minorEastAsia"/>
          <w:lang w:val="en-US" w:eastAsia="zh-CN"/>
        </w:rPr>
        <w:tab/>
      </w:r>
      <w:r w:rsidRPr="00E33894">
        <w:rPr>
          <w:rFonts w:eastAsiaTheme="minorEastAsia"/>
          <w:lang w:val="en-US" w:eastAsia="zh-CN"/>
        </w:rPr>
        <w:t xml:space="preserve">Sensing the ODD boundaries, if any, of the ADS feature; </w:t>
      </w:r>
    </w:p>
    <w:p w14:paraId="7E0FE14E" w14:textId="53BB052A" w:rsidR="00691A06" w:rsidRP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(d)</w:t>
      </w:r>
      <w:r w:rsidR="00E33894">
        <w:rPr>
          <w:rFonts w:eastAsiaTheme="minorEastAsia"/>
          <w:lang w:val="en-US" w:eastAsia="zh-CN"/>
        </w:rPr>
        <w:tab/>
      </w:r>
      <w:r w:rsidRPr="00E33894">
        <w:rPr>
          <w:rFonts w:eastAsiaTheme="minorEastAsia"/>
          <w:lang w:val="en-US" w:eastAsia="zh-CN"/>
        </w:rPr>
        <w:t>Positional awareness.</w:t>
      </w:r>
    </w:p>
    <w:p w14:paraId="534497AD" w14:textId="2268EFC8" w:rsidR="00E33894" w:rsidRDefault="005B01A6" w:rsidP="005B01A6">
      <w:pPr>
        <w:pStyle w:val="SingleTxtG0"/>
        <w:ind w:left="1701" w:right="993"/>
        <w:rPr>
          <w:rFonts w:eastAsiaTheme="minorEastAsia"/>
          <w:lang w:val="en-US" w:eastAsia="zh-CN"/>
        </w:rPr>
      </w:pPr>
      <w:r>
        <w:rPr>
          <w:rFonts w:eastAsiaTheme="minorEastAsia"/>
          <w:lang w:val="en-US" w:eastAsia="zh-CN"/>
        </w:rPr>
        <w:t>(b)</w:t>
      </w:r>
      <w:r>
        <w:rPr>
          <w:rFonts w:eastAsiaTheme="minorEastAsia"/>
          <w:lang w:val="en-US" w:eastAsia="zh-CN"/>
        </w:rPr>
        <w:tab/>
      </w:r>
      <w:r w:rsidRPr="00E33894">
        <w:rPr>
          <w:rFonts w:eastAsiaTheme="minorEastAsia"/>
          <w:lang w:val="en-US" w:eastAsia="zh-CN"/>
        </w:rPr>
        <w:t xml:space="preserve">Planning and decision include: </w:t>
      </w:r>
    </w:p>
    <w:p w14:paraId="6EF83BA5" w14:textId="77777777"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 xml:space="preserve">(a) </w:t>
      </w:r>
      <w:r w:rsidR="00E33894">
        <w:rPr>
          <w:rFonts w:eastAsiaTheme="minorEastAsia"/>
          <w:lang w:val="en-US" w:eastAsia="zh-CN"/>
        </w:rPr>
        <w:tab/>
      </w:r>
      <w:r w:rsidRPr="00E33894">
        <w:rPr>
          <w:rFonts w:eastAsiaTheme="minorEastAsia"/>
          <w:lang w:val="en-US" w:eastAsia="zh-CN"/>
        </w:rPr>
        <w:t xml:space="preserve">Predicting actions of other road users; </w:t>
      </w:r>
    </w:p>
    <w:p w14:paraId="2F5B2BA4" w14:textId="77777777" w:rsidR="00E33894" w:rsidRPr="006E0D3E" w:rsidRDefault="00000000" w:rsidP="00A76507">
      <w:pPr>
        <w:pStyle w:val="SingleTxtG0"/>
        <w:ind w:left="2835" w:right="993" w:hanging="567"/>
        <w:rPr>
          <w:rFonts w:eastAsiaTheme="minorEastAsia"/>
          <w:lang w:val="fr-FR" w:eastAsia="zh-CN"/>
        </w:rPr>
      </w:pPr>
      <w:r w:rsidRPr="006E0D3E">
        <w:rPr>
          <w:rFonts w:eastAsiaTheme="minorEastAsia"/>
          <w:lang w:val="fr-FR" w:eastAsia="zh-CN"/>
        </w:rPr>
        <w:t>(b)</w:t>
      </w:r>
      <w:r w:rsidR="00E33894" w:rsidRPr="006E0D3E">
        <w:rPr>
          <w:rFonts w:eastAsiaTheme="minorEastAsia"/>
          <w:lang w:val="fr-FR" w:eastAsia="zh-CN"/>
        </w:rPr>
        <w:tab/>
      </w:r>
      <w:r w:rsidRPr="006E0D3E">
        <w:rPr>
          <w:rFonts w:eastAsiaTheme="minorEastAsia"/>
          <w:lang w:val="fr-FR" w:eastAsia="zh-CN"/>
        </w:rPr>
        <w:t xml:space="preserve">Response preparation; </w:t>
      </w:r>
    </w:p>
    <w:p w14:paraId="7E0FE14F" w14:textId="57A5FA6F" w:rsidR="00691A06" w:rsidRPr="00E33894" w:rsidRDefault="00000000" w:rsidP="00A76507">
      <w:pPr>
        <w:pStyle w:val="SingleTxtG0"/>
        <w:ind w:left="2835" w:right="993" w:hanging="567"/>
        <w:rPr>
          <w:rFonts w:eastAsiaTheme="minorEastAsia"/>
          <w:lang w:val="fr-FR" w:eastAsia="zh-CN"/>
        </w:rPr>
      </w:pPr>
      <w:r w:rsidRPr="006E0D3E">
        <w:rPr>
          <w:rFonts w:eastAsiaTheme="minorEastAsia"/>
          <w:lang w:val="fr-FR" w:eastAsia="zh-CN"/>
        </w:rPr>
        <w:t>(c</w:t>
      </w:r>
      <w:r w:rsidR="00E33894" w:rsidRPr="006E0D3E">
        <w:rPr>
          <w:rFonts w:eastAsiaTheme="minorEastAsia"/>
          <w:lang w:val="fr-FR" w:eastAsia="zh-CN"/>
        </w:rPr>
        <w:t>)</w:t>
      </w:r>
      <w:r w:rsidR="00E33894" w:rsidRPr="006E0D3E">
        <w:rPr>
          <w:rFonts w:eastAsiaTheme="minorEastAsia"/>
          <w:lang w:val="fr-FR" w:eastAsia="zh-CN"/>
        </w:rPr>
        <w:tab/>
      </w:r>
      <w:r w:rsidRPr="006E0D3E">
        <w:rPr>
          <w:rFonts w:eastAsiaTheme="minorEastAsia"/>
          <w:lang w:val="fr-FR" w:eastAsia="zh-CN"/>
        </w:rPr>
        <w:t>Manoeuvre planning.</w:t>
      </w:r>
    </w:p>
    <w:p w14:paraId="6F9D93BF" w14:textId="71D8AF50" w:rsidR="00E33894" w:rsidRPr="00E33894" w:rsidRDefault="005B01A6" w:rsidP="005B01A6">
      <w:pPr>
        <w:pStyle w:val="SingleTxtG0"/>
        <w:ind w:left="1134" w:right="993" w:firstLine="567"/>
        <w:rPr>
          <w:sz w:val="16"/>
          <w:szCs w:val="16"/>
        </w:rPr>
      </w:pPr>
      <w:r>
        <w:rPr>
          <w:rFonts w:eastAsiaTheme="minorEastAsia"/>
          <w:lang w:val="en-US" w:eastAsia="zh-CN"/>
        </w:rPr>
        <w:t>(c)</w:t>
      </w:r>
      <w:r>
        <w:rPr>
          <w:rFonts w:eastAsiaTheme="minorEastAsia"/>
          <w:lang w:val="en-US" w:eastAsia="zh-CN"/>
        </w:rPr>
        <w:tab/>
      </w:r>
      <w:r w:rsidRPr="00E33894">
        <w:rPr>
          <w:rFonts w:eastAsiaTheme="minorEastAsia"/>
          <w:lang w:val="en-US" w:eastAsia="zh-CN"/>
        </w:rPr>
        <w:t>Control includes:</w:t>
      </w:r>
    </w:p>
    <w:p w14:paraId="67111B53" w14:textId="77777777"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 xml:space="preserve">(a) </w:t>
      </w:r>
      <w:r w:rsidR="00E33894">
        <w:rPr>
          <w:rFonts w:eastAsiaTheme="minorEastAsia"/>
          <w:lang w:val="en-US" w:eastAsia="zh-CN"/>
        </w:rPr>
        <w:tab/>
      </w:r>
      <w:r w:rsidRPr="00E33894">
        <w:rPr>
          <w:rFonts w:eastAsiaTheme="minorEastAsia"/>
          <w:lang w:val="en-US" w:eastAsia="zh-CN"/>
        </w:rPr>
        <w:t xml:space="preserve">Object and event response execution; </w:t>
      </w:r>
    </w:p>
    <w:p w14:paraId="4A970519" w14:textId="77777777"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(b)</w:t>
      </w:r>
      <w:r w:rsidR="00E33894">
        <w:rPr>
          <w:rFonts w:eastAsiaTheme="minorEastAsia"/>
          <w:lang w:val="en-US" w:eastAsia="zh-CN"/>
        </w:rPr>
        <w:tab/>
      </w:r>
      <w:r w:rsidRPr="00E33894">
        <w:rPr>
          <w:rFonts w:eastAsiaTheme="minorEastAsia"/>
          <w:lang w:val="en-US" w:eastAsia="zh-CN"/>
        </w:rPr>
        <w:t xml:space="preserve">Lateral vehicle motion control; </w:t>
      </w:r>
    </w:p>
    <w:p w14:paraId="2A6074FB" w14:textId="77777777"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(c)</w:t>
      </w:r>
      <w:r w:rsidR="00E33894">
        <w:rPr>
          <w:rFonts w:eastAsiaTheme="minorEastAsia"/>
          <w:lang w:val="en-US" w:eastAsia="zh-CN"/>
        </w:rPr>
        <w:tab/>
      </w:r>
      <w:r w:rsidRPr="00E33894">
        <w:rPr>
          <w:rFonts w:eastAsiaTheme="minorEastAsia"/>
          <w:lang w:val="en-US" w:eastAsia="zh-CN"/>
        </w:rPr>
        <w:t xml:space="preserve">Longitudinal vehicle motion control; </w:t>
      </w:r>
    </w:p>
    <w:p w14:paraId="7E0FE150" w14:textId="51749122" w:rsidR="00691A06" w:rsidRPr="00E33894" w:rsidRDefault="00000000" w:rsidP="00A76507">
      <w:pPr>
        <w:pStyle w:val="SingleTxtG0"/>
        <w:ind w:left="2835" w:right="993" w:hanging="567"/>
        <w:rPr>
          <w:sz w:val="16"/>
          <w:szCs w:val="16"/>
        </w:rPr>
      </w:pPr>
      <w:r w:rsidRPr="00E33894">
        <w:rPr>
          <w:rFonts w:eastAsiaTheme="minorEastAsia"/>
          <w:lang w:val="en-US" w:eastAsia="zh-CN"/>
        </w:rPr>
        <w:t xml:space="preserve">(d) </w:t>
      </w:r>
      <w:r w:rsidR="00E33894">
        <w:rPr>
          <w:rFonts w:eastAsiaTheme="minorEastAsia"/>
          <w:lang w:val="en-US" w:eastAsia="zh-CN"/>
        </w:rPr>
        <w:tab/>
      </w:r>
      <w:r w:rsidRPr="00E33894">
        <w:rPr>
          <w:rFonts w:eastAsiaTheme="minorEastAsia"/>
          <w:lang w:val="en-US" w:eastAsia="zh-CN"/>
        </w:rPr>
        <w:t>Enhancing conspicuity via lighting and signalling.</w:t>
      </w:r>
    </w:p>
    <w:p w14:paraId="7E0FE151" w14:textId="3E9CF7EF" w:rsidR="00691A06" w:rsidRDefault="00C672AF" w:rsidP="00A76507">
      <w:pPr>
        <w:pStyle w:val="H23G"/>
        <w:ind w:right="993"/>
        <w:rPr>
          <w:szCs w:val="24"/>
        </w:rPr>
      </w:pPr>
      <w:r>
        <w:rPr>
          <w:szCs w:val="24"/>
        </w:rPr>
        <w:tab/>
      </w:r>
      <w:r>
        <w:rPr>
          <w:szCs w:val="24"/>
        </w:rPr>
        <w:tab/>
        <w:t>2.</w:t>
      </w:r>
      <w:r>
        <w:rPr>
          <w:szCs w:val="24"/>
        </w:rPr>
        <w:tab/>
        <w:t xml:space="preserve">ADS </w:t>
      </w:r>
      <w:r>
        <w:rPr>
          <w:rFonts w:eastAsiaTheme="minorEastAsia"/>
          <w:szCs w:val="24"/>
          <w:lang w:eastAsia="zh-CN"/>
        </w:rPr>
        <w:t>needs</w:t>
      </w:r>
      <w:r>
        <w:rPr>
          <w:szCs w:val="24"/>
        </w:rPr>
        <w:t xml:space="preserve"> </w:t>
      </w:r>
      <w:r>
        <w:rPr>
          <w:rFonts w:eastAsiaTheme="minorEastAsia"/>
          <w:szCs w:val="24"/>
          <w:lang w:eastAsia="zh-CN"/>
        </w:rPr>
        <w:t xml:space="preserve">to </w:t>
      </w:r>
      <w:r>
        <w:rPr>
          <w:szCs w:val="24"/>
        </w:rPr>
        <w:t>demonstrate the competency of vehicle safety</w:t>
      </w:r>
    </w:p>
    <w:p w14:paraId="7E0FE152" w14:textId="3C0202AC" w:rsidR="00691A06" w:rsidRPr="00E33894" w:rsidRDefault="005B01A6" w:rsidP="005B01A6">
      <w:pPr>
        <w:pStyle w:val="SingleTxtG0"/>
        <w:ind w:left="1134" w:right="993"/>
        <w:rPr>
          <w:rFonts w:eastAsiaTheme="minorEastAsia"/>
          <w:lang w:val="en-US" w:eastAsia="zh-CN"/>
        </w:rPr>
      </w:pPr>
      <w:r>
        <w:rPr>
          <w:rFonts w:eastAsiaTheme="minorEastAsia"/>
          <w:lang w:val="en-US" w:eastAsia="zh-CN"/>
        </w:rPr>
        <w:t>30.</w:t>
      </w:r>
      <w:r>
        <w:rPr>
          <w:rFonts w:eastAsiaTheme="minorEastAsia"/>
          <w:lang w:val="en-US" w:eastAsia="zh-CN"/>
        </w:rPr>
        <w:tab/>
      </w:r>
      <w:r w:rsidRPr="00E33894">
        <w:rPr>
          <w:rFonts w:eastAsiaTheme="minorEastAsia"/>
          <w:lang w:val="en-US" w:eastAsia="zh-CN"/>
        </w:rPr>
        <w:t>An ADS must demonstrate the competency to operate the vehicle safely, to respond to external conditions, and to manage internal failures.</w:t>
      </w:r>
    </w:p>
    <w:p w14:paraId="7E0FE153" w14:textId="595B9A7C" w:rsidR="00691A06" w:rsidRPr="00E33894" w:rsidRDefault="005B01A6" w:rsidP="005B01A6">
      <w:pPr>
        <w:pStyle w:val="SingleTxtG0"/>
        <w:ind w:left="1134" w:right="993"/>
        <w:rPr>
          <w:rFonts w:eastAsiaTheme="minorEastAsia"/>
          <w:lang w:val="en-US" w:eastAsia="zh-CN"/>
        </w:rPr>
      </w:pPr>
      <w:r>
        <w:rPr>
          <w:rFonts w:eastAsiaTheme="minorEastAsia"/>
          <w:lang w:val="en-US" w:eastAsia="zh-CN"/>
        </w:rPr>
        <w:t>31.</w:t>
      </w:r>
      <w:r>
        <w:rPr>
          <w:rFonts w:eastAsiaTheme="minorEastAsia"/>
          <w:lang w:val="en-US" w:eastAsia="zh-CN"/>
        </w:rPr>
        <w:tab/>
      </w:r>
      <w:r w:rsidRPr="00E33894">
        <w:rPr>
          <w:rFonts w:eastAsiaTheme="minorEastAsia"/>
          <w:lang w:val="en-US" w:eastAsia="zh-CN"/>
        </w:rPr>
        <w:t xml:space="preserve">Moreover, the ADS must be designed to ensure safe use and the safety of its users throughout the useful life of the vehicle. </w:t>
      </w:r>
    </w:p>
    <w:p w14:paraId="7E0FE154" w14:textId="6FD95EE8" w:rsidR="00691A06" w:rsidRPr="00E33894" w:rsidRDefault="005B01A6" w:rsidP="005B01A6">
      <w:pPr>
        <w:pStyle w:val="SingleTxtG0"/>
        <w:ind w:left="1134" w:right="993"/>
        <w:rPr>
          <w:rFonts w:eastAsiaTheme="minorEastAsia"/>
          <w:lang w:val="en-US" w:eastAsia="zh-CN"/>
        </w:rPr>
      </w:pPr>
      <w:r>
        <w:rPr>
          <w:rFonts w:eastAsiaTheme="minorEastAsia"/>
          <w:lang w:val="en-US" w:eastAsia="zh-CN"/>
        </w:rPr>
        <w:t>32.</w:t>
      </w:r>
      <w:r>
        <w:rPr>
          <w:rFonts w:eastAsiaTheme="minorEastAsia"/>
          <w:lang w:val="en-US" w:eastAsia="zh-CN"/>
        </w:rPr>
        <w:tab/>
      </w:r>
      <w:r w:rsidRPr="00E33894">
        <w:rPr>
          <w:rFonts w:eastAsiaTheme="minorEastAsia"/>
          <w:lang w:val="en-US" w:eastAsia="zh-CN"/>
        </w:rPr>
        <w:t xml:space="preserve">To ensure that the safety competency is demonstrated, an ADS might be expected to be assessed via a framework for the development of traffic scenarios  </w:t>
      </w:r>
    </w:p>
    <w:p w14:paraId="7E0FE155" w14:textId="4493A6CF" w:rsidR="00691A06" w:rsidRPr="00E33894" w:rsidRDefault="005B01A6" w:rsidP="005B01A6">
      <w:pPr>
        <w:pStyle w:val="SingleTxtG0"/>
        <w:ind w:left="1134" w:right="993"/>
        <w:rPr>
          <w:rFonts w:eastAsiaTheme="minorEastAsia"/>
          <w:lang w:val="en-US" w:eastAsia="zh-CN"/>
        </w:rPr>
      </w:pPr>
      <w:r>
        <w:rPr>
          <w:rFonts w:eastAsiaTheme="minorEastAsia"/>
          <w:lang w:val="en-US" w:eastAsia="zh-CN"/>
        </w:rPr>
        <w:t>33.</w:t>
      </w:r>
      <w:r>
        <w:rPr>
          <w:rFonts w:eastAsiaTheme="minorEastAsia"/>
          <w:lang w:val="en-US" w:eastAsia="zh-CN"/>
        </w:rPr>
        <w:tab/>
      </w:r>
      <w:r w:rsidRPr="00E33894">
        <w:rPr>
          <w:rFonts w:eastAsiaTheme="minorEastAsia"/>
          <w:lang w:val="en-US" w:eastAsia="zh-CN"/>
        </w:rPr>
        <w:t>The framework would include nominal, critical and failure scenarios. The requirements of the rule intentionally avoid technical specifications and performance limits for specific scenarios because each traffic situation requires a response appropriate to its combination of elements, risks, and available options.</w:t>
      </w:r>
    </w:p>
    <w:p w14:paraId="7E0FE156" w14:textId="5206E0E3" w:rsidR="00691A06" w:rsidRPr="00E33894" w:rsidRDefault="005B01A6" w:rsidP="005B01A6">
      <w:pPr>
        <w:pStyle w:val="SingleTxtG0"/>
        <w:ind w:left="1134" w:right="993"/>
        <w:rPr>
          <w:rFonts w:eastAsiaTheme="minorEastAsia"/>
          <w:lang w:val="en-US" w:eastAsia="zh-CN"/>
        </w:rPr>
      </w:pPr>
      <w:r>
        <w:rPr>
          <w:rFonts w:eastAsiaTheme="minorEastAsia"/>
          <w:lang w:val="en-US" w:eastAsia="zh-CN"/>
        </w:rPr>
        <w:t>34.</w:t>
      </w:r>
      <w:r>
        <w:rPr>
          <w:rFonts w:eastAsiaTheme="minorEastAsia"/>
          <w:lang w:val="en-US" w:eastAsia="zh-CN"/>
        </w:rPr>
        <w:tab/>
      </w:r>
      <w:r w:rsidRPr="00E33894">
        <w:rPr>
          <w:rFonts w:eastAsiaTheme="minorEastAsia"/>
          <w:lang w:val="en-US" w:eastAsia="zh-CN"/>
        </w:rPr>
        <w:t>Defining the performance criteria in critical scenarios could be difficult. In these cases, this could be done by using appropriate safety models to enable assessment of ADS performance within the limits of the safety models</w:t>
      </w:r>
      <w:r w:rsidRPr="001F6E75">
        <w:rPr>
          <w:rStyle w:val="FootnoteReference"/>
          <w:lang w:val="en-US" w:eastAsia="zh-CN"/>
        </w:rPr>
        <w:footnoteReference w:id="24"/>
      </w:r>
      <w:r w:rsidRPr="004E22C4">
        <w:rPr>
          <w:rFonts w:eastAsiaTheme="minorEastAsia"/>
          <w:lang w:val="en-US" w:eastAsia="zh-CN"/>
        </w:rPr>
        <w:t>.</w:t>
      </w:r>
    </w:p>
    <w:p w14:paraId="7E0FE157" w14:textId="45516D69" w:rsidR="00691A06" w:rsidRPr="00E33894" w:rsidRDefault="005B01A6" w:rsidP="005B01A6">
      <w:pPr>
        <w:pStyle w:val="SingleTxtG0"/>
        <w:ind w:left="1134" w:right="993"/>
        <w:rPr>
          <w:rFonts w:eastAsiaTheme="minorEastAsia"/>
          <w:lang w:val="en-US" w:eastAsia="zh-CN"/>
        </w:rPr>
      </w:pPr>
      <w:r>
        <w:rPr>
          <w:rFonts w:eastAsiaTheme="minorEastAsia"/>
          <w:lang w:val="en-US" w:eastAsia="zh-CN"/>
        </w:rPr>
        <w:t>35.</w:t>
      </w:r>
      <w:r>
        <w:rPr>
          <w:rFonts w:eastAsiaTheme="minorEastAsia"/>
          <w:lang w:val="en-US" w:eastAsia="zh-CN"/>
        </w:rPr>
        <w:tab/>
      </w:r>
      <w:r w:rsidRPr="00E33894">
        <w:rPr>
          <w:rFonts w:eastAsiaTheme="minorEastAsia"/>
          <w:lang w:val="en-US" w:eastAsia="zh-CN"/>
        </w:rPr>
        <w:t>As a general concept, the safety level an ADS should be at least the same or greater than a competent and careful human driver. This concept is important minimizing unreasonable safety risks to the ADS vehicle user(s) and other road users</w:t>
      </w:r>
      <w:r w:rsidRPr="001F6E75">
        <w:rPr>
          <w:rStyle w:val="FootnoteReference"/>
          <w:lang w:val="en-US" w:eastAsia="zh-CN"/>
        </w:rPr>
        <w:footnoteReference w:id="25"/>
      </w:r>
      <w:r w:rsidRPr="00E33894">
        <w:rPr>
          <w:rFonts w:eastAsiaTheme="minorEastAsia"/>
          <w:lang w:val="en-US" w:eastAsia="zh-CN"/>
        </w:rPr>
        <w:t xml:space="preserve">. The manufacturer’s safety case for the ADS and its features will include a description of the design processes used to implement the safety concept, and a structured presentation demonstrating through a body of evidence that the ADS and its features have undergone </w:t>
      </w:r>
      <w:r w:rsidRPr="00E33894">
        <w:rPr>
          <w:rFonts w:eastAsiaTheme="minorEastAsia"/>
          <w:lang w:val="en-US" w:eastAsia="zh-CN"/>
        </w:rPr>
        <w:lastRenderedPageBreak/>
        <w:t>suffic</w:t>
      </w:r>
      <w:r>
        <w:rPr>
          <w:rFonts w:eastAsiaTheme="minorEastAsia"/>
          <w:lang w:val="en-US" w:eastAsia="zh-CN"/>
        </w:rPr>
        <w:t>ient safety validation to ensure an absence of unreasonable risk in the ADS’s performance.</w:t>
      </w:r>
      <w:r w:rsidRPr="001F6E75">
        <w:rPr>
          <w:rStyle w:val="FootnoteReference"/>
          <w:lang w:val="en-US" w:eastAsia="zh-CN"/>
        </w:rPr>
        <w:footnoteReference w:id="26"/>
      </w:r>
    </w:p>
    <w:p w14:paraId="7E0FE158" w14:textId="7906AD1D" w:rsidR="00691A06" w:rsidRDefault="005B01A6" w:rsidP="005B01A6">
      <w:pPr>
        <w:pStyle w:val="H23G"/>
        <w:ind w:right="993"/>
        <w:rPr>
          <w:szCs w:val="24"/>
        </w:rPr>
      </w:pPr>
      <w:r>
        <w:rPr>
          <w:szCs w:val="24"/>
        </w:rPr>
        <w:tab/>
      </w:r>
      <w:r>
        <w:rPr>
          <w:szCs w:val="24"/>
        </w:rPr>
        <w:tab/>
      </w:r>
      <w:r w:rsidR="00C672AF">
        <w:rPr>
          <w:szCs w:val="24"/>
        </w:rPr>
        <w:t>3.</w:t>
      </w:r>
      <w:r>
        <w:rPr>
          <w:szCs w:val="24"/>
        </w:rPr>
        <w:tab/>
      </w:r>
      <w:r w:rsidR="00C672AF">
        <w:rPr>
          <w:szCs w:val="24"/>
        </w:rPr>
        <w:t xml:space="preserve">Validating the safety of ADS </w:t>
      </w:r>
    </w:p>
    <w:p w14:paraId="2C1848D4" w14:textId="69C00496" w:rsidR="00E33894" w:rsidRDefault="005B01A6" w:rsidP="005B01A6">
      <w:pPr>
        <w:pStyle w:val="SingleTxtG0"/>
        <w:ind w:left="1134" w:right="993"/>
        <w:rPr>
          <w:rFonts w:eastAsiaTheme="minorEastAsia"/>
          <w:lang w:val="en-US" w:eastAsia="zh-CN"/>
        </w:rPr>
      </w:pPr>
      <w:r>
        <w:rPr>
          <w:rFonts w:eastAsiaTheme="minorEastAsia"/>
          <w:lang w:val="en-US" w:eastAsia="zh-CN"/>
        </w:rPr>
        <w:t>36.</w:t>
      </w:r>
      <w:r>
        <w:rPr>
          <w:rFonts w:eastAsiaTheme="minorEastAsia"/>
          <w:lang w:val="en-US" w:eastAsia="zh-CN"/>
        </w:rPr>
        <w:tab/>
      </w:r>
      <w:r w:rsidRPr="00E33894">
        <w:rPr>
          <w:rFonts w:eastAsiaTheme="minorEastAsia"/>
          <w:lang w:val="en-US" w:eastAsia="zh-CN"/>
        </w:rPr>
        <w:t xml:space="preserve">Validating the ADS’s capabilities is a highly complex task which cannot be done comprehensively nor effectively through one validation methodology alone. As a result, it is necessary to adopt a multi-pillar approach for the validation of ADS. </w:t>
      </w:r>
    </w:p>
    <w:p w14:paraId="7E0FE15A" w14:textId="08EB93D4" w:rsidR="00691A06" w:rsidRPr="00E33894" w:rsidRDefault="005B01A6" w:rsidP="005B01A6">
      <w:pPr>
        <w:pStyle w:val="SingleTxtG0"/>
        <w:ind w:left="1134" w:right="993"/>
        <w:rPr>
          <w:rFonts w:eastAsiaTheme="minorEastAsia"/>
          <w:lang w:val="en-US" w:eastAsia="zh-CN"/>
        </w:rPr>
      </w:pPr>
      <w:r>
        <w:rPr>
          <w:rFonts w:eastAsiaTheme="minorEastAsia"/>
          <w:lang w:val="en-US" w:eastAsia="zh-CN"/>
        </w:rPr>
        <w:t>37.</w:t>
      </w:r>
      <w:r>
        <w:rPr>
          <w:rFonts w:eastAsiaTheme="minorEastAsia"/>
          <w:lang w:val="en-US" w:eastAsia="zh-CN"/>
        </w:rPr>
        <w:tab/>
      </w:r>
      <w:r w:rsidRPr="00E33894">
        <w:rPr>
          <w:rFonts w:eastAsiaTheme="minorEastAsia"/>
          <w:lang w:val="en-US" w:eastAsia="zh-CN"/>
        </w:rPr>
        <w:t>These various methodologies are intended for use in combination(s) to produce an efficient, comprehensive, and coherent assessment of ADS safety performance. Each of the testing methodologies possess their own strengths and limitations, such as differing levels of environmental control, environmental fidelity, scalability, and cost, which should be considered. In some cases, the application of more than one method could be necessary to assess the capability of an ADS to cope with range of situations that can arise in real-world traffic. The use of multiple methods allows for flexibility in the composition, sequencing, and application of testing across the diversity of ADS, while avoiding unnecessary redundancies and overlaps. Figure 1 below illustrates relationships across the ADS safety requirements, ODD analysis and scenario generation, and the validation pillars.</w:t>
      </w:r>
      <w:r w:rsidRPr="001F6E75">
        <w:rPr>
          <w:rStyle w:val="FootnoteReference"/>
        </w:rPr>
        <w:footnoteReference w:id="27"/>
      </w:r>
    </w:p>
    <w:p w14:paraId="7E0FE15B" w14:textId="2DD4AB92" w:rsidR="00691A06" w:rsidRPr="00A76507" w:rsidRDefault="00AE2AEB" w:rsidP="005B01A6">
      <w:pPr>
        <w:pStyle w:val="SingleTxtG0"/>
        <w:ind w:left="1134" w:right="993" w:firstLine="567"/>
        <w:rPr>
          <w:rFonts w:eastAsiaTheme="minorEastAsia"/>
          <w:i/>
          <w:iCs/>
        </w:rPr>
      </w:pPr>
      <w:r w:rsidRPr="00A76507">
        <w:rPr>
          <w:rFonts w:eastAsiaTheme="minorEastAsia"/>
          <w:i/>
          <w:iCs/>
        </w:rPr>
        <w:t>(a)</w:t>
      </w:r>
      <w:r w:rsidR="005B01A6">
        <w:rPr>
          <w:rFonts w:eastAsiaTheme="minorEastAsia"/>
          <w:i/>
          <w:iCs/>
        </w:rPr>
        <w:tab/>
      </w:r>
      <w:r w:rsidRPr="00A76507">
        <w:rPr>
          <w:rFonts w:eastAsiaTheme="minorEastAsia"/>
          <w:i/>
          <w:iCs/>
        </w:rPr>
        <w:t>Simulation/virtual Testing</w:t>
      </w:r>
    </w:p>
    <w:p w14:paraId="7E0FE15C" w14:textId="77777777" w:rsidR="00691A06" w:rsidRPr="00E33894" w:rsidRDefault="00000000" w:rsidP="00A76507">
      <w:pPr>
        <w:pStyle w:val="SingleTxtG0"/>
        <w:ind w:right="993"/>
        <w:rPr>
          <w:sz w:val="21"/>
          <w:szCs w:val="21"/>
        </w:rPr>
      </w:pPr>
      <w:r w:rsidRPr="00E33894">
        <w:t>It uses different types of simulation toolchains to assess the compliance of an ADS with the safety requirements on a wide range of virtual scenarios including some which would be extremely difficult if not impossible to test in real-world settings. The aspect of credibility of simulation/virtual testing is included in this topic.</w:t>
      </w:r>
      <w:r w:rsidRPr="001F6E75">
        <w:rPr>
          <w:rStyle w:val="FootnoteReference"/>
        </w:rPr>
        <w:footnoteReference w:id="28"/>
      </w:r>
    </w:p>
    <w:p w14:paraId="7E0FE15D" w14:textId="52C6C0DA" w:rsidR="00691A06" w:rsidRPr="00E33894" w:rsidRDefault="00AE2AEB" w:rsidP="005B01A6">
      <w:pPr>
        <w:pStyle w:val="SingleTxtG0"/>
        <w:ind w:left="1134" w:right="993" w:firstLine="567"/>
        <w:rPr>
          <w:rFonts w:eastAsiaTheme="minorEastAsia"/>
          <w:sz w:val="21"/>
          <w:szCs w:val="21"/>
        </w:rPr>
      </w:pPr>
      <w:r w:rsidRPr="00A76507">
        <w:rPr>
          <w:rFonts w:eastAsiaTheme="minorEastAsia"/>
          <w:i/>
          <w:iCs/>
        </w:rPr>
        <w:t xml:space="preserve">(b) </w:t>
      </w:r>
      <w:r w:rsidR="005B01A6">
        <w:rPr>
          <w:rFonts w:eastAsiaTheme="minorEastAsia"/>
          <w:i/>
          <w:iCs/>
        </w:rPr>
        <w:tab/>
      </w:r>
      <w:r w:rsidRPr="00A76507">
        <w:rPr>
          <w:rFonts w:eastAsiaTheme="minorEastAsia"/>
          <w:i/>
          <w:iCs/>
        </w:rPr>
        <w:t>Track testing</w:t>
      </w:r>
    </w:p>
    <w:p w14:paraId="2129A146" w14:textId="77777777" w:rsidR="005B01A6" w:rsidRDefault="00000000" w:rsidP="005B01A6">
      <w:pPr>
        <w:pStyle w:val="SingleTxtG0"/>
        <w:ind w:right="993"/>
        <w:rPr>
          <w:sz w:val="21"/>
          <w:szCs w:val="21"/>
        </w:rPr>
      </w:pPr>
      <w:r w:rsidRPr="00E33894">
        <w:t>It uses a closed-access testing ground with various scenario elements to test the capabilities and functioning of an ADS.</w:t>
      </w:r>
      <w:r w:rsidRPr="001F6E75">
        <w:rPr>
          <w:rStyle w:val="FootnoteReference"/>
        </w:rPr>
        <w:footnoteReference w:id="29"/>
      </w:r>
    </w:p>
    <w:p w14:paraId="7E0FE15F" w14:textId="49F79B8E" w:rsidR="00691A06" w:rsidRPr="005B01A6" w:rsidRDefault="00AE2AEB" w:rsidP="005B01A6">
      <w:pPr>
        <w:pStyle w:val="SingleTxtG0"/>
        <w:ind w:left="1134" w:right="993" w:firstLine="567"/>
        <w:rPr>
          <w:sz w:val="21"/>
          <w:szCs w:val="21"/>
        </w:rPr>
      </w:pPr>
      <w:r w:rsidRPr="00A76507">
        <w:rPr>
          <w:rFonts w:eastAsiaTheme="minorEastAsia"/>
          <w:i/>
          <w:iCs/>
        </w:rPr>
        <w:t>(c)</w:t>
      </w:r>
      <w:r w:rsidR="005B01A6">
        <w:rPr>
          <w:rFonts w:eastAsiaTheme="minorEastAsia"/>
          <w:i/>
          <w:iCs/>
        </w:rPr>
        <w:tab/>
      </w:r>
      <w:r w:rsidRPr="00A76507">
        <w:rPr>
          <w:rFonts w:eastAsiaTheme="minorEastAsia"/>
          <w:i/>
          <w:iCs/>
        </w:rPr>
        <w:t>Real world testing</w:t>
      </w:r>
    </w:p>
    <w:p w14:paraId="7E0FE160" w14:textId="77777777" w:rsidR="00691A06" w:rsidRPr="00E33894" w:rsidRDefault="00000000" w:rsidP="00A76507">
      <w:pPr>
        <w:pStyle w:val="SingleTxtG0"/>
        <w:ind w:right="993"/>
        <w:rPr>
          <w:sz w:val="21"/>
          <w:szCs w:val="21"/>
        </w:rPr>
      </w:pPr>
      <w:r w:rsidRPr="00E33894">
        <w:t>It uses public roads to test and evaluate the performance of ADS related to its capacity to drive in real traffic conditions.</w:t>
      </w:r>
      <w:r w:rsidRPr="001F6E75">
        <w:rPr>
          <w:rStyle w:val="FootnoteReference"/>
        </w:rPr>
        <w:footnoteReference w:id="30"/>
      </w:r>
    </w:p>
    <w:p w14:paraId="7E0FE161" w14:textId="0C88DF8D" w:rsidR="00691A06" w:rsidRPr="00E33894" w:rsidRDefault="00AE2AEB" w:rsidP="005B01A6">
      <w:pPr>
        <w:pStyle w:val="SingleTxtG0"/>
        <w:ind w:left="1134" w:right="993" w:firstLine="567"/>
        <w:rPr>
          <w:rFonts w:eastAsiaTheme="minorEastAsia"/>
          <w:sz w:val="21"/>
          <w:szCs w:val="21"/>
        </w:rPr>
      </w:pPr>
      <w:r w:rsidRPr="00A76507">
        <w:rPr>
          <w:rFonts w:eastAsiaTheme="minorEastAsia"/>
          <w:i/>
          <w:iCs/>
        </w:rPr>
        <w:t>(d)</w:t>
      </w:r>
      <w:r w:rsidR="005B01A6">
        <w:rPr>
          <w:rFonts w:eastAsiaTheme="minorEastAsia"/>
          <w:i/>
          <w:iCs/>
        </w:rPr>
        <w:tab/>
      </w:r>
      <w:r w:rsidRPr="00A76507">
        <w:rPr>
          <w:rFonts w:eastAsiaTheme="minorEastAsia"/>
          <w:i/>
          <w:iCs/>
        </w:rPr>
        <w:t>Audit/assessment procedures</w:t>
      </w:r>
    </w:p>
    <w:p w14:paraId="7E0FE162" w14:textId="77777777" w:rsidR="00691A06" w:rsidRPr="00E33894" w:rsidRDefault="00000000" w:rsidP="00A76507">
      <w:pPr>
        <w:pStyle w:val="SingleTxtG0"/>
        <w:ind w:right="993"/>
        <w:rPr>
          <w:sz w:val="21"/>
          <w:szCs w:val="21"/>
        </w:rPr>
      </w:pPr>
      <w:r w:rsidRPr="00E33894">
        <w:t>They establish how manufacturers will be required to demonstrate to safety authorities using documentation, their simulation, test-track, and/or real-world testing of the capabilities of an ADS. The audit will validate that hazards and risks relevant for the system have been identified and that a consistent safety-by-design concept has been put in place. The audit will also verify that robust processes/mechanisms/strategies (i.e., safety management system) that are in place to ensure the ADS meets the relevant safety requirements throughout the vehicle lifecycle. It shall also assess the complementarity between the different pillars of the assessment and the overall scenario coverage.</w:t>
      </w:r>
      <w:r w:rsidRPr="001F6E75">
        <w:rPr>
          <w:rStyle w:val="FootnoteReference"/>
        </w:rPr>
        <w:footnoteReference w:id="31"/>
      </w:r>
    </w:p>
    <w:p w14:paraId="7E0FE163" w14:textId="209D1B13" w:rsidR="00691A06" w:rsidRPr="00E33894" w:rsidRDefault="00AE2AEB" w:rsidP="005B01A6">
      <w:pPr>
        <w:pStyle w:val="SingleTxtG0"/>
        <w:ind w:left="1134" w:right="993" w:firstLine="567"/>
        <w:rPr>
          <w:rFonts w:eastAsiaTheme="minorEastAsia"/>
          <w:sz w:val="21"/>
          <w:szCs w:val="21"/>
        </w:rPr>
      </w:pPr>
      <w:r w:rsidRPr="00A76507">
        <w:rPr>
          <w:rFonts w:eastAsiaTheme="minorEastAsia"/>
          <w:i/>
          <w:iCs/>
        </w:rPr>
        <w:t xml:space="preserve">(e) </w:t>
      </w:r>
      <w:r w:rsidR="005B01A6">
        <w:rPr>
          <w:rFonts w:eastAsiaTheme="minorEastAsia"/>
          <w:i/>
          <w:iCs/>
        </w:rPr>
        <w:tab/>
      </w:r>
      <w:r w:rsidRPr="00A76507">
        <w:rPr>
          <w:rFonts w:eastAsiaTheme="minorEastAsia"/>
          <w:i/>
          <w:iCs/>
        </w:rPr>
        <w:t>In-service monitoring and reporting</w:t>
      </w:r>
    </w:p>
    <w:p w14:paraId="7E0FE164" w14:textId="77777777" w:rsidR="00691A06" w:rsidRPr="00E33894" w:rsidRDefault="00000000" w:rsidP="00A76507">
      <w:pPr>
        <w:pStyle w:val="SingleTxtG0"/>
        <w:ind w:right="993"/>
        <w:rPr>
          <w:rFonts w:eastAsiaTheme="minorEastAsia"/>
          <w:sz w:val="21"/>
          <w:szCs w:val="21"/>
          <w:lang w:eastAsia="zh-CN"/>
        </w:rPr>
      </w:pPr>
      <w:r w:rsidRPr="00E33894">
        <w:t xml:space="preserve">It addresses the in-service safety of the ADS after its placing on the market. It relies on the collection of fleet data in the field to assess whether the ADS </w:t>
      </w:r>
      <w:r w:rsidRPr="00E33894">
        <w:lastRenderedPageBreak/>
        <w:t>continues to be safe when operated on the road. This data collection can also be used to fuel the common scenario database with new scenarios from the field and to allow the whole ADS community to learn from major ADS accidents/incidents.</w:t>
      </w:r>
      <w:r w:rsidRPr="001F6E75">
        <w:rPr>
          <w:rStyle w:val="FootnoteReference"/>
        </w:rPr>
        <w:footnoteReference w:id="32"/>
      </w:r>
    </w:p>
    <w:p w14:paraId="4258552B" w14:textId="791BAEDA" w:rsidR="00A76507" w:rsidRDefault="00A76507" w:rsidP="00A76507">
      <w:pPr>
        <w:pStyle w:val="SingleTxtG"/>
        <w:adjustRightInd w:val="0"/>
        <w:ind w:left="2268" w:right="993"/>
        <w:rPr>
          <w:rFonts w:eastAsiaTheme="minorEastAsia"/>
          <w:sz w:val="24"/>
          <w:szCs w:val="24"/>
          <w:lang w:eastAsia="zh-CN"/>
        </w:rPr>
      </w:pPr>
      <w:r w:rsidRPr="00E33894">
        <w:rPr>
          <w:b/>
          <w:bCs/>
        </w:rPr>
        <w:t xml:space="preserve">Figure </w:t>
      </w:r>
      <w:r w:rsidRPr="00E33894">
        <w:rPr>
          <w:b/>
          <w:bCs/>
        </w:rPr>
        <w:fldChar w:fldCharType="begin"/>
      </w:r>
      <w:r w:rsidRPr="00E33894">
        <w:rPr>
          <w:b/>
          <w:bCs/>
        </w:rPr>
        <w:instrText xml:space="preserve"> SEQ Figure \* ARABIC </w:instrText>
      </w:r>
      <w:r w:rsidRPr="00E33894">
        <w:rPr>
          <w:b/>
          <w:bCs/>
        </w:rPr>
        <w:fldChar w:fldCharType="separate"/>
      </w:r>
      <w:r w:rsidR="00665055">
        <w:rPr>
          <w:b/>
          <w:bCs/>
          <w:noProof/>
        </w:rPr>
        <w:t>1</w:t>
      </w:r>
      <w:r w:rsidRPr="00E33894">
        <w:rPr>
          <w:b/>
          <w:bCs/>
        </w:rPr>
        <w:fldChar w:fldCharType="end"/>
      </w:r>
      <w:r>
        <w:t>. Relationships across safety requirements, ODD analysis and scenario generation, and validation pillars</w:t>
      </w:r>
    </w:p>
    <w:p w14:paraId="7E0FE166" w14:textId="7807EDA1" w:rsidR="00691A06" w:rsidRDefault="00000000" w:rsidP="006D240D">
      <w:pPr>
        <w:pStyle w:val="SingleTxtG"/>
        <w:adjustRightInd w:val="0"/>
        <w:ind w:right="0"/>
        <w:jc w:val="center"/>
        <w:rPr>
          <w:rFonts w:eastAsiaTheme="minorEastAsia"/>
          <w:sz w:val="24"/>
          <w:szCs w:val="24"/>
          <w:lang w:eastAsia="zh-CN"/>
        </w:rPr>
      </w:pPr>
      <w:r>
        <w:rPr>
          <w:noProof/>
          <w:sz w:val="24"/>
          <w:szCs w:val="24"/>
          <w:lang w:val="en-US"/>
        </w:rPr>
        <w:drawing>
          <wp:inline distT="0" distB="0" distL="0" distR="0" wp14:anchorId="7E0FE22D" wp14:editId="6334254F">
            <wp:extent cx="4443730" cy="2785110"/>
            <wp:effectExtent l="19050" t="19050" r="13970" b="15240"/>
            <wp:docPr id="163542627" name="Picture 163542627" descr="A diagram of a safety management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542627" name="Picture 163542627" descr="A diagram of a safety management system&#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rcRect l="-2799" t="-841" r="-2181" b="1401"/>
                    <a:stretch>
                      <a:fillRect/>
                    </a:stretch>
                  </pic:blipFill>
                  <pic:spPr>
                    <a:xfrm>
                      <a:off x="0" y="0"/>
                      <a:ext cx="4486463" cy="2812374"/>
                    </a:xfrm>
                    <a:prstGeom prst="rect">
                      <a:avLst/>
                    </a:prstGeom>
                    <a:ln>
                      <a:solidFill>
                        <a:schemeClr val="tx1"/>
                      </a:solidFill>
                    </a:ln>
                  </pic:spPr>
                </pic:pic>
              </a:graphicData>
            </a:graphic>
          </wp:inline>
        </w:drawing>
      </w:r>
    </w:p>
    <w:p w14:paraId="7E0FE168" w14:textId="5BED595B" w:rsidR="00691A06" w:rsidRDefault="005B01A6" w:rsidP="005B01A6">
      <w:pPr>
        <w:pStyle w:val="H23G"/>
        <w:ind w:right="993"/>
        <w:rPr>
          <w:szCs w:val="24"/>
        </w:rPr>
      </w:pPr>
      <w:r>
        <w:rPr>
          <w:szCs w:val="24"/>
        </w:rPr>
        <w:tab/>
      </w:r>
      <w:r>
        <w:rPr>
          <w:szCs w:val="24"/>
        </w:rPr>
        <w:tab/>
      </w:r>
      <w:r w:rsidR="00846716">
        <w:rPr>
          <w:szCs w:val="24"/>
        </w:rPr>
        <w:t>4.</w:t>
      </w:r>
      <w:r w:rsidR="00846716">
        <w:rPr>
          <w:szCs w:val="24"/>
        </w:rPr>
        <w:tab/>
      </w:r>
      <w:r w:rsidR="00846716" w:rsidRPr="00E33894">
        <w:rPr>
          <w:szCs w:val="24"/>
        </w:rPr>
        <w:t>Common</w:t>
      </w:r>
      <w:r w:rsidR="00846716">
        <w:rPr>
          <w:rFonts w:eastAsiaTheme="minorEastAsia"/>
          <w:szCs w:val="24"/>
          <w:lang w:eastAsia="zh-CN"/>
        </w:rPr>
        <w:t xml:space="preserve"> Issues and Principles</w:t>
      </w:r>
    </w:p>
    <w:p w14:paraId="7E0FE169" w14:textId="0AE4F4FA" w:rsidR="00691A06" w:rsidRPr="005B01A6" w:rsidRDefault="005B01A6" w:rsidP="005B01A6">
      <w:pPr>
        <w:pStyle w:val="SingleTxtG0"/>
        <w:ind w:left="1134" w:right="993"/>
        <w:rPr>
          <w:rFonts w:eastAsiaTheme="minorEastAsia"/>
          <w:lang w:val="en-US" w:eastAsia="zh-CN"/>
        </w:rPr>
      </w:pPr>
      <w:r>
        <w:rPr>
          <w:rFonts w:eastAsiaTheme="minorEastAsia"/>
          <w:lang w:val="en-US" w:eastAsia="zh-CN"/>
        </w:rPr>
        <w:t>38.</w:t>
      </w:r>
      <w:r>
        <w:rPr>
          <w:rFonts w:eastAsiaTheme="minorEastAsia"/>
          <w:lang w:val="en-US" w:eastAsia="zh-CN"/>
        </w:rPr>
        <w:tab/>
      </w:r>
      <w:r w:rsidRPr="005B01A6">
        <w:rPr>
          <w:rFonts w:eastAsiaTheme="minorEastAsia"/>
          <w:lang w:val="en-US" w:eastAsia="zh-CN"/>
        </w:rPr>
        <w:t xml:space="preserve">The following list of issues and principles guided discussions and activities on </w:t>
      </w:r>
      <w:r w:rsidRPr="005B01A6">
        <w:rPr>
          <w:rFonts w:eastAsiaTheme="minorEastAsia" w:hint="eastAsia"/>
          <w:lang w:val="en-US" w:eastAsia="zh-CN"/>
        </w:rPr>
        <w:t>automated</w:t>
      </w:r>
      <w:r w:rsidRPr="005B01A6">
        <w:rPr>
          <w:rFonts w:eastAsiaTheme="minorEastAsia"/>
          <w:lang w:val="en-US" w:eastAsia="zh-CN"/>
        </w:rPr>
        <w:t xml:space="preserve"> vehicles within WP.29 and each of its relevant subsidiary Working Parties. The aim was to capture the shared interests and concerns of regulatory authorities, provide the general parameters for work, and to provide common definitions and guidance. </w:t>
      </w:r>
    </w:p>
    <w:p w14:paraId="175879BF" w14:textId="041B9B04" w:rsidR="00E33894" w:rsidRDefault="005B01A6" w:rsidP="005B01A6">
      <w:pPr>
        <w:pStyle w:val="SingleTxtG0"/>
        <w:ind w:left="1134" w:right="993"/>
      </w:pPr>
      <w:r>
        <w:rPr>
          <w:rFonts w:eastAsiaTheme="minorEastAsia"/>
          <w:lang w:val="en-US" w:eastAsia="zh-CN"/>
        </w:rPr>
        <w:t>39.</w:t>
      </w:r>
      <w:r>
        <w:rPr>
          <w:rFonts w:eastAsiaTheme="minorEastAsia"/>
          <w:lang w:val="en-US" w:eastAsia="zh-CN"/>
        </w:rPr>
        <w:tab/>
      </w:r>
      <w:r w:rsidRPr="005B01A6">
        <w:rPr>
          <w:rFonts w:eastAsiaTheme="minorEastAsia"/>
          <w:lang w:val="en-US" w:eastAsia="zh-CN"/>
        </w:rPr>
        <w:t>The following is a list of common principles with brief descriptions and explanations. It is expected these would form the basis for further development. Except for items n) and o), all these items have been identified in ECE/TRANS/WP.29/2029/34/Rev. 2.</w:t>
      </w:r>
    </w:p>
    <w:p w14:paraId="7E0FE16B" w14:textId="740FB3E3" w:rsidR="00691A06" w:rsidRPr="005B01A6" w:rsidRDefault="00E33894" w:rsidP="005B01A6">
      <w:pPr>
        <w:pStyle w:val="SingleTxtG0"/>
        <w:ind w:left="1701" w:right="993"/>
        <w:rPr>
          <w:rFonts w:eastAsiaTheme="minorEastAsia"/>
          <w:lang w:val="en-US" w:eastAsia="zh-CN"/>
        </w:rPr>
      </w:pPr>
      <w:r w:rsidRPr="00846716">
        <w:rPr>
          <w:rFonts w:eastAsiaTheme="minorEastAsia"/>
          <w:iCs/>
        </w:rPr>
        <w:t>(a)</w:t>
      </w:r>
      <w:r w:rsidR="00A76507">
        <w:rPr>
          <w:rFonts w:eastAsiaTheme="minorEastAsia"/>
          <w:lang w:eastAsia="zh-CN"/>
        </w:rPr>
        <w:tab/>
      </w:r>
      <w:r w:rsidRPr="005B01A6">
        <w:rPr>
          <w:rFonts w:eastAsiaTheme="minorEastAsia"/>
          <w:lang w:val="en-US" w:eastAsia="zh-CN"/>
        </w:rPr>
        <w:t xml:space="preserve">System Safety: When in the automated mode, the </w:t>
      </w:r>
      <w:r w:rsidRPr="005B01A6">
        <w:rPr>
          <w:rFonts w:eastAsiaTheme="minorEastAsia" w:hint="eastAsia"/>
          <w:lang w:val="en-US" w:eastAsia="zh-CN"/>
        </w:rPr>
        <w:t>automated</w:t>
      </w:r>
      <w:r w:rsidRPr="005B01A6">
        <w:rPr>
          <w:rFonts w:eastAsiaTheme="minorEastAsia"/>
          <w:lang w:val="en-US" w:eastAsia="zh-CN"/>
        </w:rPr>
        <w:t xml:space="preserve"> vehicle should be free of unreasonable safety risks to the driver and other road users and ensure compliance with road traffic regulations; </w:t>
      </w:r>
    </w:p>
    <w:p w14:paraId="4B39635D" w14:textId="3B3C0636" w:rsidR="000D4F1F" w:rsidRPr="005B01A6" w:rsidRDefault="00846716" w:rsidP="005B01A6">
      <w:pPr>
        <w:pStyle w:val="SingleTxtG0"/>
        <w:ind w:left="1701" w:right="993"/>
        <w:rPr>
          <w:rFonts w:eastAsiaTheme="minorEastAsia"/>
          <w:lang w:val="en-US" w:eastAsia="zh-CN"/>
        </w:rPr>
      </w:pPr>
      <w:r w:rsidRPr="005B01A6">
        <w:rPr>
          <w:rFonts w:eastAsiaTheme="minorEastAsia"/>
          <w:lang w:val="en-US" w:eastAsia="zh-CN"/>
        </w:rPr>
        <w:t>(b)</w:t>
      </w:r>
      <w:r w:rsidR="00A76507" w:rsidRPr="005B01A6">
        <w:rPr>
          <w:rFonts w:eastAsiaTheme="minorEastAsia"/>
          <w:lang w:val="en-US" w:eastAsia="zh-CN"/>
        </w:rPr>
        <w:tab/>
      </w:r>
      <w:r w:rsidRPr="005B01A6">
        <w:rPr>
          <w:rFonts w:eastAsiaTheme="minorEastAsia"/>
          <w:lang w:val="en-US" w:eastAsia="zh-CN"/>
        </w:rPr>
        <w:t xml:space="preserve">Failsafe Response: The </w:t>
      </w:r>
      <w:r w:rsidRPr="005B01A6">
        <w:rPr>
          <w:rFonts w:eastAsiaTheme="minorEastAsia" w:hint="eastAsia"/>
          <w:lang w:val="en-US" w:eastAsia="zh-CN"/>
        </w:rPr>
        <w:t>automated</w:t>
      </w:r>
      <w:r w:rsidRPr="005B01A6">
        <w:rPr>
          <w:rFonts w:eastAsiaTheme="minorEastAsia"/>
          <w:lang w:val="en-US" w:eastAsia="zh-CN"/>
        </w:rPr>
        <w:t xml:space="preserve"> vehicles should be able to detect its failures or when the conditions for the ODD are not met anymore. In such a case the vehicle should be able to transition automatically (minimum risk manoeuvre) to a minimal risk condition; </w:t>
      </w:r>
    </w:p>
    <w:p w14:paraId="441AB232" w14:textId="0D0F473B" w:rsidR="00A76507" w:rsidRPr="005B01A6" w:rsidRDefault="000D4F1F" w:rsidP="005B01A6">
      <w:pPr>
        <w:pStyle w:val="SingleTxtG0"/>
        <w:ind w:left="1701" w:right="993"/>
        <w:rPr>
          <w:rFonts w:eastAsiaTheme="minorEastAsia"/>
          <w:lang w:val="en-US" w:eastAsia="zh-CN"/>
        </w:rPr>
      </w:pPr>
      <w:r w:rsidRPr="005B01A6">
        <w:rPr>
          <w:rFonts w:eastAsiaTheme="minorEastAsia"/>
          <w:lang w:val="en-US" w:eastAsia="zh-CN"/>
        </w:rPr>
        <w:t>(c)</w:t>
      </w:r>
      <w:r w:rsidR="00A76507" w:rsidRPr="005B01A6">
        <w:rPr>
          <w:rFonts w:eastAsiaTheme="minorEastAsia"/>
          <w:lang w:val="en-US" w:eastAsia="zh-CN"/>
        </w:rPr>
        <w:tab/>
      </w:r>
      <w:r w:rsidRPr="005B01A6">
        <w:rPr>
          <w:rFonts w:eastAsiaTheme="minorEastAsia"/>
          <w:lang w:val="en-US" w:eastAsia="zh-CN"/>
        </w:rPr>
        <w:t xml:space="preserve">Human Machine Interface (HMI) /Operator information: </w:t>
      </w:r>
      <w:r w:rsidRPr="005B01A6">
        <w:rPr>
          <w:rFonts w:eastAsiaTheme="minorEastAsia" w:hint="eastAsia"/>
          <w:lang w:val="en-US" w:eastAsia="zh-CN"/>
        </w:rPr>
        <w:t>Automated</w:t>
      </w:r>
      <w:r w:rsidRPr="005B01A6">
        <w:rPr>
          <w:rFonts w:eastAsiaTheme="minorEastAsia"/>
          <w:lang w:val="en-US" w:eastAsia="zh-CN"/>
        </w:rPr>
        <w:t xml:space="preserve"> vehicle should include driver engagement monitoring in cases where drivers could be involved (e.g. takeover requests) in the driving task to assess driver awareness and readiness to perform the full driving task. The vehicle should request the driver to hand over the driving tasks in case that the driver needs to regain proper control of the vehicle. In addition, automated vehicle should allow interaction with other road users (e.g. by means of external HMI on operational status of the vehicle, etc.); </w:t>
      </w:r>
    </w:p>
    <w:p w14:paraId="7E0FE16E" w14:textId="24B22B49"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lastRenderedPageBreak/>
        <w:t>(d)</w:t>
      </w:r>
      <w:r w:rsidRPr="005B01A6">
        <w:rPr>
          <w:rFonts w:eastAsiaTheme="minorEastAsia"/>
          <w:lang w:val="en-US" w:eastAsia="zh-CN"/>
        </w:rPr>
        <w:tab/>
        <w:t xml:space="preserve">Object Event Detection and Response (OEDR): The </w:t>
      </w:r>
      <w:r w:rsidRPr="005B01A6">
        <w:rPr>
          <w:rFonts w:eastAsiaTheme="minorEastAsia" w:hint="eastAsia"/>
          <w:lang w:val="en-US" w:eastAsia="zh-CN"/>
        </w:rPr>
        <w:t>automated</w:t>
      </w:r>
      <w:r w:rsidRPr="005B01A6">
        <w:rPr>
          <w:rFonts w:eastAsiaTheme="minorEastAsia"/>
          <w:lang w:val="en-US" w:eastAsia="zh-CN"/>
        </w:rPr>
        <w:t xml:space="preserve"> vehicles shall be able to detect and respond to object/events that may be reasonably expected in the ODD. </w:t>
      </w:r>
    </w:p>
    <w:p w14:paraId="7E0FE16F" w14:textId="559C8F03"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(e)</w:t>
      </w:r>
      <w:r w:rsidRPr="005B01A6">
        <w:rPr>
          <w:rFonts w:eastAsiaTheme="minorEastAsia"/>
          <w:lang w:val="en-US" w:eastAsia="zh-CN"/>
        </w:rPr>
        <w:tab/>
        <w:t>Operational Design Domain (ODD) (automated mode): Manufacturers should document the OD</w:t>
      </w:r>
      <w:r w:rsidRPr="00846716">
        <w:rPr>
          <w:rFonts w:eastAsiaTheme="minorEastAsia" w:hint="eastAsia"/>
          <w:lang w:val="en-US" w:eastAsia="zh-CN"/>
        </w:rPr>
        <w:t>D</w:t>
      </w:r>
      <w:r w:rsidRPr="005B01A6">
        <w:rPr>
          <w:rFonts w:eastAsiaTheme="minorEastAsia"/>
          <w:lang w:val="en-US" w:eastAsia="zh-CN"/>
        </w:rPr>
        <w:t xml:space="preserve"> available on their vehicles and the functionality of the vehicle within the prescribed OD</w:t>
      </w:r>
      <w:r w:rsidRPr="00846716">
        <w:rPr>
          <w:rFonts w:eastAsiaTheme="minorEastAsia" w:hint="eastAsia"/>
          <w:lang w:val="en-US" w:eastAsia="zh-CN"/>
        </w:rPr>
        <w:t>D</w:t>
      </w:r>
      <w:r w:rsidRPr="005B01A6">
        <w:rPr>
          <w:rFonts w:eastAsiaTheme="minorEastAsia"/>
          <w:lang w:val="en-US" w:eastAsia="zh-CN"/>
        </w:rPr>
        <w:t>. The OD</w:t>
      </w:r>
      <w:r w:rsidRPr="00846716">
        <w:rPr>
          <w:rFonts w:eastAsiaTheme="minorEastAsia" w:hint="eastAsia"/>
          <w:lang w:val="en-US" w:eastAsia="zh-CN"/>
        </w:rPr>
        <w:t>D</w:t>
      </w:r>
      <w:r w:rsidRPr="005B01A6">
        <w:rPr>
          <w:rFonts w:eastAsiaTheme="minorEastAsia"/>
          <w:lang w:val="en-US" w:eastAsia="zh-CN"/>
        </w:rPr>
        <w:t xml:space="preserve"> should describe the specific conditions under which the automated vehicle is intended to drive in the automated mode. The OD</w:t>
      </w:r>
      <w:r w:rsidRPr="00846716">
        <w:rPr>
          <w:rFonts w:eastAsiaTheme="minorEastAsia" w:hint="eastAsia"/>
          <w:lang w:val="en-US" w:eastAsia="zh-CN"/>
        </w:rPr>
        <w:t>D</w:t>
      </w:r>
      <w:r w:rsidRPr="005B01A6">
        <w:rPr>
          <w:rFonts w:eastAsiaTheme="minorEastAsia"/>
          <w:lang w:val="en-US" w:eastAsia="zh-CN"/>
        </w:rPr>
        <w:t xml:space="preserve"> should include the following information at a minimum: roadway types; geographic area; speed range; environmental conditions (weather as well as day/night time); and other domain constraints; </w:t>
      </w:r>
    </w:p>
    <w:p w14:paraId="7E0FE170" w14:textId="722749D1"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(f)</w:t>
      </w:r>
      <w:r w:rsidRPr="005B01A6">
        <w:rPr>
          <w:rFonts w:eastAsiaTheme="minorEastAsia"/>
          <w:lang w:val="en-US" w:eastAsia="zh-CN"/>
        </w:rPr>
        <w:tab/>
        <w:t xml:space="preserve">Validation for System Safety: Manufacturers should demonstrate a robust design and validation process based on a systems-engineering approach with the goal of designing ADS free of unreasonable safety risks and ensuring compliance with road traffic regulations and the principles listed in this document. Design and validation methods should include a hazard analysis and safety risk assessment for the ADS, OEDR, as well as the overall vehicle design into which the ADS is being integrated. When applicable, the broader transport ecosystem should be included in this analysis. Design and validation methods should demonstrate the behavioural competencies an </w:t>
      </w:r>
      <w:r w:rsidRPr="005B01A6">
        <w:rPr>
          <w:rFonts w:eastAsiaTheme="minorEastAsia" w:hint="eastAsia"/>
          <w:lang w:val="en-US" w:eastAsia="zh-CN"/>
        </w:rPr>
        <w:t>automated</w:t>
      </w:r>
      <w:r w:rsidRPr="005B01A6">
        <w:rPr>
          <w:rFonts w:eastAsiaTheme="minorEastAsia"/>
          <w:lang w:val="en-US" w:eastAsia="zh-CN"/>
        </w:rPr>
        <w:t xml:space="preserve"> vehicle would be expected to perform during a normal operation, the performance during crash avoidance situations, and the performance of fall-back strategies. Test approaches may include a combination of simulation, test track, and on road testing; </w:t>
      </w:r>
    </w:p>
    <w:p w14:paraId="7E0FE171" w14:textId="6847CE0F"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(g)</w:t>
      </w:r>
      <w:r w:rsidRPr="005B01A6">
        <w:rPr>
          <w:rFonts w:eastAsiaTheme="minorEastAsia"/>
          <w:lang w:val="en-US" w:eastAsia="zh-CN"/>
        </w:rPr>
        <w:tab/>
        <w:t xml:space="preserve">Cybersecurity: The </w:t>
      </w:r>
      <w:r w:rsidRPr="005B01A6">
        <w:rPr>
          <w:rFonts w:eastAsiaTheme="minorEastAsia" w:hint="eastAsia"/>
          <w:lang w:val="en-US" w:eastAsia="zh-CN"/>
        </w:rPr>
        <w:t>automated</w:t>
      </w:r>
      <w:r w:rsidRPr="005B01A6">
        <w:rPr>
          <w:rFonts w:eastAsiaTheme="minorEastAsia"/>
          <w:lang w:val="en-US" w:eastAsia="zh-CN"/>
        </w:rPr>
        <w:t xml:space="preserve"> vehicle should be protected against cyber-attacks in accordance with established best practices for cyber vehicle physical systems. Manufacturers shall demonstrate how they incorporated vehicle cybersecurity considerations into ADSs, including all actions, changes, design choices, analyses and associated testing, and ensure that data is traceable within a robust document version control environment; </w:t>
      </w:r>
    </w:p>
    <w:p w14:paraId="7E0FE172" w14:textId="25B90E76"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(h)</w:t>
      </w:r>
      <w:r w:rsidRPr="005B01A6">
        <w:rPr>
          <w:rFonts w:eastAsiaTheme="minorEastAsia"/>
          <w:lang w:val="en-US" w:eastAsia="zh-CN"/>
        </w:rPr>
        <w:tab/>
        <w:t xml:space="preserve">Software Updates: Manufacturers should ensure system updates occur as needed in a safe and secured way and provide for after-market repairs and modifications as needed; </w:t>
      </w:r>
    </w:p>
    <w:p w14:paraId="7E0FE173" w14:textId="476C85C1"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(i)</w:t>
      </w:r>
      <w:r w:rsidRPr="005B01A6">
        <w:rPr>
          <w:rFonts w:eastAsiaTheme="minorEastAsia"/>
          <w:lang w:val="en-US" w:eastAsia="zh-CN"/>
        </w:rPr>
        <w:tab/>
        <w:t xml:space="preserve">Event data recorder (EDR) and Data Storage System for Automated Driving vehicles (DSSAD): The </w:t>
      </w:r>
      <w:r w:rsidRPr="005B01A6">
        <w:rPr>
          <w:rFonts w:eastAsiaTheme="minorEastAsia" w:hint="eastAsia"/>
          <w:lang w:val="en-US" w:eastAsia="zh-CN"/>
        </w:rPr>
        <w:t>automated</w:t>
      </w:r>
      <w:r w:rsidRPr="005B01A6">
        <w:rPr>
          <w:rFonts w:eastAsiaTheme="minorEastAsia"/>
          <w:lang w:val="en-US" w:eastAsia="zh-CN"/>
        </w:rPr>
        <w:t xml:space="preserve"> vehicles should have an ability to collect and record the necessary data related to the system status, occurrence of malfunctions, degradations or failures in a way that can be used to establish the cause of any crash and to identify the status of the </w:t>
      </w:r>
      <w:r w:rsidRPr="005B01A6">
        <w:rPr>
          <w:rFonts w:eastAsiaTheme="minorEastAsia" w:hint="eastAsia"/>
          <w:lang w:val="en-US" w:eastAsia="zh-CN"/>
        </w:rPr>
        <w:t>automated</w:t>
      </w:r>
      <w:r w:rsidRPr="005B01A6">
        <w:rPr>
          <w:rFonts w:eastAsiaTheme="minorEastAsia"/>
          <w:lang w:val="en-US" w:eastAsia="zh-CN"/>
        </w:rPr>
        <w:t xml:space="preserve"> driving system and the status of the driver. The identification of differences between EDR and DSSAD are to be determined;</w:t>
      </w:r>
    </w:p>
    <w:p w14:paraId="7E0FE174" w14:textId="77777777" w:rsidR="00691A06" w:rsidRPr="005B01A6" w:rsidRDefault="00000000" w:rsidP="005B01A6">
      <w:pPr>
        <w:pStyle w:val="SingleTxtG0"/>
        <w:ind w:left="1701" w:right="993"/>
        <w:rPr>
          <w:rFonts w:eastAsiaTheme="minorEastAsia"/>
          <w:lang w:val="en-US" w:eastAsia="zh-CN"/>
        </w:rPr>
      </w:pPr>
      <w:r w:rsidRPr="005B01A6">
        <w:rPr>
          <w:rFonts w:eastAsiaTheme="minorEastAsia"/>
          <w:lang w:val="en-US" w:eastAsia="zh-CN"/>
        </w:rPr>
        <w:t xml:space="preserve">Additional issues not listed in the currently agreed WP.29 priorities </w:t>
      </w:r>
    </w:p>
    <w:p w14:paraId="7E0FE175" w14:textId="2954227E"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 xml:space="preserve">(j) </w:t>
      </w:r>
      <w:r w:rsidRPr="005B01A6">
        <w:rPr>
          <w:rFonts w:eastAsiaTheme="minorEastAsia"/>
          <w:lang w:val="en-US" w:eastAsia="zh-CN"/>
        </w:rPr>
        <w:tab/>
        <w:t xml:space="preserve">Vehicle maintenance and inspection: Vehicle safety of in-use vehicles should be ensured through measures such as those related to maintenance and the inspection of automated vehicles etc. Additionally, manufacturers are encouraged to have documentation available that facilitates the maintenance and repair of ADSs after a crash. Such documentation would likely identify the equipment and the processes necessary to ensure safe operation of the </w:t>
      </w:r>
      <w:r w:rsidRPr="005B01A6">
        <w:rPr>
          <w:rFonts w:eastAsiaTheme="minorEastAsia" w:hint="eastAsia"/>
          <w:lang w:val="en-US" w:eastAsia="zh-CN"/>
        </w:rPr>
        <w:t>automated</w:t>
      </w:r>
      <w:r w:rsidRPr="005B01A6">
        <w:rPr>
          <w:rFonts w:eastAsiaTheme="minorEastAsia"/>
          <w:lang w:val="en-US" w:eastAsia="zh-CN"/>
        </w:rPr>
        <w:t xml:space="preserve"> vehicle after repair; </w:t>
      </w:r>
    </w:p>
    <w:p w14:paraId="7E0FE176" w14:textId="734DE965"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(k)</w:t>
      </w:r>
      <w:r w:rsidRPr="005B01A6">
        <w:rPr>
          <w:rFonts w:eastAsiaTheme="minorEastAsia"/>
          <w:lang w:val="en-US" w:eastAsia="zh-CN"/>
        </w:rPr>
        <w:tab/>
        <w:t xml:space="preserve">Consumer Education and Training: Manufacturers should develop, document and maintain employee, dealer, distributor, and consumer education and training programs to address the anticipated differences in the use and operation of automated vehicles from those of conventional vehicles; </w:t>
      </w:r>
    </w:p>
    <w:p w14:paraId="7E0FE177" w14:textId="5722C5F6"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(l)</w:t>
      </w:r>
      <w:r w:rsidRPr="005B01A6">
        <w:rPr>
          <w:rFonts w:eastAsiaTheme="minorEastAsia"/>
          <w:lang w:val="en-US" w:eastAsia="zh-CN"/>
        </w:rPr>
        <w:tab/>
        <w:t xml:space="preserve">Crashworthiness and Compatibility: Given that a mix of </w:t>
      </w:r>
      <w:r w:rsidRPr="005B01A6">
        <w:rPr>
          <w:rFonts w:eastAsiaTheme="minorEastAsia" w:hint="eastAsia"/>
          <w:lang w:val="en-US" w:eastAsia="zh-CN"/>
        </w:rPr>
        <w:t>automated</w:t>
      </w:r>
      <w:r w:rsidRPr="005B01A6">
        <w:rPr>
          <w:rFonts w:eastAsiaTheme="minorEastAsia"/>
          <w:lang w:val="en-US" w:eastAsia="zh-CN"/>
        </w:rPr>
        <w:t xml:space="preserve"> vehicles and conventional vehicles will be operating on public roadways, </w:t>
      </w:r>
      <w:r w:rsidRPr="005B01A6">
        <w:rPr>
          <w:rFonts w:eastAsiaTheme="minorEastAsia" w:hint="eastAsia"/>
          <w:lang w:val="en-US" w:eastAsia="zh-CN"/>
        </w:rPr>
        <w:t>automated</w:t>
      </w:r>
      <w:r w:rsidRPr="005B01A6">
        <w:rPr>
          <w:rFonts w:eastAsiaTheme="minorEastAsia"/>
          <w:lang w:val="en-US" w:eastAsia="zh-CN"/>
        </w:rPr>
        <w:t xml:space="preserve"> vehicle occupants should be protected against crashes with other vehicles; </w:t>
      </w:r>
    </w:p>
    <w:p w14:paraId="7E0FE178" w14:textId="234BD634"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lastRenderedPageBreak/>
        <w:t>(m)</w:t>
      </w:r>
      <w:r w:rsidRPr="005B01A6">
        <w:rPr>
          <w:rFonts w:eastAsiaTheme="minorEastAsia"/>
          <w:lang w:val="en-US" w:eastAsia="zh-CN"/>
        </w:rPr>
        <w:tab/>
        <w:t xml:space="preserve">Post-crash AV behaviour: </w:t>
      </w:r>
      <w:r w:rsidRPr="005B01A6">
        <w:rPr>
          <w:rFonts w:eastAsiaTheme="minorEastAsia" w:hint="eastAsia"/>
          <w:lang w:val="en-US" w:eastAsia="zh-CN"/>
        </w:rPr>
        <w:t>automated</w:t>
      </w:r>
      <w:r w:rsidRPr="005B01A6">
        <w:rPr>
          <w:rFonts w:eastAsiaTheme="minorEastAsia"/>
          <w:lang w:val="en-US" w:eastAsia="zh-CN"/>
        </w:rPr>
        <w:t xml:space="preserve"> vehicles should be able to return to a safe state immediately after being involved in a crash. Bringing the vehicle to a safe state includes considerations such as shutting off the fuel pump, removing motive power, moving the vehicle to a safe position off the roadway, and disengaging electrical power. It is vital that the ADS have the capability to engage with an operations centre or collision notification centre.</w:t>
      </w:r>
    </w:p>
    <w:p w14:paraId="7E0FE179" w14:textId="5A898721"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(n)</w:t>
      </w:r>
      <w:r w:rsidRPr="005B01A6">
        <w:rPr>
          <w:rFonts w:eastAsiaTheme="minorEastAsia"/>
          <w:lang w:val="en-US" w:eastAsia="zh-CN"/>
        </w:rPr>
        <w:tab/>
        <w:t>Artificial Intelligence: vehicle automation is based on a combination of hardware and software. The requirements in this regulation are based on the condition that this software does not include the use of online in-vehicle learning Artificial Intelligence. Artificial Intelligence can be used to analyse and improve ADS software in an engineering environment. By means of a software update (over the air or connected) this update can be installed in the vehicle, again without in-vehicle learning features during operation of this version.</w:t>
      </w:r>
    </w:p>
    <w:p w14:paraId="7E0FE17B" w14:textId="741111B3" w:rsidR="00691A06" w:rsidRPr="005B01A6" w:rsidRDefault="00A76507" w:rsidP="005B01A6">
      <w:pPr>
        <w:pStyle w:val="SingleTxtG0"/>
        <w:ind w:left="1701" w:right="993"/>
        <w:rPr>
          <w:rFonts w:eastAsiaTheme="minorEastAsia"/>
          <w:lang w:val="en-US" w:eastAsia="zh-CN"/>
        </w:rPr>
      </w:pPr>
      <w:r w:rsidRPr="005B01A6">
        <w:rPr>
          <w:rFonts w:eastAsiaTheme="minorEastAsia"/>
          <w:lang w:val="en-US" w:eastAsia="zh-CN"/>
        </w:rPr>
        <w:t>(o)</w:t>
      </w:r>
      <w:r w:rsidRPr="005B01A6">
        <w:rPr>
          <w:rFonts w:eastAsiaTheme="minorEastAsia"/>
          <w:lang w:val="en-US" w:eastAsia="zh-CN"/>
        </w:rPr>
        <w:tab/>
        <w:t xml:space="preserve">ADS vehicles shall be in conformity with regional legislation (e.g. data protection, privacy) </w:t>
      </w:r>
    </w:p>
    <w:p w14:paraId="7E0FE17C" w14:textId="428B217A" w:rsidR="00691A06" w:rsidRDefault="00A76507" w:rsidP="00A76507">
      <w:pPr>
        <w:pStyle w:val="H1G"/>
        <w:rPr>
          <w:szCs w:val="24"/>
        </w:rPr>
      </w:pPr>
      <w:r>
        <w:rPr>
          <w:szCs w:val="24"/>
        </w:rPr>
        <w:tab/>
      </w:r>
      <w:r>
        <w:rPr>
          <w:szCs w:val="24"/>
        </w:rPr>
        <w:tab/>
        <w:t>D.</w:t>
      </w:r>
      <w:r>
        <w:rPr>
          <w:szCs w:val="24"/>
        </w:rPr>
        <w:tab/>
        <w:t xml:space="preserve">Principles for </w:t>
      </w:r>
      <w:r>
        <w:rPr>
          <w:szCs w:val="24"/>
          <w:lang w:eastAsia="ja-JP"/>
        </w:rPr>
        <w:t>developing the</w:t>
      </w:r>
      <w:r>
        <w:rPr>
          <w:szCs w:val="24"/>
        </w:rPr>
        <w:t xml:space="preserve"> global technical regulation </w:t>
      </w:r>
    </w:p>
    <w:p w14:paraId="4DF8D85F" w14:textId="52FD1E89" w:rsidR="00A76507" w:rsidRDefault="005B01A6" w:rsidP="005B01A6">
      <w:pPr>
        <w:pStyle w:val="SingleTxtG0"/>
        <w:ind w:left="1134" w:right="993"/>
        <w:rPr>
          <w:rFonts w:eastAsiaTheme="minorEastAsia"/>
          <w:lang w:eastAsia="zh-CN"/>
        </w:rPr>
      </w:pPr>
      <w:r>
        <w:rPr>
          <w:rFonts w:eastAsiaTheme="minorEastAsia"/>
          <w:lang w:eastAsia="zh-CN"/>
        </w:rPr>
        <w:t>40.</w:t>
      </w:r>
      <w:r>
        <w:rPr>
          <w:rFonts w:eastAsiaTheme="minorEastAsia"/>
          <w:lang w:eastAsia="zh-CN"/>
        </w:rPr>
        <w:tab/>
      </w:r>
      <w:r w:rsidRPr="00A76507">
        <w:rPr>
          <w:rFonts w:eastAsiaTheme="minorEastAsia"/>
          <w:lang w:eastAsia="zh-CN"/>
        </w:rPr>
        <w:t xml:space="preserve">The GTR provides a necessary first step to the safe deployment of ADS equipped vehicles on public roads as there are no existing global regulations nor regulations established in the Compendium of Regulations of the 1998 Agreement to support ADS deployment. </w:t>
      </w:r>
    </w:p>
    <w:p w14:paraId="3E451EBD" w14:textId="7DBDBD85" w:rsidR="00A76507" w:rsidRDefault="005B01A6" w:rsidP="005B01A6">
      <w:pPr>
        <w:pStyle w:val="SingleTxtG0"/>
        <w:ind w:left="1134" w:right="993"/>
        <w:rPr>
          <w:rFonts w:eastAsiaTheme="minorEastAsia"/>
          <w:lang w:eastAsia="zh-CN"/>
        </w:rPr>
      </w:pPr>
      <w:r>
        <w:rPr>
          <w:rFonts w:eastAsiaTheme="minorEastAsia"/>
          <w:lang w:eastAsia="zh-CN"/>
        </w:rPr>
        <w:t>41.</w:t>
      </w:r>
      <w:r>
        <w:rPr>
          <w:rFonts w:eastAsiaTheme="minorEastAsia"/>
          <w:lang w:eastAsia="zh-CN"/>
        </w:rPr>
        <w:tab/>
      </w:r>
      <w:r w:rsidRPr="00A76507">
        <w:rPr>
          <w:rFonts w:eastAsiaTheme="minorEastAsia"/>
          <w:lang w:eastAsia="zh-CN"/>
        </w:rPr>
        <w:t xml:space="preserve">Furthermore, industry has repeatedly indicated the need for regulations to be developed to support the deployment of vehicles equipped with ADS. This is necessary to prevent the fragmentation of regulatory approaches and avoid delaying the deployment of new technologies with the potential of improving road safety, promoting cleaner and greener transport, promoting social inclusion, and supporting economic growth. </w:t>
      </w:r>
    </w:p>
    <w:p w14:paraId="28D77396" w14:textId="6F9F518D" w:rsidR="00A76507" w:rsidRDefault="005B01A6" w:rsidP="005B01A6">
      <w:pPr>
        <w:pStyle w:val="SingleTxtG0"/>
        <w:ind w:left="1134" w:right="993"/>
        <w:rPr>
          <w:rFonts w:eastAsiaTheme="minorEastAsia"/>
          <w:lang w:eastAsia="zh-CN"/>
        </w:rPr>
      </w:pPr>
      <w:r>
        <w:rPr>
          <w:rFonts w:eastAsiaTheme="minorEastAsia"/>
          <w:lang w:eastAsia="zh-CN"/>
        </w:rPr>
        <w:t>42.</w:t>
      </w:r>
      <w:r>
        <w:rPr>
          <w:rFonts w:eastAsiaTheme="minorEastAsia"/>
          <w:lang w:eastAsia="zh-CN"/>
        </w:rPr>
        <w:tab/>
      </w:r>
      <w:r w:rsidRPr="00A76507">
        <w:rPr>
          <w:rFonts w:eastAsiaTheme="minorEastAsia"/>
          <w:lang w:eastAsia="zh-CN"/>
        </w:rPr>
        <w:t xml:space="preserve">This GTR was developed on the principal of being performance based and technology neutral. The regulations have been developed in a manner that can be adapted to accommodate different types of vehicle certification processes. </w:t>
      </w:r>
    </w:p>
    <w:p w14:paraId="7E0FE183" w14:textId="4E3A4B13" w:rsidR="00691A06" w:rsidRPr="00A76507" w:rsidRDefault="005B01A6" w:rsidP="005B01A6">
      <w:pPr>
        <w:pStyle w:val="SingleTxtG0"/>
        <w:ind w:left="1134" w:right="993"/>
        <w:rPr>
          <w:rFonts w:eastAsiaTheme="minorEastAsia"/>
          <w:lang w:eastAsia="zh-CN"/>
        </w:rPr>
      </w:pPr>
      <w:r>
        <w:rPr>
          <w:rFonts w:eastAsiaTheme="minorEastAsia"/>
          <w:lang w:eastAsia="zh-CN"/>
        </w:rPr>
        <w:t>43.</w:t>
      </w:r>
      <w:r>
        <w:rPr>
          <w:rFonts w:eastAsiaTheme="minorEastAsia"/>
          <w:lang w:eastAsia="zh-CN"/>
        </w:rPr>
        <w:tab/>
      </w:r>
      <w:r w:rsidRPr="00A76507">
        <w:rPr>
          <w:rFonts w:eastAsiaTheme="minorEastAsia"/>
          <w:lang w:eastAsia="zh-CN"/>
        </w:rPr>
        <w:t>There are several GRVA subgroups active in the field of vehicle automation (EDR/DSSAD, TF AVC, TF FADS, CS/OTA). This first GTR is based on the information currently available from these subgroups. It provides worldwide harmonised procedures to set and verify compliance with minimum requirements for the safety of ADS and vehicles equipped with ADS with the notion that future improvements of the GTR are expected as ADS technologies continue to evolve. It takes into consideration existing and new data, research, and standards proposed by the contracting parties and industry.</w:t>
      </w:r>
    </w:p>
    <w:p w14:paraId="7E0FE185" w14:textId="680AD73A" w:rsidR="00691A06" w:rsidRDefault="00A76507" w:rsidP="00A76507">
      <w:pPr>
        <w:pStyle w:val="H1G"/>
        <w:ind w:right="993"/>
        <w:rPr>
          <w:szCs w:val="24"/>
        </w:rPr>
      </w:pPr>
      <w:r>
        <w:rPr>
          <w:szCs w:val="24"/>
        </w:rPr>
        <w:tab/>
      </w:r>
      <w:r w:rsidR="005B01A6">
        <w:rPr>
          <w:szCs w:val="24"/>
        </w:rPr>
        <w:tab/>
      </w:r>
      <w:r>
        <w:rPr>
          <w:szCs w:val="24"/>
        </w:rPr>
        <w:t>E.</w:t>
      </w:r>
      <w:r w:rsidR="005B01A6">
        <w:rPr>
          <w:szCs w:val="24"/>
        </w:rPr>
        <w:tab/>
      </w:r>
      <w:r>
        <w:rPr>
          <w:szCs w:val="24"/>
        </w:rPr>
        <w:t xml:space="preserve">Technical rationale and justification </w:t>
      </w:r>
    </w:p>
    <w:p w14:paraId="7E0FE186" w14:textId="02EFBF50" w:rsidR="00691A06" w:rsidRDefault="00A76507" w:rsidP="00A76507">
      <w:pPr>
        <w:pStyle w:val="H23G"/>
        <w:ind w:firstLine="0"/>
        <w:rPr>
          <w:szCs w:val="24"/>
        </w:rPr>
      </w:pPr>
      <w:r>
        <w:rPr>
          <w:szCs w:val="24"/>
        </w:rPr>
        <w:t>1.</w:t>
      </w:r>
      <w:r>
        <w:rPr>
          <w:szCs w:val="24"/>
        </w:rPr>
        <w:tab/>
        <w:t>Application/Scope</w:t>
      </w:r>
    </w:p>
    <w:p w14:paraId="6D991E52" w14:textId="46863FC0" w:rsidR="00952A38" w:rsidRPr="00952A38" w:rsidRDefault="005B01A6" w:rsidP="005B01A6">
      <w:pPr>
        <w:pStyle w:val="SingleTxtG0"/>
        <w:ind w:left="1134" w:right="993"/>
        <w:rPr>
          <w:rFonts w:eastAsiaTheme="minorEastAsia"/>
          <w:sz w:val="22"/>
          <w:szCs w:val="22"/>
          <w:lang w:eastAsia="zh-CN"/>
        </w:rPr>
      </w:pPr>
      <w:r>
        <w:t>44.</w:t>
      </w:r>
      <w:r>
        <w:tab/>
      </w:r>
      <w:r w:rsidRPr="00952A38">
        <w:t>This UN GTR applies to vehicles of Category 1 and Category 2 based on the vehicle classification and definitions outlined in the 1998 Global Agreement Special Resolution No. 1 (S.R.1) with regards to their Automated Driving System.</w:t>
      </w:r>
    </w:p>
    <w:p w14:paraId="77ED812F" w14:textId="7B9A94DA" w:rsidR="00952A38" w:rsidRPr="00952A38" w:rsidRDefault="005B01A6" w:rsidP="005B01A6">
      <w:pPr>
        <w:pStyle w:val="SingleTxtG0"/>
        <w:ind w:left="1134" w:right="993"/>
        <w:rPr>
          <w:rFonts w:eastAsiaTheme="minorEastAsia"/>
          <w:sz w:val="22"/>
          <w:szCs w:val="22"/>
          <w:lang w:eastAsia="zh-CN"/>
        </w:rPr>
      </w:pPr>
      <w:r>
        <w:rPr>
          <w:rFonts w:eastAsiaTheme="minorEastAsia"/>
          <w:lang w:eastAsia="zh-CN"/>
        </w:rPr>
        <w:t>45.</w:t>
      </w:r>
      <w:r>
        <w:rPr>
          <w:rFonts w:eastAsiaTheme="minorEastAsia"/>
          <w:lang w:eastAsia="zh-CN"/>
        </w:rPr>
        <w:tab/>
      </w:r>
      <w:r w:rsidRPr="00952A38">
        <w:rPr>
          <w:rFonts w:eastAsiaTheme="minorEastAsia"/>
          <w:lang w:eastAsia="zh-CN"/>
        </w:rPr>
        <w:t>Given that high potential of the improvement for road traffic safety is expected for the vehicles equipped with ADS, this regulation will help to establish the minimum safety requirements for the manufacturers developing ADS and the adequate validation requirements for the approval authorities</w:t>
      </w:r>
      <w:r w:rsidRPr="001F6E75">
        <w:rPr>
          <w:rStyle w:val="FootnoteReference"/>
        </w:rPr>
        <w:footnoteReference w:id="33"/>
      </w:r>
      <w:r w:rsidRPr="00952A38">
        <w:rPr>
          <w:rFonts w:eastAsiaTheme="minorEastAsia"/>
          <w:lang w:eastAsia="zh-CN"/>
        </w:rPr>
        <w:t>.</w:t>
      </w:r>
    </w:p>
    <w:p w14:paraId="00558D4C" w14:textId="25D92028" w:rsidR="00952A38" w:rsidRPr="005B01A6" w:rsidRDefault="005B01A6" w:rsidP="005B01A6">
      <w:pPr>
        <w:pStyle w:val="SingleTxtG0"/>
        <w:ind w:left="1134" w:right="993"/>
        <w:rPr>
          <w:rFonts w:eastAsiaTheme="minorEastAsia"/>
          <w:lang w:eastAsia="zh-CN"/>
        </w:rPr>
      </w:pPr>
      <w:r>
        <w:rPr>
          <w:rFonts w:eastAsiaTheme="minorEastAsia"/>
          <w:lang w:eastAsia="zh-CN"/>
        </w:rPr>
        <w:lastRenderedPageBreak/>
        <w:t>46.</w:t>
      </w:r>
      <w:r>
        <w:rPr>
          <w:rFonts w:eastAsiaTheme="minorEastAsia"/>
          <w:lang w:eastAsia="zh-CN"/>
        </w:rPr>
        <w:tab/>
      </w:r>
      <w:r w:rsidRPr="00952A38">
        <w:rPr>
          <w:rFonts w:eastAsiaTheme="minorEastAsia"/>
          <w:lang w:eastAsia="zh-CN"/>
        </w:rPr>
        <w:t>Considering the diversity of ADS vehicle configurations, use cases and the characteristics of their ODDs (e.g. highway, urban, parking), this regulation will provide generic and high-level requirements to support the harmonization for ADS regulatory development worldwide and to support the introduction of innovations, allowing the industry to use state of the art technologies. At the same time, it will offer approval authorities a way to harmonize the safety level of ADS vehicles in the market.</w:t>
      </w:r>
    </w:p>
    <w:p w14:paraId="3A2AF3A6" w14:textId="0DFB7C6D" w:rsidR="00952A38" w:rsidRPr="005B01A6" w:rsidRDefault="005B01A6" w:rsidP="005B01A6">
      <w:pPr>
        <w:pStyle w:val="SingleTxtG0"/>
        <w:ind w:left="1134" w:right="993"/>
        <w:rPr>
          <w:rFonts w:eastAsiaTheme="minorEastAsia"/>
          <w:lang w:eastAsia="zh-CN"/>
        </w:rPr>
      </w:pPr>
      <w:r>
        <w:rPr>
          <w:rFonts w:eastAsiaTheme="minorEastAsia"/>
          <w:lang w:eastAsia="zh-CN"/>
        </w:rPr>
        <w:t>47.</w:t>
      </w:r>
      <w:r>
        <w:rPr>
          <w:rFonts w:eastAsiaTheme="minorEastAsia"/>
          <w:lang w:eastAsia="zh-CN"/>
        </w:rPr>
        <w:tab/>
      </w:r>
      <w:r w:rsidRPr="00952A38">
        <w:rPr>
          <w:rFonts w:eastAsiaTheme="minorEastAsia"/>
          <w:lang w:eastAsia="zh-CN"/>
        </w:rPr>
        <w:t>The generic requirements framework of this regulation will also allow further development of additional requirements for specific use cases or ADS features in the future.</w:t>
      </w:r>
    </w:p>
    <w:p w14:paraId="7E0FE18B" w14:textId="1AB7B4E4" w:rsidR="00691A06" w:rsidRPr="005B01A6" w:rsidRDefault="005B01A6" w:rsidP="005B01A6">
      <w:pPr>
        <w:pStyle w:val="SingleTxtG0"/>
        <w:ind w:left="1134" w:right="993"/>
        <w:rPr>
          <w:rFonts w:eastAsiaTheme="minorEastAsia"/>
          <w:lang w:eastAsia="zh-CN"/>
        </w:rPr>
      </w:pPr>
      <w:r>
        <w:rPr>
          <w:rFonts w:eastAsiaTheme="minorEastAsia"/>
          <w:lang w:eastAsia="zh-CN"/>
        </w:rPr>
        <w:t>48.</w:t>
      </w:r>
      <w:r>
        <w:rPr>
          <w:rFonts w:eastAsiaTheme="minorEastAsia"/>
          <w:lang w:eastAsia="zh-CN"/>
        </w:rPr>
        <w:tab/>
      </w:r>
      <w:r w:rsidRPr="00952A38">
        <w:rPr>
          <w:rFonts w:eastAsiaTheme="minorEastAsia"/>
          <w:lang w:eastAsia="zh-CN"/>
        </w:rPr>
        <w:t>The safety case also includes requirements that the manufacturer review its safety case and remediate issues prior to certification/approval.</w:t>
      </w:r>
    </w:p>
    <w:p w14:paraId="7E0FE18C" w14:textId="405F17C4" w:rsidR="00691A06" w:rsidRDefault="005B01A6" w:rsidP="00952A38">
      <w:pPr>
        <w:pStyle w:val="H23G"/>
        <w:ind w:firstLine="0"/>
        <w:rPr>
          <w:szCs w:val="24"/>
        </w:rPr>
      </w:pPr>
      <w:r>
        <w:rPr>
          <w:szCs w:val="24"/>
          <w:lang w:val="en-AU"/>
        </w:rPr>
        <w:t>2.</w:t>
      </w:r>
      <w:r>
        <w:rPr>
          <w:szCs w:val="24"/>
          <w:lang w:val="en-AU"/>
        </w:rPr>
        <w:tab/>
      </w:r>
      <w:r w:rsidR="00952A38">
        <w:rPr>
          <w:szCs w:val="24"/>
        </w:rPr>
        <w:t xml:space="preserve">Rationale for requirements concerning performance of the dynamic </w:t>
      </w:r>
      <w:r w:rsidR="00952A38">
        <w:rPr>
          <w:szCs w:val="24"/>
        </w:rPr>
        <w:tab/>
      </w:r>
      <w:r w:rsidR="00952A38">
        <w:rPr>
          <w:szCs w:val="24"/>
        </w:rPr>
        <w:tab/>
      </w:r>
      <w:r w:rsidR="00952A38">
        <w:rPr>
          <w:szCs w:val="24"/>
        </w:rPr>
        <w:tab/>
        <w:t>driving task</w:t>
      </w:r>
    </w:p>
    <w:p w14:paraId="7E0FE18D" w14:textId="4DD6BA38" w:rsidR="00691A06" w:rsidRPr="00952A38" w:rsidRDefault="005B01A6" w:rsidP="005B01A6">
      <w:pPr>
        <w:pStyle w:val="SingleTxtG0"/>
        <w:ind w:left="1134" w:right="993"/>
        <w:rPr>
          <w:rFonts w:eastAsiaTheme="minorEastAsia"/>
          <w:lang w:eastAsia="zh-CN"/>
        </w:rPr>
      </w:pPr>
      <w:r>
        <w:rPr>
          <w:rFonts w:eastAsiaTheme="minorEastAsia"/>
          <w:lang w:eastAsia="zh-CN"/>
        </w:rPr>
        <w:t>49.</w:t>
      </w:r>
      <w:r>
        <w:rPr>
          <w:rFonts w:eastAsiaTheme="minorEastAsia"/>
          <w:lang w:eastAsia="zh-CN"/>
        </w:rPr>
        <w:tab/>
      </w:r>
      <w:r w:rsidRPr="00952A38">
        <w:rPr>
          <w:rFonts w:eastAsiaTheme="minorEastAsia"/>
          <w:lang w:eastAsia="zh-CN"/>
        </w:rPr>
        <w:t xml:space="preserve">As a general concept, the safety level of ADS shall be at least to the level at which a competent and careful human driver could minimize the unreasonable safety risks to the ADS vehicle user(s) and other road users. </w:t>
      </w:r>
    </w:p>
    <w:p w14:paraId="7E0FE18E" w14:textId="17F543BF" w:rsidR="00691A06" w:rsidRPr="00952A38" w:rsidRDefault="005B01A6" w:rsidP="005B01A6">
      <w:pPr>
        <w:pStyle w:val="SingleTxtG0"/>
        <w:ind w:left="1134" w:right="993"/>
        <w:rPr>
          <w:rFonts w:eastAsiaTheme="minorEastAsia"/>
          <w:lang w:eastAsia="zh-CN"/>
        </w:rPr>
      </w:pPr>
      <w:r>
        <w:rPr>
          <w:rFonts w:eastAsiaTheme="minorEastAsia"/>
          <w:lang w:eastAsia="zh-CN"/>
        </w:rPr>
        <w:t>50.</w:t>
      </w:r>
      <w:r>
        <w:rPr>
          <w:rFonts w:eastAsiaTheme="minorEastAsia"/>
          <w:lang w:eastAsia="zh-CN"/>
        </w:rPr>
        <w:tab/>
      </w:r>
      <w:r w:rsidRPr="00952A38">
        <w:rPr>
          <w:rFonts w:eastAsiaTheme="minorEastAsia"/>
          <w:lang w:eastAsia="zh-CN"/>
        </w:rPr>
        <w:t>Driving involves real-time risk management under prevailing traffic scenarios which means a description of a sequence of driving situations that may occur during a given trip. Therefore, safe ADS performance of the dynamic driving task (DDT) depends upon the situations presented under each individual scenario and each scenario is associated with one or more behavioural competencies.</w:t>
      </w:r>
    </w:p>
    <w:p w14:paraId="7E0FE18F" w14:textId="31C7C87F" w:rsidR="00691A06" w:rsidRPr="00952A38" w:rsidRDefault="005B01A6" w:rsidP="005B01A6">
      <w:pPr>
        <w:pStyle w:val="SingleTxtG0"/>
        <w:ind w:left="1134" w:right="993"/>
        <w:rPr>
          <w:rFonts w:eastAsiaTheme="minorEastAsia"/>
          <w:lang w:eastAsia="zh-CN"/>
        </w:rPr>
      </w:pPr>
      <w:r>
        <w:rPr>
          <w:rFonts w:eastAsiaTheme="minorEastAsia"/>
          <w:lang w:eastAsia="zh-CN"/>
        </w:rPr>
        <w:t>51.</w:t>
      </w:r>
      <w:r>
        <w:rPr>
          <w:rFonts w:eastAsiaTheme="minorEastAsia"/>
          <w:lang w:eastAsia="zh-CN"/>
        </w:rPr>
        <w:tab/>
      </w:r>
      <w:r w:rsidRPr="00952A38">
        <w:rPr>
          <w:rFonts w:eastAsiaTheme="minorEastAsia"/>
          <w:lang w:eastAsia="zh-CN"/>
        </w:rPr>
        <w:t>This UN GTR establishes requirements for ADS driving behaviours under relevant traffic situations (nominal situations, critical situations, failure situations), at ODD boundaries and in fallbacks to an MRC.</w:t>
      </w:r>
    </w:p>
    <w:p w14:paraId="7E0FE190" w14:textId="755BB95E" w:rsidR="00691A06" w:rsidRPr="00952A38" w:rsidRDefault="005B01A6" w:rsidP="005B01A6">
      <w:pPr>
        <w:pStyle w:val="SingleTxtG0"/>
        <w:ind w:left="1134" w:right="993"/>
        <w:rPr>
          <w:rFonts w:eastAsiaTheme="minorEastAsia"/>
          <w:lang w:eastAsia="zh-CN"/>
        </w:rPr>
      </w:pPr>
      <w:r>
        <w:rPr>
          <w:rFonts w:eastAsiaTheme="minorEastAsia"/>
          <w:lang w:eastAsia="zh-CN"/>
        </w:rPr>
        <w:t>52.</w:t>
      </w:r>
      <w:r>
        <w:rPr>
          <w:rFonts w:eastAsiaTheme="minorEastAsia"/>
          <w:lang w:eastAsia="zh-CN"/>
        </w:rPr>
        <w:tab/>
      </w:r>
      <w:r w:rsidRPr="00952A38">
        <w:rPr>
          <w:rFonts w:eastAsiaTheme="minorEastAsia"/>
          <w:lang w:eastAsia="zh-CN"/>
        </w:rPr>
        <w:t>The broad objectives are that the ADS operates safely in all traffic situations. To do this the ADS must be able to recognize the ODD of its features and prevent activation of its features outside their ODD. While a feature is active, the ADS should not cause traffic accidents or unreasonably disrupt the flow of traffic and should obey traffic rules in nominal situations. Under critical traffic situations or failure situations, the ADS may need to diverge from its behaviour in nominal situations and prioritise safety over other aspects.</w:t>
      </w:r>
    </w:p>
    <w:p w14:paraId="7E0FE191" w14:textId="5AE353F7" w:rsidR="00691A06" w:rsidRDefault="00952A38" w:rsidP="00952A38">
      <w:pPr>
        <w:pStyle w:val="H23G"/>
        <w:ind w:firstLine="0"/>
        <w:rPr>
          <w:szCs w:val="24"/>
        </w:rPr>
      </w:pPr>
      <w:r>
        <w:rPr>
          <w:szCs w:val="24"/>
        </w:rPr>
        <w:t>3.</w:t>
      </w:r>
      <w:r>
        <w:rPr>
          <w:szCs w:val="24"/>
        </w:rPr>
        <w:tab/>
        <w:t xml:space="preserve">Rationale for requirements concerning ADS user interactions with the </w:t>
      </w:r>
      <w:r>
        <w:rPr>
          <w:szCs w:val="24"/>
        </w:rPr>
        <w:tab/>
      </w:r>
      <w:r>
        <w:rPr>
          <w:szCs w:val="24"/>
        </w:rPr>
        <w:tab/>
      </w:r>
      <w:r>
        <w:rPr>
          <w:szCs w:val="24"/>
        </w:rPr>
        <w:tab/>
        <w:t>ADS</w:t>
      </w:r>
    </w:p>
    <w:p w14:paraId="7E0FE192" w14:textId="021E2245" w:rsidR="00691A06" w:rsidRPr="00952A38" w:rsidRDefault="005B01A6" w:rsidP="005B01A6">
      <w:pPr>
        <w:pStyle w:val="SingleTxtG0"/>
        <w:ind w:left="1134" w:right="993"/>
        <w:rPr>
          <w:rFonts w:eastAsiaTheme="minorEastAsia"/>
          <w:lang w:eastAsia="zh-CN"/>
        </w:rPr>
      </w:pPr>
      <w:r>
        <w:rPr>
          <w:rFonts w:eastAsiaTheme="minorEastAsia"/>
          <w:lang w:eastAsia="zh-CN"/>
        </w:rPr>
        <w:t>53.</w:t>
      </w:r>
      <w:r>
        <w:rPr>
          <w:rFonts w:eastAsiaTheme="minorEastAsia"/>
          <w:lang w:eastAsia="zh-CN"/>
        </w:rPr>
        <w:tab/>
      </w:r>
      <w:r w:rsidRPr="00952A38">
        <w:rPr>
          <w:rFonts w:eastAsiaTheme="minorEastAsia"/>
          <w:lang w:eastAsia="zh-CN"/>
        </w:rPr>
        <w:t>The requirements for safe interactions between users and ADS vary depending on user role, system design and tasks to be performed by the user during the use of the ADS equipped vehicle, such as:</w:t>
      </w:r>
    </w:p>
    <w:p w14:paraId="762EEABF" w14:textId="7A753211" w:rsidR="00952A38" w:rsidRPr="00952A38" w:rsidRDefault="005B01A6" w:rsidP="005B01A6">
      <w:pPr>
        <w:pStyle w:val="SingleTxtG0"/>
        <w:ind w:left="1134" w:right="993" w:firstLine="567"/>
        <w:rPr>
          <w:rFonts w:eastAsiaTheme="minorEastAsia"/>
          <w:lang w:eastAsia="zh-CN"/>
        </w:rPr>
      </w:pPr>
      <w:r>
        <w:rPr>
          <w:rFonts w:eastAsiaTheme="minorEastAsia"/>
          <w:lang w:eastAsia="zh-CN"/>
        </w:rPr>
        <w:t>(a)</w:t>
      </w:r>
      <w:r>
        <w:rPr>
          <w:rFonts w:eastAsiaTheme="minorEastAsia"/>
          <w:lang w:eastAsia="zh-CN"/>
        </w:rPr>
        <w:tab/>
      </w:r>
      <w:r w:rsidRPr="00952A38">
        <w:rPr>
          <w:rFonts w:eastAsiaTheme="minorEastAsia"/>
          <w:lang w:eastAsia="zh-CN"/>
        </w:rPr>
        <w:t>ADS features that permit a user to take over the performance of the DDT;</w:t>
      </w:r>
    </w:p>
    <w:p w14:paraId="7E0FE194" w14:textId="5BFE3188" w:rsidR="00691A06" w:rsidRPr="00952A38" w:rsidRDefault="005B01A6" w:rsidP="005B01A6">
      <w:pPr>
        <w:pStyle w:val="SingleTxtG0"/>
        <w:ind w:left="1701" w:right="993"/>
        <w:rPr>
          <w:rFonts w:eastAsiaTheme="minorEastAsia"/>
          <w:lang w:eastAsia="zh-CN"/>
        </w:rPr>
      </w:pPr>
      <w:r>
        <w:rPr>
          <w:rFonts w:eastAsiaTheme="minorEastAsia"/>
          <w:lang w:eastAsia="zh-CN"/>
        </w:rPr>
        <w:t>(b)</w:t>
      </w:r>
      <w:r>
        <w:rPr>
          <w:rFonts w:eastAsiaTheme="minorEastAsia"/>
          <w:lang w:eastAsia="zh-CN"/>
        </w:rPr>
        <w:tab/>
      </w:r>
      <w:r w:rsidRPr="00952A38">
        <w:rPr>
          <w:rFonts w:eastAsiaTheme="minorEastAsia"/>
          <w:lang w:eastAsia="zh-CN"/>
        </w:rPr>
        <w:t>ADS features that do not permit a user to take over the performance of the DDT.</w:t>
      </w:r>
    </w:p>
    <w:p w14:paraId="6B3DA36B" w14:textId="7C204223" w:rsidR="00952A38" w:rsidRPr="00952A38" w:rsidRDefault="005B01A6" w:rsidP="005B01A6">
      <w:pPr>
        <w:pStyle w:val="SingleTxtG0"/>
        <w:ind w:left="1134" w:right="993"/>
        <w:rPr>
          <w:rFonts w:eastAsiaTheme="minorEastAsia"/>
          <w:lang w:eastAsia="zh-CN"/>
        </w:rPr>
      </w:pPr>
      <w:r>
        <w:rPr>
          <w:rFonts w:eastAsiaTheme="minorEastAsia"/>
          <w:lang w:eastAsia="zh-CN"/>
        </w:rPr>
        <w:t>54.</w:t>
      </w:r>
      <w:r>
        <w:rPr>
          <w:rFonts w:eastAsiaTheme="minorEastAsia"/>
          <w:lang w:eastAsia="zh-CN"/>
        </w:rPr>
        <w:tab/>
      </w:r>
      <w:r w:rsidRPr="00952A38">
        <w:rPr>
          <w:rFonts w:eastAsiaTheme="minorEastAsia"/>
          <w:lang w:eastAsia="zh-CN"/>
        </w:rPr>
        <w:t>There is significant concern that unclear procedures for the safe deactivation of ADS features could lead to mode confusion – where the user does not know if the ADS or the user is in control of the DDT. Several requirements are included for these transitions including the use of a driver monitoring system to verify that fallback users remain able to take control when requested, and that control of the DDT is only given to a user if they are in a position to safely assume the driving task.</w:t>
      </w:r>
    </w:p>
    <w:p w14:paraId="7E0FE196" w14:textId="4A34DF30" w:rsidR="00691A06" w:rsidRPr="00952A38" w:rsidRDefault="005B01A6" w:rsidP="005B01A6">
      <w:pPr>
        <w:pStyle w:val="SingleTxtG0"/>
        <w:ind w:left="1134" w:right="993"/>
        <w:rPr>
          <w:rFonts w:eastAsiaTheme="minorEastAsia"/>
          <w:lang w:eastAsia="zh-CN"/>
        </w:rPr>
      </w:pPr>
      <w:r>
        <w:rPr>
          <w:rFonts w:eastAsiaTheme="minorEastAsia"/>
          <w:lang w:eastAsia="zh-CN"/>
        </w:rPr>
        <w:lastRenderedPageBreak/>
        <w:t>55.</w:t>
      </w:r>
      <w:r>
        <w:rPr>
          <w:rFonts w:eastAsiaTheme="minorEastAsia"/>
          <w:lang w:eastAsia="zh-CN"/>
        </w:rPr>
        <w:tab/>
      </w:r>
      <w:r w:rsidRPr="00952A38">
        <w:rPr>
          <w:rFonts w:eastAsiaTheme="minorEastAsia"/>
          <w:lang w:eastAsia="zh-CN"/>
        </w:rPr>
        <w:t>In addition to the requirements for the ADS, this UN GTR requires the manufacture to provide appropriate means in order to facilitate user understanding of the functionality and operation of the ADS. The means shall cover relevant aspects, such as operational description of the ADS features, capabilities, and limitations, instructions for the activation and deactivation of the ADS, general overview of non-driving-related activities (NDRA) allowed when an ADS feature is active where applicable, etc.</w:t>
      </w:r>
    </w:p>
    <w:p w14:paraId="7E0FE197" w14:textId="48446A4E" w:rsidR="00691A06" w:rsidRDefault="00952A38" w:rsidP="00952A38">
      <w:pPr>
        <w:pStyle w:val="H23G"/>
        <w:ind w:firstLine="0"/>
        <w:rPr>
          <w:szCs w:val="24"/>
        </w:rPr>
      </w:pPr>
      <w:r>
        <w:rPr>
          <w:szCs w:val="24"/>
        </w:rPr>
        <w:t>4.</w:t>
      </w:r>
      <w:r>
        <w:rPr>
          <w:szCs w:val="24"/>
        </w:rPr>
        <w:tab/>
      </w:r>
      <w:r>
        <w:rPr>
          <w:rFonts w:hint="eastAsia"/>
          <w:szCs w:val="24"/>
        </w:rPr>
        <w:t>R</w:t>
      </w:r>
      <w:r>
        <w:rPr>
          <w:szCs w:val="24"/>
        </w:rPr>
        <w:t>ational for other ADS requirements</w:t>
      </w:r>
    </w:p>
    <w:p w14:paraId="7E0FE198" w14:textId="40400377" w:rsidR="00691A06" w:rsidRDefault="005B01A6" w:rsidP="005B01A6">
      <w:pPr>
        <w:pStyle w:val="SingleTxtG0"/>
        <w:ind w:left="1134" w:right="993"/>
        <w:rPr>
          <w:rFonts w:eastAsiaTheme="minorEastAsia"/>
          <w:sz w:val="22"/>
          <w:szCs w:val="22"/>
          <w:lang w:eastAsia="zh-CN"/>
        </w:rPr>
      </w:pPr>
      <w:r>
        <w:rPr>
          <w:rFonts w:eastAsiaTheme="minorEastAsia"/>
          <w:lang w:eastAsia="zh-CN"/>
        </w:rPr>
        <w:t>56.</w:t>
      </w:r>
      <w:r>
        <w:rPr>
          <w:rFonts w:eastAsiaTheme="minorEastAsia"/>
          <w:lang w:eastAsia="zh-CN"/>
        </w:rPr>
        <w:tab/>
      </w:r>
      <w:r w:rsidRPr="00952A38">
        <w:rPr>
          <w:rFonts w:eastAsiaTheme="minorEastAsia"/>
          <w:lang w:eastAsia="zh-CN"/>
        </w:rPr>
        <w:t>Other requirements are necessary to ensure overall safety of the ADS. This includes installation of a DSSAD to monitor the performance of the ADS, cyber security requirements, protection from unauthorised access to the ADS and the ability to conduct necessary maintenance. While not specific to the testing and validation of the ADS these provisions have been deemed as playing an important role to ensure that the manufacturer takes a holistic approach to ensuring the safety of the ADS throughout its lifecycle</w:t>
      </w:r>
      <w:r>
        <w:rPr>
          <w:rFonts w:eastAsiaTheme="minorEastAsia"/>
          <w:sz w:val="22"/>
          <w:szCs w:val="22"/>
          <w:lang w:eastAsia="zh-CN"/>
        </w:rPr>
        <w:t>.</w:t>
      </w:r>
    </w:p>
    <w:p w14:paraId="7E0FE199" w14:textId="72D1BD9A" w:rsidR="00691A06" w:rsidRDefault="00952A38" w:rsidP="00952A38">
      <w:pPr>
        <w:pStyle w:val="H23G"/>
        <w:ind w:firstLine="0"/>
        <w:rPr>
          <w:szCs w:val="24"/>
        </w:rPr>
      </w:pPr>
      <w:r>
        <w:rPr>
          <w:szCs w:val="24"/>
        </w:rPr>
        <w:t>5.</w:t>
      </w:r>
      <w:r>
        <w:rPr>
          <w:szCs w:val="24"/>
        </w:rPr>
        <w:tab/>
        <w:t>Rationale for safety management system</w:t>
      </w:r>
    </w:p>
    <w:p w14:paraId="7E0FE19A" w14:textId="0F0D1745" w:rsidR="00691A06" w:rsidRPr="00952A38" w:rsidRDefault="005B01A6" w:rsidP="005B01A6">
      <w:pPr>
        <w:pStyle w:val="SingleTxtG0"/>
        <w:ind w:left="1134" w:right="993"/>
        <w:rPr>
          <w:rFonts w:eastAsiaTheme="minorEastAsia"/>
          <w:lang w:eastAsia="zh-CN"/>
        </w:rPr>
      </w:pPr>
      <w:r>
        <w:rPr>
          <w:rFonts w:eastAsiaTheme="minorEastAsia"/>
          <w:lang w:eastAsia="zh-CN"/>
        </w:rPr>
        <w:t>57.</w:t>
      </w:r>
      <w:r>
        <w:rPr>
          <w:rFonts w:eastAsiaTheme="minorEastAsia"/>
          <w:lang w:eastAsia="zh-CN"/>
        </w:rPr>
        <w:tab/>
      </w:r>
      <w:r w:rsidRPr="00952A38">
        <w:rPr>
          <w:rFonts w:eastAsiaTheme="minorEastAsia"/>
          <w:lang w:eastAsia="zh-CN"/>
        </w:rPr>
        <w:t>The safety management system (SMS) is a systematic approach of the manufacturer to manag</w:t>
      </w:r>
      <w:r w:rsidRPr="00952A38">
        <w:rPr>
          <w:rFonts w:eastAsiaTheme="minorEastAsia" w:hint="eastAsia"/>
          <w:lang w:eastAsia="zh-CN"/>
        </w:rPr>
        <w:t>e</w:t>
      </w:r>
      <w:r w:rsidRPr="00952A38">
        <w:rPr>
          <w:rFonts w:eastAsiaTheme="minorEastAsia"/>
          <w:lang w:eastAsia="zh-CN"/>
        </w:rPr>
        <w:t xml:space="preserve"> safety that encompasses and integrates human, organisational and technical factors:</w:t>
      </w:r>
    </w:p>
    <w:p w14:paraId="4452C010" w14:textId="7EC7EE2B" w:rsidR="00952A38" w:rsidRPr="00952A38" w:rsidRDefault="005B01A6" w:rsidP="005B01A6">
      <w:pPr>
        <w:pStyle w:val="SingleTxtG0"/>
        <w:ind w:left="1701" w:right="993"/>
        <w:rPr>
          <w:rFonts w:eastAsiaTheme="minorEastAsia"/>
          <w:lang w:eastAsia="zh-CN"/>
        </w:rPr>
      </w:pPr>
      <w:r>
        <w:rPr>
          <w:rFonts w:eastAsiaTheme="minorEastAsia"/>
          <w:lang w:eastAsia="zh-CN"/>
        </w:rPr>
        <w:t>(a)</w:t>
      </w:r>
      <w:r>
        <w:rPr>
          <w:rFonts w:eastAsiaTheme="minorEastAsia"/>
          <w:lang w:eastAsia="zh-CN"/>
        </w:rPr>
        <w:tab/>
      </w:r>
      <w:r w:rsidRPr="00952A38">
        <w:rPr>
          <w:rFonts w:eastAsiaTheme="minorEastAsia"/>
          <w:lang w:eastAsia="zh-CN"/>
        </w:rPr>
        <w:t xml:space="preserve">The human component ensures the ADS lifecycle is monitored by personnel with appropriate skills, training, and understanding to identify risks and appropriate mitigation measures; </w:t>
      </w:r>
    </w:p>
    <w:p w14:paraId="17652CCD" w14:textId="0914837F" w:rsidR="00952A38" w:rsidRPr="00952A38" w:rsidRDefault="005B01A6" w:rsidP="005B01A6">
      <w:pPr>
        <w:pStyle w:val="SingleTxtG0"/>
        <w:ind w:left="1701" w:right="993"/>
        <w:rPr>
          <w:rFonts w:eastAsiaTheme="minorEastAsia"/>
          <w:lang w:eastAsia="zh-CN"/>
        </w:rPr>
      </w:pPr>
      <w:r>
        <w:rPr>
          <w:rFonts w:eastAsiaTheme="minorEastAsia"/>
          <w:lang w:eastAsia="zh-CN"/>
        </w:rPr>
        <w:t>(b)</w:t>
      </w:r>
      <w:r>
        <w:rPr>
          <w:rFonts w:eastAsiaTheme="minorEastAsia"/>
          <w:lang w:eastAsia="zh-CN"/>
        </w:rPr>
        <w:tab/>
      </w:r>
      <w:r w:rsidRPr="00952A38">
        <w:rPr>
          <w:rFonts w:eastAsiaTheme="minorEastAsia"/>
          <w:lang w:eastAsia="zh-CN"/>
        </w:rPr>
        <w:t xml:space="preserve">The organisational component procedures and methods that help to manage the identified risks, understand their relationships and interactions with other risks and mitigation measures, and help to ensure that there are no unforeseen consequences; </w:t>
      </w:r>
    </w:p>
    <w:p w14:paraId="7E0FE19D" w14:textId="747AFF89" w:rsidR="00691A06" w:rsidRPr="00952A38" w:rsidRDefault="005B01A6" w:rsidP="005B01A6">
      <w:pPr>
        <w:pStyle w:val="SingleTxtG0"/>
        <w:ind w:left="1701" w:right="993"/>
        <w:rPr>
          <w:rFonts w:eastAsiaTheme="minorEastAsia"/>
          <w:lang w:eastAsia="zh-CN"/>
        </w:rPr>
      </w:pPr>
      <w:r>
        <w:rPr>
          <w:rFonts w:eastAsiaTheme="minorEastAsia"/>
          <w:lang w:eastAsia="zh-CN"/>
        </w:rPr>
        <w:t>(c)</w:t>
      </w:r>
      <w:r>
        <w:rPr>
          <w:rFonts w:eastAsiaTheme="minorEastAsia"/>
          <w:lang w:eastAsia="zh-CN"/>
        </w:rPr>
        <w:tab/>
      </w:r>
      <w:r w:rsidRPr="00952A38">
        <w:rPr>
          <w:rFonts w:eastAsiaTheme="minorEastAsia"/>
          <w:lang w:eastAsia="zh-CN"/>
        </w:rPr>
        <w:t>The technical component using appropriate tools and equipment.</w:t>
      </w:r>
    </w:p>
    <w:p w14:paraId="7E0FE19E" w14:textId="3676F3B2" w:rsidR="00691A06" w:rsidRPr="00952A38" w:rsidRDefault="005B01A6" w:rsidP="005B01A6">
      <w:pPr>
        <w:pStyle w:val="SingleTxtG0"/>
        <w:ind w:left="1134" w:right="993"/>
        <w:rPr>
          <w:rFonts w:eastAsiaTheme="minorEastAsia"/>
          <w:lang w:eastAsia="zh-CN"/>
        </w:rPr>
      </w:pPr>
      <w:r>
        <w:rPr>
          <w:rFonts w:eastAsiaTheme="minorEastAsia"/>
          <w:lang w:eastAsia="zh-CN"/>
        </w:rPr>
        <w:t>58.</w:t>
      </w:r>
      <w:r>
        <w:rPr>
          <w:rFonts w:eastAsiaTheme="minorEastAsia"/>
          <w:lang w:eastAsia="zh-CN"/>
        </w:rPr>
        <w:tab/>
      </w:r>
      <w:r w:rsidRPr="00952A38">
        <w:rPr>
          <w:rFonts w:eastAsiaTheme="minorEastAsia"/>
          <w:lang w:eastAsia="zh-CN"/>
        </w:rPr>
        <w:t>An adequate SMS will incorporate all three factors to monitor and improve safety and help to control the identified risks. It should also include taking measures to monitor the vehicle during the in-service operation and to take corrective remedial action when necessary.</w:t>
      </w:r>
    </w:p>
    <w:p w14:paraId="7E0FE19F" w14:textId="15F01C19" w:rsidR="00691A06" w:rsidRPr="00952A38" w:rsidRDefault="005B01A6" w:rsidP="005B01A6">
      <w:pPr>
        <w:pStyle w:val="SingleTxtG0"/>
        <w:ind w:left="1134" w:right="993"/>
        <w:rPr>
          <w:rFonts w:eastAsiaTheme="minorEastAsia"/>
          <w:lang w:eastAsia="zh-CN"/>
        </w:rPr>
      </w:pPr>
      <w:r>
        <w:rPr>
          <w:rFonts w:eastAsiaTheme="minorEastAsia"/>
          <w:lang w:eastAsia="zh-CN"/>
        </w:rPr>
        <w:t>59.</w:t>
      </w:r>
      <w:r>
        <w:rPr>
          <w:rFonts w:eastAsiaTheme="minorEastAsia"/>
          <w:lang w:eastAsia="zh-CN"/>
        </w:rPr>
        <w:tab/>
      </w:r>
      <w:r w:rsidRPr="00952A38">
        <w:rPr>
          <w:rFonts w:eastAsiaTheme="minorEastAsia"/>
          <w:lang w:eastAsia="zh-CN"/>
        </w:rPr>
        <w:t>To facilitate auditing, the manufacturer should provide certain specific documentation to demonstrate that a SMS with robust processes to manage safety risks and to ensure safety throughout the ADS lifecycle (development, production, operational, decommissioning) has been established.</w:t>
      </w:r>
    </w:p>
    <w:p w14:paraId="7E0FE1A0" w14:textId="4C5EEA70" w:rsidR="00691A06" w:rsidRPr="00952A38" w:rsidRDefault="005B01A6" w:rsidP="005B01A6">
      <w:pPr>
        <w:pStyle w:val="SingleTxtG0"/>
        <w:ind w:left="1134" w:right="993"/>
        <w:rPr>
          <w:rFonts w:eastAsiaTheme="minorEastAsia"/>
          <w:lang w:eastAsia="zh-CN"/>
        </w:rPr>
      </w:pPr>
      <w:r>
        <w:rPr>
          <w:rFonts w:eastAsiaTheme="minorEastAsia"/>
          <w:lang w:eastAsia="zh-CN"/>
        </w:rPr>
        <w:t>60.</w:t>
      </w:r>
      <w:r>
        <w:rPr>
          <w:rFonts w:eastAsiaTheme="minorEastAsia"/>
          <w:lang w:eastAsia="zh-CN"/>
        </w:rPr>
        <w:tab/>
      </w:r>
      <w:r w:rsidRPr="00952A38">
        <w:rPr>
          <w:rFonts w:eastAsiaTheme="minorEastAsia"/>
          <w:lang w:eastAsia="zh-CN"/>
        </w:rPr>
        <w:t xml:space="preserve">This UN GTR requires the manufacturer’s documentation to cover relevant aspects, including safety policy, risk management, safety assurance, safety promotion, management of design and development, management of production and management of post-deployment safety. </w:t>
      </w:r>
    </w:p>
    <w:p w14:paraId="7E0FE1A1" w14:textId="4F4C10E7" w:rsidR="00691A06" w:rsidRDefault="00952A38" w:rsidP="00952A38">
      <w:pPr>
        <w:pStyle w:val="H23G"/>
        <w:ind w:firstLine="0"/>
        <w:rPr>
          <w:szCs w:val="24"/>
        </w:rPr>
      </w:pPr>
      <w:r>
        <w:rPr>
          <w:szCs w:val="24"/>
        </w:rPr>
        <w:t>6.</w:t>
      </w:r>
      <w:r>
        <w:rPr>
          <w:szCs w:val="24"/>
        </w:rPr>
        <w:tab/>
        <w:t>Rationale for Assessment of Test Environments</w:t>
      </w:r>
    </w:p>
    <w:p w14:paraId="7E0FE1A2" w14:textId="36B6CD14" w:rsidR="00691A06" w:rsidRPr="00952A38" w:rsidRDefault="005B01A6" w:rsidP="005B01A6">
      <w:pPr>
        <w:pStyle w:val="SingleTxtG0"/>
        <w:ind w:left="1134" w:right="993"/>
        <w:rPr>
          <w:rFonts w:eastAsiaTheme="minorEastAsia"/>
          <w:lang w:eastAsia="zh-CN"/>
        </w:rPr>
      </w:pPr>
      <w:r>
        <w:rPr>
          <w:rFonts w:eastAsiaTheme="minorEastAsia"/>
          <w:lang w:eastAsia="zh-CN"/>
        </w:rPr>
        <w:t>61.</w:t>
      </w:r>
      <w:r>
        <w:rPr>
          <w:rFonts w:eastAsiaTheme="minorEastAsia"/>
          <w:lang w:eastAsia="zh-CN"/>
        </w:rPr>
        <w:tab/>
      </w:r>
      <w:r w:rsidRPr="00952A38">
        <w:rPr>
          <w:rFonts w:eastAsiaTheme="minorEastAsia"/>
          <w:lang w:eastAsia="zh-CN"/>
        </w:rPr>
        <w:t>The use of new tools for testing introduces some uncertainty that the tools themselves adequately represent the environments in which the ADS will operate. Manufacturers will need to use a combination of testing methods (virtual testing, track testing, real-world testing) during the development and validation of their ADS. Due to the large number of potential scenarios to replicate, virtual testing will likely be thoroughly used in this process.</w:t>
      </w:r>
    </w:p>
    <w:p w14:paraId="7E0FE1A3" w14:textId="66756FBF" w:rsidR="00691A06" w:rsidRPr="00952A38" w:rsidRDefault="005B01A6" w:rsidP="005B01A6">
      <w:pPr>
        <w:pStyle w:val="SingleTxtG0"/>
        <w:ind w:left="1134" w:right="993"/>
        <w:rPr>
          <w:rFonts w:eastAsiaTheme="minorEastAsia"/>
          <w:lang w:eastAsia="zh-CN"/>
        </w:rPr>
      </w:pPr>
      <w:r>
        <w:rPr>
          <w:rFonts w:eastAsiaTheme="minorEastAsia"/>
          <w:lang w:eastAsia="zh-CN"/>
        </w:rPr>
        <w:t>62.</w:t>
      </w:r>
      <w:r>
        <w:rPr>
          <w:rFonts w:eastAsiaTheme="minorEastAsia"/>
          <w:lang w:eastAsia="zh-CN"/>
        </w:rPr>
        <w:tab/>
      </w:r>
      <w:r w:rsidRPr="00952A38">
        <w:rPr>
          <w:rFonts w:eastAsiaTheme="minorEastAsia"/>
          <w:lang w:eastAsia="zh-CN"/>
        </w:rPr>
        <w:t xml:space="preserve">The manufacturer should demonstrate that the approach to testing (virtual testing, track testing, real-world testing) and the scenario coverage/selection are suitable to validate/verify the safety case and compliance with the associated performance/functional requirements specified in this UN GTR. </w:t>
      </w:r>
    </w:p>
    <w:p w14:paraId="7E0FE1A4" w14:textId="1A28A602" w:rsidR="00691A06" w:rsidRPr="00952A38" w:rsidRDefault="005B01A6" w:rsidP="005B01A6">
      <w:pPr>
        <w:pStyle w:val="SingleTxtG0"/>
        <w:ind w:left="1134" w:right="993"/>
        <w:rPr>
          <w:rFonts w:eastAsiaTheme="minorEastAsia"/>
          <w:lang w:eastAsia="zh-CN"/>
        </w:rPr>
      </w:pPr>
      <w:r>
        <w:rPr>
          <w:rFonts w:eastAsiaTheme="minorEastAsia"/>
          <w:lang w:eastAsia="zh-CN"/>
        </w:rPr>
        <w:t>64.</w:t>
      </w:r>
      <w:r>
        <w:rPr>
          <w:rFonts w:eastAsiaTheme="minorEastAsia"/>
          <w:lang w:eastAsia="zh-CN"/>
        </w:rPr>
        <w:tab/>
      </w:r>
      <w:r w:rsidRPr="00952A38">
        <w:rPr>
          <w:rFonts w:eastAsiaTheme="minorEastAsia"/>
          <w:lang w:eastAsia="zh-CN"/>
        </w:rPr>
        <w:t xml:space="preserve">High confidence in simulation toolchain credibility is needed so that virtual testing can be used by the manufacturer to validate the safety of their ADS on its own and in </w:t>
      </w:r>
      <w:r w:rsidRPr="00952A38">
        <w:rPr>
          <w:rFonts w:eastAsiaTheme="minorEastAsia"/>
          <w:lang w:eastAsia="zh-CN"/>
        </w:rPr>
        <w:lastRenderedPageBreak/>
        <w:t>conjunction with the other testing methods. This requires that simulation tool or a combination of simulation tools provide an accurate representation of the real-world system where the ADS operates. The validity and credibility of the simulation toolchain(s) may vary depending on the environment and operating parameters. It is critical to determine in which scenarios the results of the simulation toolchain(s) can be relied upon. Therefore, it is essential to set up a harmonized credibility framework as part of this UN GTR. The framework includes requirements for the simulation toolchain including information on assumptions, limitations, quantification of uncertainty, scope, criticality analysis, sensitivity analysis, verification and validation.</w:t>
      </w:r>
    </w:p>
    <w:p w14:paraId="7E0FE1A5" w14:textId="446D8CCB" w:rsidR="00691A06" w:rsidRPr="005B01A6" w:rsidRDefault="005B01A6" w:rsidP="005B01A6">
      <w:pPr>
        <w:pStyle w:val="SingleTxtG0"/>
        <w:ind w:left="1134" w:right="993"/>
        <w:rPr>
          <w:rFonts w:eastAsiaTheme="minorEastAsia"/>
          <w:lang w:eastAsia="zh-CN"/>
        </w:rPr>
      </w:pPr>
      <w:r>
        <w:rPr>
          <w:rFonts w:eastAsiaTheme="minorEastAsia"/>
          <w:lang w:eastAsia="zh-CN"/>
        </w:rPr>
        <w:t>65.</w:t>
      </w:r>
      <w:r>
        <w:rPr>
          <w:rFonts w:eastAsiaTheme="minorEastAsia"/>
          <w:lang w:eastAsia="zh-CN"/>
        </w:rPr>
        <w:tab/>
      </w:r>
      <w:r w:rsidRPr="00952A38">
        <w:rPr>
          <w:rFonts w:eastAsiaTheme="minorEastAsia"/>
          <w:lang w:eastAsia="zh-CN"/>
        </w:rPr>
        <w:t>Regarding from the assessment aspect, there are two main parts outlined in this UN GTR. One component is for assessment of the safety case testing activities and the other is for confirmatory testing.</w:t>
      </w:r>
    </w:p>
    <w:p w14:paraId="7E0FE1A6" w14:textId="39BF0FE7" w:rsidR="00691A06" w:rsidRDefault="00952A38" w:rsidP="00952A38">
      <w:pPr>
        <w:pStyle w:val="H23G"/>
        <w:ind w:firstLine="0"/>
        <w:rPr>
          <w:szCs w:val="24"/>
        </w:rPr>
      </w:pPr>
      <w:r>
        <w:rPr>
          <w:szCs w:val="24"/>
        </w:rPr>
        <w:t>7.</w:t>
      </w:r>
      <w:r>
        <w:rPr>
          <w:szCs w:val="24"/>
        </w:rPr>
        <w:tab/>
        <w:t>Rationale for drafting a safety case</w:t>
      </w:r>
    </w:p>
    <w:p w14:paraId="7E0FE1A7" w14:textId="6D784EA0" w:rsidR="00691A06" w:rsidRPr="00952A38" w:rsidRDefault="005B01A6" w:rsidP="005B01A6">
      <w:pPr>
        <w:pStyle w:val="SingleTxtG0"/>
        <w:ind w:left="1134" w:right="993"/>
        <w:rPr>
          <w:rFonts w:eastAsiaTheme="minorEastAsia"/>
          <w:lang w:eastAsia="zh-CN"/>
        </w:rPr>
      </w:pPr>
      <w:r>
        <w:rPr>
          <w:rFonts w:eastAsiaTheme="minorEastAsia"/>
          <w:lang w:eastAsia="zh-CN"/>
        </w:rPr>
        <w:t>66.</w:t>
      </w:r>
      <w:r>
        <w:rPr>
          <w:rFonts w:eastAsiaTheme="minorEastAsia"/>
          <w:lang w:eastAsia="zh-CN"/>
        </w:rPr>
        <w:tab/>
      </w:r>
      <w:r w:rsidRPr="00952A38">
        <w:rPr>
          <w:rFonts w:eastAsiaTheme="minorEastAsia"/>
          <w:lang w:eastAsia="zh-CN"/>
        </w:rPr>
        <w:t>A complete safety case for the ADS and its features is required to be documented by the manufacturer. This includes a description of the system, the design processes used to implement the safety concept, and a structured presentation demonstrating through a body of evidence that the ADS and its feature(s) meet the requirements in the regulation and have undergone sufficient safety validation to ensure there are no unreasonable risks in the ADS’s performance.</w:t>
      </w:r>
    </w:p>
    <w:p w14:paraId="7E0FE1A8" w14:textId="312BC09D" w:rsidR="00691A06" w:rsidRPr="00952A38" w:rsidRDefault="005B01A6" w:rsidP="005B01A6">
      <w:pPr>
        <w:pStyle w:val="SingleTxtG0"/>
        <w:ind w:left="1134" w:right="993"/>
        <w:rPr>
          <w:rFonts w:eastAsiaTheme="minorEastAsia"/>
          <w:lang w:eastAsia="zh-CN"/>
        </w:rPr>
      </w:pPr>
      <w:r>
        <w:rPr>
          <w:rFonts w:eastAsiaTheme="minorEastAsia"/>
          <w:lang w:eastAsia="zh-CN"/>
        </w:rPr>
        <w:t>67.</w:t>
      </w:r>
      <w:r>
        <w:rPr>
          <w:rFonts w:eastAsiaTheme="minorEastAsia"/>
          <w:lang w:eastAsia="zh-CN"/>
        </w:rPr>
        <w:tab/>
      </w:r>
      <w:r w:rsidRPr="00952A38">
        <w:rPr>
          <w:rFonts w:eastAsiaTheme="minorEastAsia"/>
          <w:lang w:eastAsia="zh-CN"/>
        </w:rPr>
        <w:t>The safety case by the manufacturer demonstrates the application of the SMS to the ADS under assessment, including its design and intended uses (safety concept) and an evidence-based structured argument (safety claim, argument, evidence) that the ADS meets the safety requirements specified in this UN GTR.</w:t>
      </w:r>
    </w:p>
    <w:p w14:paraId="7E0FE1A9" w14:textId="6BAF087D" w:rsidR="00691A06" w:rsidRPr="00952A38" w:rsidRDefault="005B01A6" w:rsidP="005B01A6">
      <w:pPr>
        <w:pStyle w:val="SingleTxtG0"/>
        <w:ind w:left="1134" w:right="993"/>
        <w:rPr>
          <w:rFonts w:eastAsiaTheme="minorEastAsia"/>
          <w:lang w:eastAsia="zh-CN"/>
        </w:rPr>
      </w:pPr>
      <w:r>
        <w:rPr>
          <w:rFonts w:eastAsiaTheme="minorEastAsia"/>
          <w:lang w:eastAsia="zh-CN"/>
        </w:rPr>
        <w:t>68.</w:t>
      </w:r>
      <w:r>
        <w:rPr>
          <w:rFonts w:eastAsiaTheme="minorEastAsia"/>
          <w:lang w:eastAsia="zh-CN"/>
        </w:rPr>
        <w:tab/>
      </w:r>
      <w:r w:rsidRPr="00952A38">
        <w:rPr>
          <w:rFonts w:eastAsiaTheme="minorEastAsia"/>
          <w:lang w:eastAsia="zh-CN"/>
        </w:rPr>
        <w:t>The safety case allows the relevant authority to determine whether the manufacturer has the capability to manage ADS safety throughout the lifecycle of the system.</w:t>
      </w:r>
    </w:p>
    <w:p w14:paraId="7E0FE1AA" w14:textId="732DC870" w:rsidR="00691A06" w:rsidRPr="005B01A6" w:rsidRDefault="005B01A6" w:rsidP="005B01A6">
      <w:pPr>
        <w:pStyle w:val="SingleTxtG0"/>
        <w:ind w:left="1134" w:right="993"/>
        <w:rPr>
          <w:rFonts w:eastAsiaTheme="minorEastAsia"/>
          <w:lang w:eastAsia="zh-CN"/>
        </w:rPr>
      </w:pPr>
      <w:r>
        <w:rPr>
          <w:rFonts w:eastAsiaTheme="minorEastAsia"/>
          <w:lang w:eastAsia="zh-CN"/>
        </w:rPr>
        <w:t>69.</w:t>
      </w:r>
      <w:r>
        <w:rPr>
          <w:rFonts w:eastAsiaTheme="minorEastAsia"/>
          <w:lang w:eastAsia="zh-CN"/>
        </w:rPr>
        <w:tab/>
      </w:r>
      <w:r w:rsidRPr="00952A38">
        <w:rPr>
          <w:rFonts w:eastAsiaTheme="minorEastAsia"/>
          <w:lang w:eastAsia="zh-CN"/>
        </w:rPr>
        <w:t>The safety case also includes requirements that the manufacturer review its safety case and remediate issues prior to certification/approval.</w:t>
      </w:r>
    </w:p>
    <w:p w14:paraId="7E0FE1AB" w14:textId="3E6F7516" w:rsidR="00691A06" w:rsidRDefault="00952A38" w:rsidP="00952A38">
      <w:pPr>
        <w:pStyle w:val="H23G"/>
        <w:ind w:firstLine="0"/>
        <w:rPr>
          <w:szCs w:val="24"/>
        </w:rPr>
      </w:pPr>
      <w:r>
        <w:rPr>
          <w:szCs w:val="24"/>
        </w:rPr>
        <w:t>8.</w:t>
      </w:r>
      <w:r>
        <w:rPr>
          <w:szCs w:val="24"/>
        </w:rPr>
        <w:tab/>
        <w:t>Rationale for assessment of the safety case</w:t>
      </w:r>
    </w:p>
    <w:p w14:paraId="7E0FE1AC" w14:textId="54B6A1C7" w:rsidR="00691A06" w:rsidRDefault="005B01A6" w:rsidP="005B01A6">
      <w:pPr>
        <w:pStyle w:val="SingleTxtG0"/>
        <w:ind w:left="1134" w:right="993"/>
        <w:rPr>
          <w:rFonts w:eastAsiaTheme="minorEastAsia"/>
          <w:sz w:val="22"/>
          <w:szCs w:val="22"/>
          <w:lang w:eastAsia="zh-CN"/>
        </w:rPr>
      </w:pPr>
      <w:r>
        <w:rPr>
          <w:rFonts w:eastAsiaTheme="minorEastAsia"/>
          <w:lang w:val="en-GB" w:eastAsia="zh-CN"/>
        </w:rPr>
        <w:t>70.</w:t>
      </w:r>
      <w:r>
        <w:rPr>
          <w:rFonts w:eastAsiaTheme="minorEastAsia"/>
          <w:lang w:val="en-GB" w:eastAsia="zh-CN"/>
        </w:rPr>
        <w:tab/>
      </w:r>
      <w:r w:rsidRPr="00952A38">
        <w:rPr>
          <w:rFonts w:eastAsiaTheme="minorEastAsia"/>
          <w:lang w:eastAsia="zh-CN"/>
        </w:rPr>
        <w:t>The evaluation (i.e. safety assessment) of the safety case provided by the manufacturer, including the safety of the ADS design is essential to determine the vehicle’s ADS is safe by design and that the ADS has been sufficiently validated before market introduction.</w:t>
      </w:r>
    </w:p>
    <w:p w14:paraId="7E0FE1AD" w14:textId="5FCEA9A0" w:rsidR="00691A06" w:rsidRDefault="00952A38" w:rsidP="00952A38">
      <w:pPr>
        <w:pStyle w:val="H23G"/>
        <w:ind w:firstLine="0"/>
        <w:rPr>
          <w:szCs w:val="24"/>
        </w:rPr>
      </w:pPr>
      <w:r>
        <w:rPr>
          <w:szCs w:val="24"/>
        </w:rPr>
        <w:t>9.</w:t>
      </w:r>
      <w:r>
        <w:rPr>
          <w:szCs w:val="24"/>
        </w:rPr>
        <w:tab/>
        <w:t>Rationale for post-deployment safety</w:t>
      </w:r>
    </w:p>
    <w:p w14:paraId="7E0FE1AE" w14:textId="64E71F14" w:rsidR="00691A06" w:rsidRPr="00952A38" w:rsidRDefault="005B01A6" w:rsidP="005B01A6">
      <w:pPr>
        <w:pStyle w:val="SingleTxtG0"/>
        <w:ind w:left="1134" w:right="993"/>
        <w:rPr>
          <w:rFonts w:eastAsiaTheme="minorEastAsia"/>
          <w:lang w:eastAsia="zh-CN"/>
        </w:rPr>
      </w:pPr>
      <w:r>
        <w:rPr>
          <w:rFonts w:eastAsiaTheme="minorEastAsia"/>
          <w:lang w:eastAsia="zh-CN"/>
        </w:rPr>
        <w:t>71.</w:t>
      </w:r>
      <w:r>
        <w:rPr>
          <w:rFonts w:eastAsiaTheme="minorEastAsia"/>
          <w:lang w:eastAsia="zh-CN"/>
        </w:rPr>
        <w:tab/>
      </w:r>
      <w:r w:rsidRPr="00952A38">
        <w:rPr>
          <w:rFonts w:eastAsiaTheme="minorEastAsia"/>
          <w:lang w:eastAsia="zh-CN"/>
        </w:rPr>
        <w:t>In addition to the pre-deployment assessment of ADS safety, verification that the processes and capabilities to perform post-deployment assessment of ADS performance is required. The purpose of post-deployment safety is to confirm the manufacturer’s safety case and safety during real-world operation. The reporting requirements for post-deployment safety will also help to identify unanticipated situations encountered in the real world which can then be used to develop new or revise existing scenarios.</w:t>
      </w:r>
    </w:p>
    <w:p w14:paraId="7E0FE1AF" w14:textId="765ACBE7" w:rsidR="00691A06" w:rsidRPr="00952A38" w:rsidRDefault="005B01A6" w:rsidP="005B01A6">
      <w:pPr>
        <w:pStyle w:val="SingleTxtG0"/>
        <w:ind w:left="1134" w:right="993"/>
        <w:rPr>
          <w:rFonts w:eastAsiaTheme="minorEastAsia"/>
          <w:lang w:eastAsia="zh-CN"/>
        </w:rPr>
      </w:pPr>
      <w:r>
        <w:rPr>
          <w:rFonts w:eastAsiaTheme="minorEastAsia"/>
          <w:lang w:eastAsia="zh-CN"/>
        </w:rPr>
        <w:t>72.</w:t>
      </w:r>
      <w:r>
        <w:rPr>
          <w:rFonts w:eastAsiaTheme="minorEastAsia"/>
          <w:lang w:eastAsia="zh-CN"/>
        </w:rPr>
        <w:tab/>
      </w:r>
      <w:r w:rsidRPr="00952A38">
        <w:rPr>
          <w:rFonts w:eastAsiaTheme="minorEastAsia"/>
          <w:lang w:eastAsia="zh-CN"/>
        </w:rPr>
        <w:t>Before the deployment of the ADS, the manufacturer should demonstrate it has processes in place and is capable of performing the post-deployment safety tasks. These processes should be documented as part of the manufacturer’s SMS.</w:t>
      </w:r>
    </w:p>
    <w:p w14:paraId="7E0FE1B0" w14:textId="40A25B3C" w:rsidR="00691A06" w:rsidRPr="005B01A6" w:rsidRDefault="005B01A6" w:rsidP="005B01A6">
      <w:pPr>
        <w:pStyle w:val="SingleTxtG0"/>
        <w:ind w:left="1134" w:right="993"/>
        <w:rPr>
          <w:rFonts w:eastAsiaTheme="minorEastAsia"/>
          <w:lang w:eastAsia="zh-CN"/>
        </w:rPr>
      </w:pPr>
      <w:r>
        <w:rPr>
          <w:rFonts w:eastAsiaTheme="minorEastAsia"/>
          <w:lang w:eastAsia="zh-CN"/>
        </w:rPr>
        <w:t>73.</w:t>
      </w:r>
      <w:r>
        <w:rPr>
          <w:rFonts w:eastAsiaTheme="minorEastAsia"/>
          <w:lang w:eastAsia="zh-CN"/>
        </w:rPr>
        <w:tab/>
      </w:r>
      <w:r w:rsidRPr="00952A38">
        <w:rPr>
          <w:rFonts w:eastAsiaTheme="minorEastAsia"/>
          <w:lang w:eastAsia="zh-CN"/>
        </w:rPr>
        <w:t>The monitoring program established by the manufacturer should collect and analyse vehicle data, and data from other sources. Manufacturers are required notify the relevant authority of a critical occurrence without unreasonable delay to allow the relevant authority to take any necessary actions to ensure public safety. Furthermore, two types of reports are required as part of post-deployment safety: short-term reports for specific significant and critical occurrences and periodic reports focus on more general statistics and other occurrences experience by deployed vehicles.</w:t>
      </w:r>
    </w:p>
    <w:p w14:paraId="7E0FE1B1" w14:textId="33E1D295" w:rsidR="00691A06" w:rsidRDefault="00952A38" w:rsidP="00952A38">
      <w:pPr>
        <w:pStyle w:val="H23G"/>
        <w:ind w:firstLine="0"/>
        <w:rPr>
          <w:rFonts w:eastAsiaTheme="minorEastAsia"/>
          <w:sz w:val="22"/>
          <w:szCs w:val="22"/>
          <w:lang w:eastAsia="zh-CN"/>
        </w:rPr>
      </w:pPr>
      <w:r>
        <w:rPr>
          <w:szCs w:val="24"/>
        </w:rPr>
        <w:lastRenderedPageBreak/>
        <w:t>10.</w:t>
      </w:r>
      <w:r>
        <w:rPr>
          <w:szCs w:val="24"/>
        </w:rPr>
        <w:tab/>
        <w:t>Rationale for Other Manufacturer Requirements</w:t>
      </w:r>
    </w:p>
    <w:p w14:paraId="7E0FE1B2" w14:textId="4F7FC5A0" w:rsidR="00691A06" w:rsidRDefault="005B01A6" w:rsidP="005B01A6">
      <w:pPr>
        <w:pStyle w:val="SingleTxtG0"/>
        <w:ind w:left="1134" w:right="993"/>
        <w:rPr>
          <w:rFonts w:eastAsiaTheme="minorEastAsia"/>
          <w:sz w:val="22"/>
          <w:szCs w:val="22"/>
          <w:lang w:eastAsia="zh-CN"/>
        </w:rPr>
      </w:pPr>
      <w:r>
        <w:rPr>
          <w:rFonts w:eastAsiaTheme="minorEastAsia"/>
          <w:lang w:eastAsia="zh-CN"/>
        </w:rPr>
        <w:t>74.</w:t>
      </w:r>
      <w:r>
        <w:rPr>
          <w:rFonts w:eastAsiaTheme="minorEastAsia"/>
          <w:lang w:eastAsia="zh-CN"/>
        </w:rPr>
        <w:tab/>
      </w:r>
      <w:r w:rsidRPr="00952A38">
        <w:rPr>
          <w:rFonts w:eastAsiaTheme="minorEastAsia"/>
          <w:lang w:eastAsia="zh-CN"/>
        </w:rPr>
        <w:t>Besides requirements that are focused on validating the safety of the ADS the manufacturer will be required to provide owners and operators with necessary information on any required maintenance to ensure that the ADS can continue to operate safely once it is deployed.</w:t>
      </w:r>
    </w:p>
    <w:p w14:paraId="7E0FE1B3" w14:textId="4F463915" w:rsidR="00691A06" w:rsidRDefault="00952A38" w:rsidP="00952A38">
      <w:pPr>
        <w:pStyle w:val="H23G"/>
        <w:ind w:firstLine="0"/>
        <w:rPr>
          <w:szCs w:val="24"/>
        </w:rPr>
      </w:pPr>
      <w:r>
        <w:rPr>
          <w:szCs w:val="24"/>
        </w:rPr>
        <w:t>11.</w:t>
      </w:r>
      <w:r>
        <w:rPr>
          <w:szCs w:val="24"/>
        </w:rPr>
        <w:tab/>
        <w:t>Rationale for audit of SMS</w:t>
      </w:r>
    </w:p>
    <w:p w14:paraId="7E0FE1B4" w14:textId="55D90394" w:rsidR="00691A06" w:rsidRPr="00952A38" w:rsidRDefault="005B01A6" w:rsidP="005B01A6">
      <w:pPr>
        <w:pStyle w:val="SingleTxtG0"/>
        <w:ind w:left="1134" w:right="993"/>
        <w:rPr>
          <w:rFonts w:eastAsiaTheme="minorEastAsia"/>
          <w:lang w:eastAsia="zh-CN"/>
        </w:rPr>
      </w:pPr>
      <w:r>
        <w:rPr>
          <w:rFonts w:eastAsiaTheme="minorEastAsia"/>
          <w:lang w:eastAsia="zh-CN"/>
        </w:rPr>
        <w:t>75.</w:t>
      </w:r>
      <w:r>
        <w:rPr>
          <w:rFonts w:eastAsiaTheme="minorEastAsia"/>
          <w:lang w:eastAsia="zh-CN"/>
        </w:rPr>
        <w:tab/>
      </w:r>
      <w:r w:rsidRPr="00952A38">
        <w:rPr>
          <w:rFonts w:eastAsiaTheme="minorEastAsia"/>
          <w:lang w:eastAsia="zh-CN"/>
        </w:rPr>
        <w:t>The purpose of the SMS audit pillar is to allow the relevant authority to determine that the manufacturer has established robust processes to manage safety risks, manage safety throughout the ADS lifecycle, and that the manufacturer is compliant with the requirements as outlined in this UN GTR.</w:t>
      </w:r>
    </w:p>
    <w:p w14:paraId="7E0FE1B5" w14:textId="6DE05E34" w:rsidR="00691A06" w:rsidRPr="00952A38" w:rsidRDefault="005B01A6" w:rsidP="005B01A6">
      <w:pPr>
        <w:pStyle w:val="SingleTxtG0"/>
        <w:ind w:left="1134" w:right="993"/>
        <w:rPr>
          <w:rFonts w:eastAsiaTheme="minorEastAsia"/>
          <w:lang w:eastAsia="zh-CN"/>
        </w:rPr>
      </w:pPr>
      <w:r>
        <w:rPr>
          <w:rFonts w:eastAsiaTheme="minorEastAsia"/>
          <w:lang w:eastAsia="zh-CN"/>
        </w:rPr>
        <w:t>76.</w:t>
      </w:r>
      <w:r>
        <w:rPr>
          <w:rFonts w:eastAsiaTheme="minorEastAsia"/>
          <w:lang w:eastAsia="zh-CN"/>
        </w:rPr>
        <w:tab/>
      </w:r>
      <w:r w:rsidRPr="00952A38">
        <w:rPr>
          <w:rFonts w:eastAsiaTheme="minorEastAsia"/>
          <w:lang w:eastAsia="zh-CN"/>
        </w:rPr>
        <w:t>Given that the post-deployment safety is also included in the SMS, the audit of the SMS should review the manufacturer’s documentation to ensure the suitability of post-deployment safety practices (processes, tools, personnel) for the ADS and evaluate the manufacturer’s capability to monitor the ADS and to report any occurrences/safety relevant events during the ADS operation. Documentation should also note the manufacturer’s approach/methods to verify the safety performance of the ADS and for reporting the occurrences/safety relevant events experienced by the ADS during the operation.</w:t>
      </w:r>
    </w:p>
    <w:p w14:paraId="7E0FE1B6" w14:textId="32D72173" w:rsidR="00691A06" w:rsidRPr="00952A38" w:rsidRDefault="005B01A6" w:rsidP="005B01A6">
      <w:pPr>
        <w:pStyle w:val="SingleTxtG0"/>
        <w:ind w:left="1134" w:right="993"/>
        <w:rPr>
          <w:rFonts w:eastAsiaTheme="minorEastAsia"/>
          <w:lang w:eastAsia="zh-CN"/>
        </w:rPr>
      </w:pPr>
      <w:r>
        <w:rPr>
          <w:rFonts w:eastAsiaTheme="minorEastAsia"/>
          <w:lang w:eastAsia="zh-CN"/>
        </w:rPr>
        <w:t>77.</w:t>
      </w:r>
      <w:r>
        <w:rPr>
          <w:rFonts w:eastAsiaTheme="minorEastAsia"/>
          <w:lang w:eastAsia="zh-CN"/>
        </w:rPr>
        <w:tab/>
      </w:r>
      <w:r w:rsidRPr="00952A38">
        <w:rPr>
          <w:rFonts w:eastAsiaTheme="minorEastAsia"/>
          <w:lang w:eastAsia="zh-CN"/>
        </w:rPr>
        <w:t xml:space="preserve">This UN GTR specifies the requirements for the audit of SMS, including audit of the manufacturer’s post-deployment safety mechanism. </w:t>
      </w:r>
    </w:p>
    <w:p w14:paraId="7E0FE1B7" w14:textId="4A3FA48D" w:rsidR="00691A06" w:rsidRDefault="00952A38" w:rsidP="00952A38">
      <w:pPr>
        <w:pStyle w:val="H23G"/>
        <w:ind w:firstLine="0"/>
        <w:rPr>
          <w:szCs w:val="24"/>
        </w:rPr>
      </w:pPr>
      <w:r>
        <w:rPr>
          <w:szCs w:val="24"/>
        </w:rPr>
        <w:t>12.</w:t>
      </w:r>
      <w:r>
        <w:rPr>
          <w:szCs w:val="24"/>
        </w:rPr>
        <w:tab/>
        <w:t>Rationale for post-deployment safety assessment</w:t>
      </w:r>
    </w:p>
    <w:p w14:paraId="7E0FE1B8" w14:textId="482839D6" w:rsidR="00691A06" w:rsidRDefault="005B01A6" w:rsidP="005B01A6">
      <w:pPr>
        <w:pStyle w:val="SingleTxtG0"/>
        <w:ind w:left="1134" w:right="993"/>
        <w:rPr>
          <w:rFonts w:eastAsiaTheme="minorEastAsia"/>
          <w:sz w:val="22"/>
          <w:szCs w:val="22"/>
          <w:lang w:eastAsia="zh-CN"/>
        </w:rPr>
      </w:pPr>
      <w:r>
        <w:rPr>
          <w:rFonts w:eastAsiaTheme="minorEastAsia"/>
          <w:lang w:eastAsia="zh-CN"/>
        </w:rPr>
        <w:t>78.</w:t>
      </w:r>
      <w:r>
        <w:rPr>
          <w:rFonts w:eastAsiaTheme="minorEastAsia"/>
          <w:lang w:eastAsia="zh-CN"/>
        </w:rPr>
        <w:tab/>
      </w:r>
      <w:r w:rsidRPr="00952A38">
        <w:rPr>
          <w:rFonts w:eastAsiaTheme="minorEastAsia"/>
          <w:lang w:eastAsia="zh-CN"/>
        </w:rPr>
        <w:t>The evaluation of the ADS post-deployment is necessary to assess evidence as to whether the safety management system and the safety case are sufficient or if any changes are necessary to ensure the safety of the ADS.</w:t>
      </w:r>
    </w:p>
    <w:p w14:paraId="7E0FE1BA" w14:textId="047B6143" w:rsidR="00691A06" w:rsidRDefault="00952A38" w:rsidP="00952A38">
      <w:pPr>
        <w:pStyle w:val="H1G"/>
        <w:rPr>
          <w:rFonts w:eastAsiaTheme="minorEastAsia"/>
          <w:szCs w:val="24"/>
          <w:lang w:eastAsia="zh-CN"/>
        </w:rPr>
      </w:pPr>
      <w:r>
        <w:rPr>
          <w:rFonts w:eastAsiaTheme="minorEastAsia"/>
          <w:szCs w:val="24"/>
          <w:lang w:eastAsia="zh-CN"/>
        </w:rPr>
        <w:tab/>
      </w:r>
      <w:r>
        <w:rPr>
          <w:rFonts w:eastAsiaTheme="minorEastAsia"/>
          <w:szCs w:val="24"/>
          <w:lang w:eastAsia="zh-CN"/>
        </w:rPr>
        <w:tab/>
      </w:r>
      <w:r>
        <w:rPr>
          <w:rFonts w:eastAsiaTheme="minorEastAsia" w:hint="eastAsia"/>
          <w:szCs w:val="24"/>
          <w:lang w:eastAsia="zh-CN"/>
        </w:rPr>
        <w:t>F</w:t>
      </w:r>
      <w:r>
        <w:rPr>
          <w:szCs w:val="24"/>
        </w:rPr>
        <w:t>.</w:t>
      </w:r>
      <w:r>
        <w:rPr>
          <w:rFonts w:eastAsiaTheme="minorEastAsia"/>
          <w:szCs w:val="24"/>
          <w:lang w:eastAsia="zh-CN"/>
        </w:rPr>
        <w:tab/>
      </w:r>
      <w:r>
        <w:rPr>
          <w:szCs w:val="24"/>
        </w:rPr>
        <w:t xml:space="preserve">Existing regulations, directives, and international </w:t>
      </w:r>
      <w:r>
        <w:rPr>
          <w:szCs w:val="24"/>
        </w:rPr>
        <w:tab/>
      </w:r>
      <w:r>
        <w:rPr>
          <w:szCs w:val="24"/>
        </w:rPr>
        <w:tab/>
      </w:r>
      <w:r>
        <w:rPr>
          <w:szCs w:val="24"/>
        </w:rPr>
        <w:tab/>
      </w:r>
      <w:r>
        <w:rPr>
          <w:szCs w:val="24"/>
        </w:rPr>
        <w:tab/>
        <w:t>voluntary standards</w:t>
      </w:r>
    </w:p>
    <w:p w14:paraId="563C9918" w14:textId="01636F1B" w:rsidR="00952A38" w:rsidRPr="00952A38" w:rsidRDefault="005B01A6" w:rsidP="005B01A6">
      <w:pPr>
        <w:pStyle w:val="SingleTxtG0"/>
        <w:ind w:left="1134" w:right="993"/>
        <w:rPr>
          <w:sz w:val="22"/>
          <w:szCs w:val="22"/>
        </w:rPr>
      </w:pPr>
      <w:r>
        <w:rPr>
          <w:rFonts w:eastAsiaTheme="minorEastAsia"/>
          <w:lang w:eastAsia="zh-CN"/>
        </w:rPr>
        <w:t>79.</w:t>
      </w:r>
      <w:r>
        <w:rPr>
          <w:rFonts w:eastAsiaTheme="minorEastAsia"/>
          <w:lang w:eastAsia="zh-CN"/>
        </w:rPr>
        <w:tab/>
      </w:r>
      <w:r w:rsidRPr="00952A38">
        <w:rPr>
          <w:rFonts w:eastAsiaTheme="minorEastAsia"/>
          <w:lang w:eastAsia="zh-CN"/>
        </w:rPr>
        <w:t xml:space="preserve">The purpose of compiling this list of existing regulations and standards is to provide a comprehensive overview of the current landscape governing automated driving systems. The list categorizes these into </w:t>
      </w:r>
      <w:r w:rsidRPr="00952A38">
        <w:rPr>
          <w:rFonts w:eastAsiaTheme="minorEastAsia" w:hint="eastAsia"/>
          <w:lang w:eastAsia="zh-CN"/>
        </w:rPr>
        <w:t>three</w:t>
      </w:r>
      <w:r w:rsidRPr="00952A38">
        <w:rPr>
          <w:rFonts w:eastAsiaTheme="minorEastAsia"/>
          <w:lang w:eastAsia="zh-CN"/>
        </w:rPr>
        <w:t xml:space="preserve"> main sections:</w:t>
      </w:r>
    </w:p>
    <w:p w14:paraId="6512C4D3" w14:textId="6C751BA3" w:rsidR="00952A38" w:rsidRDefault="00952A38" w:rsidP="005B01A6">
      <w:pPr>
        <w:pStyle w:val="SingleTxtG0"/>
        <w:ind w:left="1134" w:right="993" w:firstLine="567"/>
        <w:rPr>
          <w:rFonts w:eastAsiaTheme="minorEastAsia"/>
          <w:lang w:eastAsia="zh-CN"/>
        </w:rPr>
      </w:pPr>
      <w:r>
        <w:rPr>
          <w:rFonts w:eastAsiaTheme="minorEastAsia"/>
          <w:lang w:eastAsia="zh-CN"/>
        </w:rPr>
        <w:t>(</w:t>
      </w:r>
      <w:r w:rsidRPr="00952A38">
        <w:rPr>
          <w:rFonts w:eastAsiaTheme="minorEastAsia" w:hint="eastAsia"/>
          <w:lang w:eastAsia="zh-CN"/>
        </w:rPr>
        <w:t>a)</w:t>
      </w:r>
      <w:r>
        <w:rPr>
          <w:rFonts w:eastAsiaTheme="minorEastAsia"/>
          <w:lang w:eastAsia="zh-CN"/>
        </w:rPr>
        <w:tab/>
      </w:r>
      <w:r w:rsidRPr="00952A38">
        <w:rPr>
          <w:rFonts w:eastAsiaTheme="minorEastAsia"/>
          <w:lang w:eastAsia="zh-CN"/>
        </w:rPr>
        <w:t>UN guidance used as a basis for the development of the GTR/UNR;</w:t>
      </w:r>
    </w:p>
    <w:p w14:paraId="40218848" w14:textId="77777777" w:rsidR="00952A38" w:rsidRDefault="00952A38" w:rsidP="005B01A6">
      <w:pPr>
        <w:pStyle w:val="SingleTxtG0"/>
        <w:ind w:left="1134" w:right="993" w:firstLine="567"/>
        <w:rPr>
          <w:rFonts w:eastAsiaTheme="minorEastAsia"/>
          <w:lang w:eastAsia="zh-CN"/>
        </w:rPr>
      </w:pPr>
      <w:r>
        <w:rPr>
          <w:rFonts w:eastAsiaTheme="minorEastAsia"/>
          <w:lang w:eastAsia="zh-CN"/>
        </w:rPr>
        <w:t>(b)</w:t>
      </w:r>
      <w:r>
        <w:rPr>
          <w:rFonts w:eastAsiaTheme="minorEastAsia"/>
          <w:lang w:eastAsia="zh-CN"/>
        </w:rPr>
        <w:tab/>
      </w:r>
      <w:r w:rsidRPr="00952A38">
        <w:rPr>
          <w:rFonts w:eastAsiaTheme="minorEastAsia"/>
          <w:lang w:eastAsia="zh-CN"/>
        </w:rPr>
        <w:t>Standards and regulations referenced in the GTR/UNR;</w:t>
      </w:r>
      <w:r w:rsidRPr="00952A38">
        <w:rPr>
          <w:rFonts w:eastAsiaTheme="minorEastAsia" w:hint="eastAsia"/>
          <w:lang w:eastAsia="zh-CN"/>
        </w:rPr>
        <w:t xml:space="preserve"> </w:t>
      </w:r>
    </w:p>
    <w:p w14:paraId="7E0FE1BB" w14:textId="0A189768" w:rsidR="00691A06" w:rsidRPr="00952A38" w:rsidRDefault="00952A38" w:rsidP="005B01A6">
      <w:pPr>
        <w:pStyle w:val="SingleTxtG0"/>
        <w:ind w:left="1134" w:right="993" w:firstLine="567"/>
        <w:rPr>
          <w:rFonts w:eastAsiaTheme="minorEastAsia"/>
          <w:lang w:eastAsia="zh-CN"/>
        </w:rPr>
      </w:pPr>
      <w:r>
        <w:rPr>
          <w:rFonts w:eastAsiaTheme="minorEastAsia"/>
          <w:lang w:eastAsia="zh-CN"/>
        </w:rPr>
        <w:t>(</w:t>
      </w:r>
      <w:r w:rsidRPr="00952A38">
        <w:rPr>
          <w:rFonts w:eastAsiaTheme="minorEastAsia" w:hint="eastAsia"/>
          <w:lang w:eastAsia="zh-CN"/>
        </w:rPr>
        <w:t>c)</w:t>
      </w:r>
      <w:r>
        <w:rPr>
          <w:rFonts w:eastAsiaTheme="minorEastAsia"/>
          <w:lang w:eastAsia="zh-CN"/>
        </w:rPr>
        <w:tab/>
      </w:r>
      <w:r w:rsidRPr="00952A38">
        <w:rPr>
          <w:rFonts w:eastAsiaTheme="minorEastAsia"/>
          <w:lang w:eastAsia="zh-CN"/>
        </w:rPr>
        <w:t>Other standards and regulations identified. This compilation aims to facilitate better understanding, comparison, and alignment of ADS regulatory practices globally, reflecting the foundational work accomplished by the groups from UN and highlighting the current regulatory status of contracting parties.</w:t>
      </w:r>
      <w:r>
        <w:rPr>
          <w:sz w:val="22"/>
          <w:szCs w:val="22"/>
        </w:rPr>
        <w:t xml:space="preserve"> </w:t>
      </w:r>
    </w:p>
    <w:p w14:paraId="7E0FE1BC" w14:textId="77777777" w:rsidR="00691A06" w:rsidRDefault="00691A06" w:rsidP="0085746E">
      <w:pPr>
        <w:ind w:leftChars="425" w:left="1984" w:right="993" w:hanging="1134"/>
        <w:rPr>
          <w:sz w:val="22"/>
          <w:szCs w:val="22"/>
        </w:rPr>
      </w:pPr>
    </w:p>
    <w:p w14:paraId="108D4B23" w14:textId="77777777" w:rsidR="0085746E" w:rsidRDefault="00952A38" w:rsidP="005B01A6">
      <w:pPr>
        <w:widowControl w:val="0"/>
        <w:ind w:left="1134" w:right="993" w:firstLine="567"/>
        <w:jc w:val="both"/>
      </w:pPr>
      <w:r>
        <w:t>(a)</w:t>
      </w:r>
      <w:r>
        <w:tab/>
      </w:r>
      <w:r w:rsidRPr="00952A38">
        <w:t>The following documents reflect the technical progress made by WP.29 before starting to draft the ADS regulation, these technical documents come from informal working groups such as FRAV and VMAD, which are not only "existing regulations or technical documents", but also the basis for the preparation of this regulation, which was compiled on the basis of the conversion of the above technical documents.</w:t>
      </w:r>
    </w:p>
    <w:p w14:paraId="63B70962" w14:textId="77777777" w:rsidR="0085746E" w:rsidRDefault="00000000">
      <w:pPr>
        <w:pStyle w:val="ListParagraph"/>
        <w:widowControl w:val="0"/>
        <w:numPr>
          <w:ilvl w:val="0"/>
          <w:numId w:val="50"/>
        </w:numPr>
        <w:ind w:right="993"/>
        <w:jc w:val="both"/>
      </w:pPr>
      <w:r w:rsidRPr="00952A38">
        <w:t>(UN) Guidelines and Recommendations concerning Safety Requirements for Automated Driving Systems</w:t>
      </w:r>
    </w:p>
    <w:p w14:paraId="63845E20" w14:textId="77777777" w:rsidR="0085746E" w:rsidRDefault="00000000">
      <w:pPr>
        <w:pStyle w:val="ListParagraph"/>
        <w:widowControl w:val="0"/>
        <w:numPr>
          <w:ilvl w:val="0"/>
          <w:numId w:val="50"/>
        </w:numPr>
        <w:ind w:right="993"/>
        <w:jc w:val="both"/>
      </w:pPr>
      <w:r w:rsidRPr="00952A38">
        <w:t>(UN) New Assessment/Test Method for Automated Driving (NATM) Guidelines for Validating Automated Driving</w:t>
      </w:r>
      <w:r w:rsidRPr="00952A38">
        <w:rPr>
          <w:rFonts w:hint="eastAsia"/>
        </w:rPr>
        <w:t xml:space="preserve"> </w:t>
      </w:r>
      <w:r w:rsidRPr="00952A38">
        <w:t>System (ADS)</w:t>
      </w:r>
    </w:p>
    <w:p w14:paraId="7E0FE1C0" w14:textId="18006DE3" w:rsidR="00691A06" w:rsidRPr="00952A38" w:rsidRDefault="00000000">
      <w:pPr>
        <w:pStyle w:val="ListParagraph"/>
        <w:widowControl w:val="0"/>
        <w:numPr>
          <w:ilvl w:val="0"/>
          <w:numId w:val="50"/>
        </w:numPr>
        <w:ind w:right="993"/>
        <w:jc w:val="both"/>
      </w:pPr>
      <w:r w:rsidRPr="00952A38">
        <w:t xml:space="preserve">(UN) Guidelines and recommendations for ADS safety requirements, </w:t>
      </w:r>
      <w:r w:rsidRPr="00952A38">
        <w:lastRenderedPageBreak/>
        <w:t>assessments and test methods to inform regulatory development</w:t>
      </w:r>
    </w:p>
    <w:p w14:paraId="7E0FE1C1" w14:textId="77777777" w:rsidR="00691A06" w:rsidRPr="00952A38" w:rsidRDefault="00691A06" w:rsidP="0085746E">
      <w:pPr>
        <w:ind w:leftChars="425" w:left="1984" w:right="993" w:hanging="1134"/>
      </w:pPr>
    </w:p>
    <w:p w14:paraId="6C226B0D" w14:textId="77777777" w:rsidR="0085746E" w:rsidRDefault="0085746E" w:rsidP="005B01A6">
      <w:pPr>
        <w:widowControl w:val="0"/>
        <w:ind w:left="1134" w:right="993" w:firstLine="567"/>
        <w:jc w:val="both"/>
      </w:pPr>
      <w:r>
        <w:t>(b)</w:t>
      </w:r>
      <w:r>
        <w:tab/>
      </w:r>
      <w:r w:rsidRPr="00952A38">
        <w:t>The following documents consist of regulations, directives, and international voluntary standards that were already in effect prior to the development of this regulation. These documents were referenced or quoted during the development process of the ADS regulation</w:t>
      </w:r>
      <w:r w:rsidRPr="00952A38">
        <w:rPr>
          <w:rFonts w:hint="eastAsia"/>
        </w:rPr>
        <w:t xml:space="preserve"> (GTR/UNR)</w:t>
      </w:r>
      <w:r w:rsidRPr="00952A38">
        <w:t>.</w:t>
      </w:r>
    </w:p>
    <w:p w14:paraId="7E0FE1C3" w14:textId="02F42B01" w:rsidR="00691A06" w:rsidRPr="0085746E" w:rsidRDefault="00000000" w:rsidP="0085746E">
      <w:pPr>
        <w:widowControl w:val="0"/>
        <w:ind w:left="2316" w:right="993" w:firstLine="516"/>
        <w:jc w:val="both"/>
      </w:pPr>
      <w:r w:rsidRPr="0085746E">
        <w:rPr>
          <w:b/>
          <w:bCs/>
        </w:rPr>
        <w:t>United Nations (UN)</w:t>
      </w:r>
      <w:r w:rsidRPr="0085746E">
        <w:rPr>
          <w:rFonts w:hint="eastAsia"/>
          <w:b/>
          <w:bCs/>
        </w:rPr>
        <w:t>:</w:t>
      </w:r>
    </w:p>
    <w:p w14:paraId="7E0FE1C4" w14:textId="77777777" w:rsidR="00691A06" w:rsidRPr="00952A38" w:rsidRDefault="00000000">
      <w:pPr>
        <w:pStyle w:val="ListParagraph"/>
        <w:widowControl w:val="0"/>
        <w:numPr>
          <w:ilvl w:val="1"/>
          <w:numId w:val="50"/>
        </w:numPr>
        <w:ind w:right="993"/>
        <w:jc w:val="both"/>
        <w:rPr>
          <w:rFonts w:eastAsiaTheme="minorEastAsia"/>
          <w:lang w:eastAsia="zh-CN"/>
        </w:rPr>
      </w:pPr>
      <w:r w:rsidRPr="00952A38">
        <w:t>(UN) R157 -Automated lane keeping System</w:t>
      </w:r>
    </w:p>
    <w:p w14:paraId="7E0FE1C5" w14:textId="77777777" w:rsidR="00691A06" w:rsidRPr="00952A38" w:rsidRDefault="00000000" w:rsidP="0085746E">
      <w:pPr>
        <w:widowControl w:val="0"/>
        <w:ind w:left="2679" w:right="993" w:firstLine="156"/>
        <w:jc w:val="both"/>
      </w:pPr>
      <w:r w:rsidRPr="00952A38">
        <w:rPr>
          <w:b/>
          <w:bCs/>
        </w:rPr>
        <w:t xml:space="preserve">International Organization for Standardization (ISO): </w:t>
      </w:r>
    </w:p>
    <w:p w14:paraId="7E0FE1C6" w14:textId="77777777" w:rsidR="00691A06" w:rsidRPr="00952A38" w:rsidRDefault="00000000">
      <w:pPr>
        <w:pStyle w:val="ListParagraph"/>
        <w:widowControl w:val="0"/>
        <w:numPr>
          <w:ilvl w:val="1"/>
          <w:numId w:val="50"/>
        </w:numPr>
        <w:ind w:right="993"/>
        <w:jc w:val="both"/>
      </w:pPr>
      <w:r w:rsidRPr="00952A38">
        <w:t>ISO/SAE 21434:2021 - Road Vehicles - Cybersecurity engineering</w:t>
      </w:r>
    </w:p>
    <w:p w14:paraId="7E0FE1C7" w14:textId="77777777" w:rsidR="00691A06" w:rsidRPr="00952A38" w:rsidRDefault="00000000">
      <w:pPr>
        <w:pStyle w:val="ListParagraph"/>
        <w:widowControl w:val="0"/>
        <w:numPr>
          <w:ilvl w:val="1"/>
          <w:numId w:val="50"/>
        </w:numPr>
        <w:ind w:right="993"/>
        <w:jc w:val="both"/>
      </w:pPr>
      <w:r w:rsidRPr="00952A38">
        <w:t>ISO/SAE PAS 22736:2021 Taxonomy and Definitions for Terms Related to Driving Automation Systems for On-Road Motor Vehicle</w:t>
      </w:r>
      <w:r w:rsidRPr="00952A38">
        <w:rPr>
          <w:rFonts w:hint="eastAsia"/>
        </w:rPr>
        <w:t>s</w:t>
      </w:r>
    </w:p>
    <w:p w14:paraId="7E0FE1C8" w14:textId="77777777" w:rsidR="00691A06" w:rsidRPr="00952A38" w:rsidRDefault="00000000">
      <w:pPr>
        <w:pStyle w:val="ListParagraph"/>
        <w:widowControl w:val="0"/>
        <w:numPr>
          <w:ilvl w:val="1"/>
          <w:numId w:val="50"/>
        </w:numPr>
        <w:ind w:right="993"/>
        <w:jc w:val="both"/>
      </w:pPr>
      <w:r w:rsidRPr="00952A38">
        <w:t xml:space="preserve">ISO 26262: 2018 - Road vehicles – Functional safety – </w:t>
      </w:r>
      <w:r w:rsidRPr="00952A38">
        <w:rPr>
          <w:rFonts w:hint="eastAsia"/>
        </w:rPr>
        <w:t xml:space="preserve">From Part1 to </w:t>
      </w:r>
      <w:r w:rsidRPr="00952A38">
        <w:t xml:space="preserve">Part </w:t>
      </w:r>
      <w:r w:rsidRPr="00952A38">
        <w:rPr>
          <w:rFonts w:hint="eastAsia"/>
        </w:rPr>
        <w:t>10</w:t>
      </w:r>
    </w:p>
    <w:p w14:paraId="7E0FE1C9" w14:textId="77777777" w:rsidR="00691A06" w:rsidRPr="00952A38" w:rsidRDefault="00000000">
      <w:pPr>
        <w:pStyle w:val="ListParagraph"/>
        <w:widowControl w:val="0"/>
        <w:numPr>
          <w:ilvl w:val="1"/>
          <w:numId w:val="50"/>
        </w:numPr>
        <w:ind w:right="993"/>
        <w:jc w:val="both"/>
      </w:pPr>
      <w:r w:rsidRPr="00952A38">
        <w:t>ISO 9001 - Quality management systems</w:t>
      </w:r>
    </w:p>
    <w:p w14:paraId="7E0FE1CA" w14:textId="77777777" w:rsidR="00691A06" w:rsidRPr="00952A38" w:rsidRDefault="00000000">
      <w:pPr>
        <w:pStyle w:val="ListParagraph"/>
        <w:widowControl w:val="0"/>
        <w:numPr>
          <w:ilvl w:val="1"/>
          <w:numId w:val="50"/>
        </w:numPr>
        <w:ind w:right="993"/>
        <w:jc w:val="both"/>
      </w:pPr>
      <w:r w:rsidRPr="00952A38">
        <w:t>ISO 31000 - Risk management</w:t>
      </w:r>
    </w:p>
    <w:p w14:paraId="7E0FE1CB" w14:textId="77777777" w:rsidR="00691A06" w:rsidRPr="00952A38" w:rsidRDefault="00000000">
      <w:pPr>
        <w:pStyle w:val="ListParagraph"/>
        <w:widowControl w:val="0"/>
        <w:numPr>
          <w:ilvl w:val="1"/>
          <w:numId w:val="50"/>
        </w:numPr>
        <w:ind w:right="993"/>
        <w:jc w:val="both"/>
      </w:pPr>
      <w:r w:rsidRPr="00952A38">
        <w:rPr>
          <w:rFonts w:hint="eastAsia"/>
        </w:rPr>
        <w:t>ISO 21448: 2022 -</w:t>
      </w:r>
      <w:r w:rsidRPr="0085746E">
        <w:rPr>
          <w:rFonts w:hint="eastAsia"/>
        </w:rPr>
        <w:t xml:space="preserve"> </w:t>
      </w:r>
      <w:r w:rsidRPr="00952A38">
        <w:t>Road vehicles — Safety of the intended functionality</w:t>
      </w:r>
    </w:p>
    <w:p w14:paraId="7E0FE1CC" w14:textId="77777777" w:rsidR="00691A06" w:rsidRPr="00952A38" w:rsidRDefault="00000000">
      <w:pPr>
        <w:pStyle w:val="ListParagraph"/>
        <w:widowControl w:val="0"/>
        <w:numPr>
          <w:ilvl w:val="1"/>
          <w:numId w:val="50"/>
        </w:numPr>
        <w:ind w:right="993"/>
        <w:jc w:val="both"/>
      </w:pPr>
      <w:r w:rsidRPr="00952A38">
        <w:t>ISO 9241-210:2019</w:t>
      </w:r>
      <w:r w:rsidRPr="00952A38">
        <w:rPr>
          <w:rFonts w:hint="eastAsia"/>
        </w:rPr>
        <w:t xml:space="preserve"> </w:t>
      </w:r>
      <w:r w:rsidRPr="00952A38">
        <w:t>Ergonomics of human-system interaction</w:t>
      </w:r>
      <w:r w:rsidRPr="00952A38">
        <w:rPr>
          <w:rFonts w:hint="eastAsia"/>
        </w:rPr>
        <w:t xml:space="preserve"> </w:t>
      </w:r>
      <w:r w:rsidRPr="00952A38">
        <w:t>Part 210: Human-centred design for interactive systems</w:t>
      </w:r>
    </w:p>
    <w:p w14:paraId="7E0FE1CD" w14:textId="77777777" w:rsidR="00691A06" w:rsidRPr="00952A38" w:rsidRDefault="00000000">
      <w:pPr>
        <w:pStyle w:val="ListParagraph"/>
        <w:widowControl w:val="0"/>
        <w:numPr>
          <w:ilvl w:val="1"/>
          <w:numId w:val="50"/>
        </w:numPr>
        <w:ind w:right="993"/>
        <w:jc w:val="both"/>
      </w:pPr>
      <w:r w:rsidRPr="00952A38">
        <w:t xml:space="preserve">ISO PAS 8800 </w:t>
      </w:r>
      <w:r w:rsidRPr="00952A38">
        <w:rPr>
          <w:rFonts w:hint="eastAsia"/>
        </w:rPr>
        <w:t>: 2024</w:t>
      </w:r>
      <w:r w:rsidRPr="00952A38">
        <w:t>- Road vehicles — Safety and artificial intelligence</w:t>
      </w:r>
    </w:p>
    <w:p w14:paraId="7E0FE1CE" w14:textId="77777777" w:rsidR="00691A06" w:rsidRPr="00952A38" w:rsidRDefault="00000000">
      <w:pPr>
        <w:pStyle w:val="ListParagraph"/>
        <w:widowControl w:val="0"/>
        <w:numPr>
          <w:ilvl w:val="1"/>
          <w:numId w:val="50"/>
        </w:numPr>
        <w:ind w:right="993"/>
        <w:jc w:val="both"/>
      </w:pPr>
      <w:r w:rsidRPr="00952A38">
        <w:t>ISO/TS 5083</w:t>
      </w:r>
      <w:r w:rsidRPr="00952A38">
        <w:rPr>
          <w:rFonts w:hint="eastAsia"/>
        </w:rPr>
        <w:t xml:space="preserve">:2025 </w:t>
      </w:r>
      <w:r w:rsidRPr="00952A38">
        <w:t>Road vehicles — Safety for automated driving systems — Design, verification and validation</w:t>
      </w:r>
    </w:p>
    <w:p w14:paraId="7E0FE1CF" w14:textId="77777777" w:rsidR="00691A06" w:rsidRPr="00952A38" w:rsidRDefault="00691A06" w:rsidP="0085746E">
      <w:pPr>
        <w:widowControl w:val="0"/>
        <w:ind w:leftChars="496" w:left="2126" w:right="993" w:hanging="1134"/>
        <w:jc w:val="both"/>
        <w:rPr>
          <w:rFonts w:eastAsiaTheme="minorEastAsia"/>
          <w:lang w:eastAsia="zh-CN"/>
        </w:rPr>
      </w:pPr>
    </w:p>
    <w:p w14:paraId="7E0FE1D0" w14:textId="77777777" w:rsidR="00691A06" w:rsidRPr="00952A38" w:rsidRDefault="00000000" w:rsidP="0085746E">
      <w:pPr>
        <w:widowControl w:val="0"/>
        <w:ind w:left="2316" w:right="993" w:firstLine="516"/>
        <w:jc w:val="both"/>
        <w:rPr>
          <w:b/>
          <w:bCs/>
        </w:rPr>
      </w:pPr>
      <w:r w:rsidRPr="00952A38">
        <w:rPr>
          <w:b/>
          <w:bCs/>
        </w:rPr>
        <w:t>International Automotive Task Force</w:t>
      </w:r>
      <w:r w:rsidRPr="00952A38">
        <w:rPr>
          <w:rFonts w:hint="eastAsia"/>
          <w:b/>
          <w:bCs/>
        </w:rPr>
        <w:t xml:space="preserve"> (</w:t>
      </w:r>
      <w:r w:rsidRPr="00952A38">
        <w:rPr>
          <w:b/>
          <w:bCs/>
        </w:rPr>
        <w:t>IATF</w:t>
      </w:r>
      <w:r w:rsidRPr="00952A38">
        <w:rPr>
          <w:rFonts w:hint="eastAsia"/>
          <w:b/>
          <w:bCs/>
        </w:rPr>
        <w:t>):</w:t>
      </w:r>
    </w:p>
    <w:p w14:paraId="7E0FE1D1" w14:textId="77777777" w:rsidR="00691A06" w:rsidRPr="00952A38" w:rsidRDefault="00000000">
      <w:pPr>
        <w:pStyle w:val="ListParagraph"/>
        <w:widowControl w:val="0"/>
        <w:numPr>
          <w:ilvl w:val="1"/>
          <w:numId w:val="50"/>
        </w:numPr>
        <w:ind w:right="993"/>
        <w:jc w:val="both"/>
      </w:pPr>
      <w:r w:rsidRPr="00952A38">
        <w:t>IATF 16949 - Quality management systems (automotive)</w:t>
      </w:r>
    </w:p>
    <w:p w14:paraId="7E0FE1D2" w14:textId="77777777" w:rsidR="00691A06" w:rsidRPr="00952A38" w:rsidRDefault="00691A06" w:rsidP="0085746E">
      <w:pPr>
        <w:ind w:leftChars="496" w:left="2126" w:right="993" w:hanging="1134"/>
      </w:pPr>
    </w:p>
    <w:p w14:paraId="7E0FE1D3" w14:textId="0CD21ABB" w:rsidR="00691A06" w:rsidRPr="00952A38" w:rsidRDefault="005B01A6" w:rsidP="005B01A6">
      <w:pPr>
        <w:widowControl w:val="0"/>
        <w:ind w:left="1134" w:right="993" w:firstLine="567"/>
        <w:jc w:val="both"/>
      </w:pPr>
      <w:r>
        <w:rPr>
          <w:lang w:val="en-AU"/>
        </w:rPr>
        <w:t>(c)</w:t>
      </w:r>
      <w:r>
        <w:rPr>
          <w:lang w:val="en-AU"/>
        </w:rPr>
        <w:tab/>
      </w:r>
      <w:r w:rsidR="0085746E" w:rsidRPr="00952A38">
        <w:t>Although not explicitly referenced in the ADS regulations, the following documents submitted by contracting parties and relevant organizations (as of September 2025) are recognized as relevant to the development and deployment of automated vehicles.</w:t>
      </w:r>
    </w:p>
    <w:p w14:paraId="7E0FE1D4" w14:textId="77777777" w:rsidR="00691A06" w:rsidRPr="00952A38" w:rsidRDefault="00691A06" w:rsidP="0085746E">
      <w:pPr>
        <w:widowControl w:val="0"/>
        <w:ind w:leftChars="496" w:left="2126" w:right="993" w:hanging="1134"/>
        <w:jc w:val="both"/>
        <w:rPr>
          <w:rFonts w:eastAsiaTheme="minorEastAsia"/>
          <w:lang w:eastAsia="zh-CN"/>
        </w:rPr>
      </w:pPr>
    </w:p>
    <w:p w14:paraId="7E0FE1D5" w14:textId="77777777" w:rsidR="00691A06" w:rsidRPr="00952A38" w:rsidRDefault="00000000" w:rsidP="0085746E">
      <w:pPr>
        <w:widowControl w:val="0"/>
        <w:ind w:left="2316" w:right="993" w:firstLine="516"/>
        <w:jc w:val="both"/>
        <w:rPr>
          <w:b/>
          <w:bCs/>
        </w:rPr>
      </w:pPr>
      <w:r w:rsidRPr="00952A38">
        <w:rPr>
          <w:b/>
          <w:bCs/>
        </w:rPr>
        <w:t>United Nations (UN)</w:t>
      </w:r>
      <w:r w:rsidRPr="00952A38">
        <w:rPr>
          <w:rFonts w:hint="eastAsia"/>
          <w:b/>
          <w:bCs/>
        </w:rPr>
        <w:t>:</w:t>
      </w:r>
    </w:p>
    <w:p w14:paraId="7E0FE1D6" w14:textId="77777777" w:rsidR="00691A06" w:rsidRPr="00952A38" w:rsidRDefault="00000000">
      <w:pPr>
        <w:pStyle w:val="ListParagraph"/>
        <w:widowControl w:val="0"/>
        <w:numPr>
          <w:ilvl w:val="1"/>
          <w:numId w:val="50"/>
        </w:numPr>
        <w:ind w:right="993"/>
        <w:jc w:val="both"/>
      </w:pPr>
      <w:r w:rsidRPr="00952A38">
        <w:t>(UN) R155 - Cyber security</w:t>
      </w:r>
    </w:p>
    <w:p w14:paraId="7E0FE1D7" w14:textId="77777777" w:rsidR="00691A06" w:rsidRPr="00952A38" w:rsidRDefault="00000000">
      <w:pPr>
        <w:pStyle w:val="ListParagraph"/>
        <w:widowControl w:val="0"/>
        <w:numPr>
          <w:ilvl w:val="1"/>
          <w:numId w:val="50"/>
        </w:numPr>
        <w:ind w:right="993"/>
        <w:jc w:val="both"/>
      </w:pPr>
      <w:r w:rsidRPr="00952A38">
        <w:t>(UN) R156 - Software updates</w:t>
      </w:r>
    </w:p>
    <w:p w14:paraId="7E0FE1D8" w14:textId="77777777" w:rsidR="00691A06" w:rsidRPr="00952A38" w:rsidRDefault="00691A06" w:rsidP="0085746E">
      <w:pPr>
        <w:pStyle w:val="ListParagraph"/>
        <w:widowControl w:val="0"/>
        <w:ind w:leftChars="496" w:left="2126" w:right="993" w:hanging="1134"/>
        <w:jc w:val="both"/>
      </w:pPr>
    </w:p>
    <w:p w14:paraId="7E0FE1D9" w14:textId="77777777" w:rsidR="00691A06" w:rsidRPr="00952A38" w:rsidRDefault="00000000" w:rsidP="0085746E">
      <w:pPr>
        <w:widowControl w:val="0"/>
        <w:ind w:left="2316" w:right="993" w:firstLine="516"/>
        <w:jc w:val="both"/>
      </w:pPr>
      <w:r w:rsidRPr="00952A38">
        <w:rPr>
          <w:b/>
          <w:bCs/>
        </w:rPr>
        <w:t>International Organization for Standardization</w:t>
      </w:r>
      <w:r w:rsidRPr="00952A38">
        <w:rPr>
          <w:rFonts w:hint="eastAsia"/>
          <w:b/>
          <w:bCs/>
        </w:rPr>
        <w:t xml:space="preserve"> (ISO): </w:t>
      </w:r>
    </w:p>
    <w:p w14:paraId="7E0FE1DA" w14:textId="77777777" w:rsidR="00691A06" w:rsidRPr="00952A38" w:rsidRDefault="00000000">
      <w:pPr>
        <w:pStyle w:val="ListParagraph"/>
        <w:widowControl w:val="0"/>
        <w:numPr>
          <w:ilvl w:val="1"/>
          <w:numId w:val="50"/>
        </w:numPr>
        <w:ind w:right="993"/>
        <w:jc w:val="both"/>
      </w:pPr>
      <w:r w:rsidRPr="00952A38">
        <w:t>ISO 34501:2022 Road vehicles - Test scenarios for automated driving systems — Vocabulary</w:t>
      </w:r>
    </w:p>
    <w:p w14:paraId="7E0FE1DB" w14:textId="77777777" w:rsidR="00691A06" w:rsidRPr="00952A38" w:rsidRDefault="00000000">
      <w:pPr>
        <w:pStyle w:val="ListParagraph"/>
        <w:widowControl w:val="0"/>
        <w:numPr>
          <w:ilvl w:val="1"/>
          <w:numId w:val="50"/>
        </w:numPr>
        <w:ind w:right="993"/>
        <w:jc w:val="both"/>
      </w:pPr>
      <w:r w:rsidRPr="00952A38">
        <w:t>ISO 34502:2022 Road vehicles - Test scenarios for</w:t>
      </w:r>
      <w:r w:rsidRPr="00952A38">
        <w:rPr>
          <w:rFonts w:hint="eastAsia"/>
        </w:rPr>
        <w:t xml:space="preserve"> </w:t>
      </w:r>
      <w:r w:rsidRPr="00952A38">
        <w:t>automated driving systems-Scenario based</w:t>
      </w:r>
      <w:r w:rsidRPr="00952A38">
        <w:rPr>
          <w:rFonts w:hint="eastAsia"/>
        </w:rPr>
        <w:t xml:space="preserve"> </w:t>
      </w:r>
      <w:r w:rsidRPr="00952A38">
        <w:t>safety evaluation framework</w:t>
      </w:r>
    </w:p>
    <w:p w14:paraId="7E0FE1DC" w14:textId="77777777" w:rsidR="00691A06" w:rsidRPr="00952A38" w:rsidRDefault="00000000">
      <w:pPr>
        <w:pStyle w:val="ListParagraph"/>
        <w:widowControl w:val="0"/>
        <w:numPr>
          <w:ilvl w:val="1"/>
          <w:numId w:val="50"/>
        </w:numPr>
        <w:ind w:right="993"/>
        <w:jc w:val="both"/>
      </w:pPr>
      <w:r w:rsidRPr="00952A38">
        <w:t>ISO 34503:2023 Road Vehicles - Test scenarios for automated driving systems - Specification for operational design domain</w:t>
      </w:r>
    </w:p>
    <w:p w14:paraId="7E0FE1DD" w14:textId="77777777" w:rsidR="00691A06" w:rsidRPr="00952A38" w:rsidRDefault="00000000">
      <w:pPr>
        <w:pStyle w:val="ListParagraph"/>
        <w:widowControl w:val="0"/>
        <w:numPr>
          <w:ilvl w:val="1"/>
          <w:numId w:val="50"/>
        </w:numPr>
        <w:ind w:right="993"/>
        <w:jc w:val="both"/>
      </w:pPr>
      <w:r w:rsidRPr="00952A38">
        <w:t>ISO 34504:2024 Road vehicles - Test scenarios for automated driving systems - Scenario categorization</w:t>
      </w:r>
    </w:p>
    <w:p w14:paraId="7E0FE1DE" w14:textId="77777777" w:rsidR="00691A06" w:rsidRPr="00952A38" w:rsidRDefault="00000000">
      <w:pPr>
        <w:pStyle w:val="ListParagraph"/>
        <w:widowControl w:val="0"/>
        <w:numPr>
          <w:ilvl w:val="1"/>
          <w:numId w:val="50"/>
        </w:numPr>
        <w:ind w:right="993"/>
        <w:jc w:val="both"/>
      </w:pPr>
      <w:r w:rsidRPr="00952A38">
        <w:t>ISO/TR 21959-1:2020 Road vehicles - Human performance and state in the context of automated driving</w:t>
      </w:r>
    </w:p>
    <w:p w14:paraId="7E0FE1DF" w14:textId="77777777" w:rsidR="00691A06" w:rsidRPr="00952A38" w:rsidRDefault="00000000">
      <w:pPr>
        <w:pStyle w:val="ListParagraph"/>
        <w:widowControl w:val="0"/>
        <w:numPr>
          <w:ilvl w:val="1"/>
          <w:numId w:val="50"/>
        </w:numPr>
        <w:ind w:right="993"/>
        <w:jc w:val="both"/>
      </w:pPr>
      <w:r w:rsidRPr="00952A38">
        <w:t>ISO 24089:2023 - Road Vehicles - Software update engineering</w:t>
      </w:r>
    </w:p>
    <w:p w14:paraId="7E0FE1E0" w14:textId="77777777" w:rsidR="00691A06" w:rsidRPr="00952A38" w:rsidRDefault="00691A06" w:rsidP="0085746E">
      <w:pPr>
        <w:pStyle w:val="ListParagraph"/>
        <w:widowControl w:val="0"/>
        <w:ind w:leftChars="496" w:left="2126" w:right="993" w:hanging="1134"/>
        <w:jc w:val="both"/>
      </w:pPr>
    </w:p>
    <w:p w14:paraId="7E0FE1E1" w14:textId="77777777" w:rsidR="00691A06" w:rsidRPr="00952A38" w:rsidRDefault="00000000" w:rsidP="0085746E">
      <w:pPr>
        <w:widowControl w:val="0"/>
        <w:ind w:left="2316" w:right="993" w:firstLine="516"/>
        <w:jc w:val="both"/>
        <w:rPr>
          <w:b/>
          <w:bCs/>
        </w:rPr>
      </w:pPr>
      <w:r w:rsidRPr="00952A38">
        <w:rPr>
          <w:b/>
          <w:bCs/>
        </w:rPr>
        <w:t>Society of Automotive Engineers</w:t>
      </w:r>
      <w:r w:rsidRPr="00952A38">
        <w:rPr>
          <w:rFonts w:hint="eastAsia"/>
          <w:b/>
          <w:bCs/>
        </w:rPr>
        <w:t xml:space="preserve"> (SAE): </w:t>
      </w:r>
    </w:p>
    <w:p w14:paraId="7E0FE1E2" w14:textId="77777777" w:rsidR="00691A06" w:rsidRPr="00952A38" w:rsidRDefault="00000000">
      <w:pPr>
        <w:pStyle w:val="ListParagraph"/>
        <w:widowControl w:val="0"/>
        <w:numPr>
          <w:ilvl w:val="1"/>
          <w:numId w:val="50"/>
        </w:numPr>
        <w:ind w:right="993"/>
        <w:jc w:val="both"/>
      </w:pPr>
      <w:r w:rsidRPr="00952A38">
        <w:t>SAE J3208-Taxonomy and Definitions of ADS Verification &amp;</w:t>
      </w:r>
      <w:r w:rsidRPr="00952A38">
        <w:rPr>
          <w:rFonts w:hint="eastAsia"/>
        </w:rPr>
        <w:t xml:space="preserve"> </w:t>
      </w:r>
      <w:r w:rsidRPr="00952A38">
        <w:t>Valldation</w:t>
      </w:r>
    </w:p>
    <w:p w14:paraId="7E0FE1E3" w14:textId="77777777" w:rsidR="00691A06" w:rsidRPr="00952A38" w:rsidRDefault="00000000">
      <w:pPr>
        <w:pStyle w:val="ListParagraph"/>
        <w:widowControl w:val="0"/>
        <w:numPr>
          <w:ilvl w:val="1"/>
          <w:numId w:val="50"/>
        </w:numPr>
        <w:ind w:right="993"/>
        <w:jc w:val="both"/>
      </w:pPr>
      <w:r w:rsidRPr="00952A38">
        <w:lastRenderedPageBreak/>
        <w:t>SAE J3237-Operational Safety Metrics for Verification &amp; Validation</w:t>
      </w:r>
      <w:r w:rsidRPr="00952A38">
        <w:rPr>
          <w:rFonts w:hint="eastAsia"/>
        </w:rPr>
        <w:t xml:space="preserve"> </w:t>
      </w:r>
      <w:r w:rsidRPr="00952A38">
        <w:t>of Automated Driving Systems (ADS)</w:t>
      </w:r>
    </w:p>
    <w:p w14:paraId="7E0FE1E4" w14:textId="77777777" w:rsidR="00691A06" w:rsidRPr="00952A38" w:rsidRDefault="00000000">
      <w:pPr>
        <w:pStyle w:val="ListParagraph"/>
        <w:widowControl w:val="0"/>
        <w:numPr>
          <w:ilvl w:val="1"/>
          <w:numId w:val="50"/>
        </w:numPr>
        <w:ind w:right="993"/>
        <w:jc w:val="both"/>
      </w:pPr>
      <w:r w:rsidRPr="00952A38">
        <w:t>SAE J3279-Best Practices for Applying Simulations in Driving</w:t>
      </w:r>
      <w:r w:rsidRPr="00952A38">
        <w:rPr>
          <w:rFonts w:hint="eastAsia"/>
        </w:rPr>
        <w:t xml:space="preserve"> </w:t>
      </w:r>
      <w:r w:rsidRPr="00952A38">
        <w:t>Automation System Development</w:t>
      </w:r>
    </w:p>
    <w:p w14:paraId="7E0FE1E5" w14:textId="77777777" w:rsidR="00691A06" w:rsidRPr="00952A38" w:rsidRDefault="00000000">
      <w:pPr>
        <w:pStyle w:val="ListParagraph"/>
        <w:widowControl w:val="0"/>
        <w:numPr>
          <w:ilvl w:val="1"/>
          <w:numId w:val="50"/>
        </w:numPr>
        <w:ind w:right="993"/>
        <w:jc w:val="both"/>
      </w:pPr>
      <w:r w:rsidRPr="00952A38">
        <w:t>SAE 3259-Taxonomy &amp; Definitions for ODD for Driving Automation</w:t>
      </w:r>
      <w:r w:rsidRPr="00952A38">
        <w:rPr>
          <w:rFonts w:hint="eastAsia"/>
        </w:rPr>
        <w:t xml:space="preserve"> </w:t>
      </w:r>
      <w:r w:rsidRPr="00952A38">
        <w:t>Systems</w:t>
      </w:r>
    </w:p>
    <w:p w14:paraId="7E0FE1E6" w14:textId="77777777" w:rsidR="00691A06" w:rsidRPr="00952A38" w:rsidRDefault="00000000">
      <w:pPr>
        <w:pStyle w:val="ListParagraph"/>
        <w:widowControl w:val="0"/>
        <w:numPr>
          <w:ilvl w:val="1"/>
          <w:numId w:val="50"/>
        </w:numPr>
        <w:ind w:right="993"/>
        <w:jc w:val="both"/>
      </w:pPr>
      <w:r w:rsidRPr="00952A38">
        <w:t>SAE</w:t>
      </w:r>
      <w:r w:rsidRPr="00952A38">
        <w:rPr>
          <w:rFonts w:hint="eastAsia"/>
        </w:rPr>
        <w:t xml:space="preserve"> </w:t>
      </w:r>
      <w:r w:rsidRPr="00952A38">
        <w:t>J3016-Taxonomy and Definitions for Terms Related to Driving</w:t>
      </w:r>
      <w:r w:rsidRPr="00952A38">
        <w:rPr>
          <w:rFonts w:hint="eastAsia"/>
        </w:rPr>
        <w:t xml:space="preserve"> </w:t>
      </w:r>
      <w:r w:rsidRPr="00952A38">
        <w:t>Automation Systems for On-Road Motor Vehicles</w:t>
      </w:r>
    </w:p>
    <w:p w14:paraId="7E0FE1E7" w14:textId="77777777" w:rsidR="00691A06" w:rsidRPr="00952A38" w:rsidRDefault="00691A06" w:rsidP="0085746E">
      <w:pPr>
        <w:pStyle w:val="ListParagraph"/>
        <w:ind w:leftChars="496" w:left="2126" w:right="993" w:hanging="1134"/>
      </w:pPr>
    </w:p>
    <w:p w14:paraId="7E0FE1E8" w14:textId="77777777" w:rsidR="00691A06" w:rsidRPr="00952A38" w:rsidRDefault="00000000" w:rsidP="0085746E">
      <w:pPr>
        <w:widowControl w:val="0"/>
        <w:ind w:left="2316" w:right="993" w:firstLine="516"/>
        <w:jc w:val="both"/>
      </w:pPr>
      <w:r w:rsidRPr="00952A38">
        <w:rPr>
          <w:b/>
          <w:bCs/>
        </w:rPr>
        <w:t>Institute of Electrical and Electronics Engineers</w:t>
      </w:r>
      <w:r w:rsidRPr="00952A38">
        <w:rPr>
          <w:rFonts w:hint="eastAsia"/>
          <w:b/>
          <w:bCs/>
        </w:rPr>
        <w:t xml:space="preserve"> (IEEE): </w:t>
      </w:r>
      <w:r w:rsidRPr="00952A38">
        <w:t>…</w:t>
      </w:r>
    </w:p>
    <w:p w14:paraId="7E0FE1E9" w14:textId="77777777" w:rsidR="00691A06" w:rsidRPr="00952A38" w:rsidRDefault="00000000">
      <w:pPr>
        <w:pStyle w:val="ListParagraph"/>
        <w:widowControl w:val="0"/>
        <w:numPr>
          <w:ilvl w:val="1"/>
          <w:numId w:val="50"/>
        </w:numPr>
        <w:ind w:right="993"/>
        <w:jc w:val="both"/>
      </w:pPr>
      <w:r w:rsidRPr="00952A38">
        <w:t>IEEE 2846 2022 Assumptions for Models in Safety</w:t>
      </w:r>
      <w:r w:rsidRPr="00952A38">
        <w:rPr>
          <w:rFonts w:hint="eastAsia"/>
        </w:rPr>
        <w:t xml:space="preserve"> </w:t>
      </w:r>
      <w:r w:rsidRPr="00952A38">
        <w:t>Related Automated Vehicle Behavior</w:t>
      </w:r>
    </w:p>
    <w:p w14:paraId="7E0FE1EA" w14:textId="77777777" w:rsidR="00691A06" w:rsidRPr="00952A38" w:rsidRDefault="00691A06" w:rsidP="0085746E">
      <w:pPr>
        <w:ind w:leftChars="496" w:left="2126" w:right="993" w:hanging="1134"/>
      </w:pPr>
    </w:p>
    <w:p w14:paraId="7E0FE1EB" w14:textId="77777777" w:rsidR="00691A06" w:rsidRPr="00952A38" w:rsidRDefault="00000000" w:rsidP="0085746E">
      <w:pPr>
        <w:widowControl w:val="0"/>
        <w:ind w:left="2316" w:right="993" w:firstLine="516"/>
        <w:jc w:val="both"/>
        <w:rPr>
          <w:b/>
          <w:bCs/>
        </w:rPr>
      </w:pPr>
      <w:r w:rsidRPr="00952A38">
        <w:rPr>
          <w:b/>
          <w:bCs/>
        </w:rPr>
        <w:t xml:space="preserve">5G Automotive Association </w:t>
      </w:r>
      <w:r w:rsidRPr="00952A38">
        <w:rPr>
          <w:b/>
          <w:bCs/>
        </w:rPr>
        <w:t>（</w:t>
      </w:r>
      <w:r w:rsidRPr="00952A38">
        <w:rPr>
          <w:b/>
          <w:bCs/>
        </w:rPr>
        <w:t>5GAA</w:t>
      </w:r>
      <w:r w:rsidRPr="00952A38">
        <w:rPr>
          <w:rFonts w:hint="eastAsia"/>
          <w:b/>
          <w:bCs/>
        </w:rPr>
        <w:t>）</w:t>
      </w:r>
      <w:r w:rsidRPr="00952A38">
        <w:rPr>
          <w:rFonts w:hint="eastAsia"/>
          <w:b/>
          <w:bCs/>
        </w:rPr>
        <w:t>:</w:t>
      </w:r>
      <w:r w:rsidRPr="00952A38">
        <w:rPr>
          <w:b/>
          <w:bCs/>
        </w:rPr>
        <w:t xml:space="preserve"> </w:t>
      </w:r>
    </w:p>
    <w:p w14:paraId="7E0FE1EC" w14:textId="77777777" w:rsidR="00691A06" w:rsidRPr="00952A38" w:rsidRDefault="00000000">
      <w:pPr>
        <w:pStyle w:val="ListParagraph"/>
        <w:widowControl w:val="0"/>
        <w:numPr>
          <w:ilvl w:val="1"/>
          <w:numId w:val="50"/>
        </w:numPr>
        <w:ind w:right="993"/>
        <w:jc w:val="both"/>
      </w:pPr>
      <w:r w:rsidRPr="00952A38">
        <w:t>5GAA TR T-210009 1.0 Safety Treatment in Connected and Automated Driving Functions</w:t>
      </w:r>
    </w:p>
    <w:p w14:paraId="7E0FE1ED" w14:textId="77777777" w:rsidR="00691A06" w:rsidRPr="00952A38" w:rsidRDefault="00691A06" w:rsidP="0085746E">
      <w:pPr>
        <w:ind w:leftChars="496" w:left="2126" w:right="993" w:hanging="1134"/>
        <w:rPr>
          <w:b/>
          <w:bCs/>
        </w:rPr>
      </w:pPr>
    </w:p>
    <w:p w14:paraId="7E0FE1EE" w14:textId="7910A5C2" w:rsidR="00691A06" w:rsidRPr="00952A38" w:rsidRDefault="00000000" w:rsidP="0085746E">
      <w:pPr>
        <w:widowControl w:val="0"/>
        <w:ind w:left="2316" w:right="993" w:firstLine="516"/>
        <w:jc w:val="both"/>
        <w:rPr>
          <w:b/>
          <w:bCs/>
        </w:rPr>
      </w:pPr>
      <w:r w:rsidRPr="00952A38">
        <w:rPr>
          <w:b/>
          <w:bCs/>
        </w:rPr>
        <w:t xml:space="preserve">Association for Standardization of Automation and Measuring </w:t>
      </w:r>
      <w:r w:rsidR="0085746E">
        <w:rPr>
          <w:b/>
          <w:bCs/>
        </w:rPr>
        <w:tab/>
      </w:r>
      <w:r w:rsidRPr="00952A38">
        <w:rPr>
          <w:b/>
          <w:bCs/>
        </w:rPr>
        <w:t>Systems(ASAM)</w:t>
      </w:r>
      <w:r w:rsidRPr="00952A38">
        <w:rPr>
          <w:rFonts w:hint="eastAsia"/>
          <w:b/>
          <w:bCs/>
        </w:rPr>
        <w:t>:</w:t>
      </w:r>
    </w:p>
    <w:p w14:paraId="7E0FE1EF" w14:textId="77777777" w:rsidR="00691A06" w:rsidRPr="00952A38" w:rsidRDefault="00000000">
      <w:pPr>
        <w:pStyle w:val="ListParagraph"/>
        <w:widowControl w:val="0"/>
        <w:numPr>
          <w:ilvl w:val="1"/>
          <w:numId w:val="50"/>
        </w:numPr>
        <w:ind w:right="993"/>
        <w:jc w:val="both"/>
      </w:pPr>
      <w:r w:rsidRPr="00952A38">
        <w:t xml:space="preserve">ASAM OpenSCENARIO DSL V2.1.0 </w:t>
      </w:r>
    </w:p>
    <w:p w14:paraId="7E0FE1F0" w14:textId="77777777" w:rsidR="00691A06" w:rsidRPr="00952A38" w:rsidRDefault="00000000">
      <w:pPr>
        <w:pStyle w:val="ListParagraph"/>
        <w:widowControl w:val="0"/>
        <w:numPr>
          <w:ilvl w:val="1"/>
          <w:numId w:val="50"/>
        </w:numPr>
        <w:ind w:right="993"/>
        <w:jc w:val="both"/>
      </w:pPr>
      <w:r w:rsidRPr="00952A38">
        <w:t>ASAM OpenSCENARIO XML V1.3.1</w:t>
      </w:r>
    </w:p>
    <w:p w14:paraId="7E0FE1F1" w14:textId="77777777" w:rsidR="00691A06" w:rsidRPr="00952A38" w:rsidRDefault="00000000">
      <w:pPr>
        <w:pStyle w:val="ListParagraph"/>
        <w:widowControl w:val="0"/>
        <w:numPr>
          <w:ilvl w:val="1"/>
          <w:numId w:val="50"/>
        </w:numPr>
        <w:ind w:right="993"/>
        <w:jc w:val="both"/>
      </w:pPr>
      <w:r w:rsidRPr="00952A38">
        <w:t>ASAM OpenDRIVE V1.8.1</w:t>
      </w:r>
    </w:p>
    <w:p w14:paraId="7E0FE1F2" w14:textId="77777777" w:rsidR="00691A06" w:rsidRPr="00952A38" w:rsidRDefault="00000000">
      <w:pPr>
        <w:pStyle w:val="ListParagraph"/>
        <w:widowControl w:val="0"/>
        <w:numPr>
          <w:ilvl w:val="1"/>
          <w:numId w:val="50"/>
        </w:numPr>
        <w:ind w:right="993"/>
        <w:jc w:val="both"/>
      </w:pPr>
      <w:r w:rsidRPr="00952A38">
        <w:t xml:space="preserve">ASAM OpenODD V1.0 </w:t>
      </w:r>
    </w:p>
    <w:p w14:paraId="7E0FE1F3" w14:textId="77777777" w:rsidR="00691A06" w:rsidRPr="00952A38" w:rsidRDefault="00691A06" w:rsidP="0085746E">
      <w:pPr>
        <w:pStyle w:val="ListParagraph"/>
        <w:widowControl w:val="0"/>
        <w:ind w:leftChars="496" w:left="2126" w:right="993" w:hanging="1134"/>
        <w:jc w:val="both"/>
      </w:pPr>
    </w:p>
    <w:p w14:paraId="7E0FE1F4" w14:textId="77777777" w:rsidR="00691A06" w:rsidRPr="00952A38" w:rsidRDefault="00000000" w:rsidP="0085746E">
      <w:pPr>
        <w:widowControl w:val="0"/>
        <w:ind w:left="2316" w:right="993" w:firstLine="516"/>
        <w:jc w:val="both"/>
        <w:rPr>
          <w:b/>
          <w:bCs/>
        </w:rPr>
      </w:pPr>
      <w:r w:rsidRPr="00952A38">
        <w:rPr>
          <w:b/>
          <w:bCs/>
        </w:rPr>
        <w:t xml:space="preserve">European Union: </w:t>
      </w:r>
    </w:p>
    <w:p w14:paraId="7E0FE1F5" w14:textId="77777777" w:rsidR="00691A06" w:rsidRPr="00952A38" w:rsidRDefault="00000000">
      <w:pPr>
        <w:pStyle w:val="ListParagraph"/>
        <w:widowControl w:val="0"/>
        <w:numPr>
          <w:ilvl w:val="1"/>
          <w:numId w:val="50"/>
        </w:numPr>
        <w:ind w:right="993"/>
        <w:jc w:val="both"/>
      </w:pPr>
      <w:r w:rsidRPr="00952A38">
        <w:t>(EU) Regulation 2022/1426</w:t>
      </w:r>
    </w:p>
    <w:p w14:paraId="7E0FE1F6" w14:textId="77777777" w:rsidR="00691A06" w:rsidRPr="00952A38" w:rsidRDefault="00000000">
      <w:pPr>
        <w:pStyle w:val="ListParagraph"/>
        <w:widowControl w:val="0"/>
        <w:numPr>
          <w:ilvl w:val="1"/>
          <w:numId w:val="50"/>
        </w:numPr>
        <w:ind w:right="993"/>
        <w:jc w:val="both"/>
      </w:pPr>
      <w:r w:rsidRPr="00952A38">
        <w:t xml:space="preserve">(EU) </w:t>
      </w:r>
      <w:r w:rsidRPr="0085746E">
        <w:rPr>
          <w:rFonts w:hint="eastAsia"/>
        </w:rPr>
        <w:t>R</w:t>
      </w:r>
      <w:r w:rsidRPr="00952A38">
        <w:t>egulation  2019/2144</w:t>
      </w:r>
    </w:p>
    <w:p w14:paraId="7E0FE1F7" w14:textId="77777777" w:rsidR="00691A06" w:rsidRPr="00952A38" w:rsidRDefault="00000000">
      <w:pPr>
        <w:pStyle w:val="ListParagraph"/>
        <w:widowControl w:val="0"/>
        <w:numPr>
          <w:ilvl w:val="1"/>
          <w:numId w:val="50"/>
        </w:numPr>
        <w:ind w:right="993"/>
        <w:jc w:val="both"/>
      </w:pPr>
      <w:r w:rsidRPr="00952A38">
        <w:t>(EU) ELKS Regulation 2021/646</w:t>
      </w:r>
    </w:p>
    <w:p w14:paraId="7E0FE1F8" w14:textId="77777777" w:rsidR="00691A06" w:rsidRPr="00952A38" w:rsidRDefault="00691A06" w:rsidP="0085746E">
      <w:pPr>
        <w:pStyle w:val="ListParagraph"/>
        <w:widowControl w:val="0"/>
        <w:ind w:leftChars="496" w:left="2126" w:right="993" w:hanging="1134"/>
        <w:jc w:val="both"/>
      </w:pPr>
    </w:p>
    <w:p w14:paraId="7E0FE1F9" w14:textId="77777777" w:rsidR="00691A06" w:rsidRPr="00952A38" w:rsidRDefault="00000000" w:rsidP="0085746E">
      <w:pPr>
        <w:widowControl w:val="0"/>
        <w:ind w:left="2316" w:right="993" w:firstLine="516"/>
        <w:jc w:val="both"/>
        <w:rPr>
          <w:b/>
          <w:bCs/>
        </w:rPr>
      </w:pPr>
      <w:r w:rsidRPr="00952A38">
        <w:rPr>
          <w:b/>
          <w:bCs/>
        </w:rPr>
        <w:t xml:space="preserve">The United Kingdom: </w:t>
      </w:r>
    </w:p>
    <w:p w14:paraId="7E0FE1FA" w14:textId="77777777" w:rsidR="00691A06" w:rsidRPr="00952A38" w:rsidRDefault="00000000">
      <w:pPr>
        <w:pStyle w:val="ListParagraph"/>
        <w:widowControl w:val="0"/>
        <w:numPr>
          <w:ilvl w:val="1"/>
          <w:numId w:val="50"/>
        </w:numPr>
        <w:ind w:right="993"/>
        <w:jc w:val="both"/>
      </w:pPr>
      <w:r w:rsidRPr="00952A38">
        <w:t>(UK) BSI PAS 1884 Safety operators in automated vehicle testing and trialing</w:t>
      </w:r>
    </w:p>
    <w:p w14:paraId="7E0FE1FB" w14:textId="77777777" w:rsidR="00691A06" w:rsidRPr="00952A38" w:rsidRDefault="00000000">
      <w:pPr>
        <w:pStyle w:val="ListParagraph"/>
        <w:widowControl w:val="0"/>
        <w:numPr>
          <w:ilvl w:val="1"/>
          <w:numId w:val="50"/>
        </w:numPr>
        <w:ind w:right="993"/>
        <w:jc w:val="both"/>
      </w:pPr>
      <w:r w:rsidRPr="00952A38">
        <w:t>Automated Vehicles Act (2024)</w:t>
      </w:r>
    </w:p>
    <w:p w14:paraId="7E0FE1FC" w14:textId="77777777" w:rsidR="00691A06" w:rsidRPr="00952A38" w:rsidRDefault="00691A06" w:rsidP="0085746E">
      <w:pPr>
        <w:ind w:leftChars="496" w:left="2126" w:right="993" w:hanging="1134"/>
      </w:pPr>
    </w:p>
    <w:p w14:paraId="7E0FE1FD" w14:textId="77777777" w:rsidR="00691A06" w:rsidRPr="00952A38" w:rsidRDefault="00000000" w:rsidP="0085746E">
      <w:pPr>
        <w:widowControl w:val="0"/>
        <w:ind w:left="2316" w:right="993" w:firstLine="516"/>
        <w:jc w:val="both"/>
        <w:rPr>
          <w:b/>
          <w:bCs/>
        </w:rPr>
      </w:pPr>
      <w:r w:rsidRPr="00952A38">
        <w:rPr>
          <w:b/>
          <w:bCs/>
        </w:rPr>
        <w:t xml:space="preserve">The United States of America: </w:t>
      </w:r>
    </w:p>
    <w:p w14:paraId="7E0FE1FE" w14:textId="77777777" w:rsidR="00691A06" w:rsidRPr="00952A38" w:rsidRDefault="00000000">
      <w:pPr>
        <w:pStyle w:val="ListParagraph"/>
        <w:widowControl w:val="0"/>
        <w:numPr>
          <w:ilvl w:val="1"/>
          <w:numId w:val="50"/>
        </w:numPr>
        <w:ind w:right="993"/>
        <w:jc w:val="both"/>
      </w:pPr>
      <w:r w:rsidRPr="00952A38">
        <w:t>(US) NHTSA DOT HS 812 083 Advanced Test Tools for ADAS and ADS</w:t>
      </w:r>
    </w:p>
    <w:p w14:paraId="7E0FE1FF" w14:textId="77777777" w:rsidR="00691A06" w:rsidRPr="00952A38" w:rsidRDefault="00000000">
      <w:pPr>
        <w:pStyle w:val="ListParagraph"/>
        <w:widowControl w:val="0"/>
        <w:numPr>
          <w:ilvl w:val="1"/>
          <w:numId w:val="50"/>
        </w:numPr>
        <w:ind w:right="993"/>
        <w:jc w:val="both"/>
        <w:rPr>
          <w:rFonts w:eastAsiaTheme="minorEastAsia"/>
          <w:lang w:eastAsia="zh-CN"/>
        </w:rPr>
      </w:pPr>
      <w:r w:rsidRPr="00952A38">
        <w:t>(US) NASA-STD-7009A - Standard for models and simulations</w:t>
      </w:r>
    </w:p>
    <w:p w14:paraId="7E0FE200" w14:textId="77777777" w:rsidR="00691A06" w:rsidRPr="00952A38" w:rsidRDefault="00691A06" w:rsidP="0085746E">
      <w:pPr>
        <w:ind w:leftChars="496" w:left="2126" w:right="993" w:hanging="1134"/>
        <w:rPr>
          <w:rFonts w:eastAsiaTheme="minorEastAsia"/>
          <w:lang w:eastAsia="zh-CN"/>
        </w:rPr>
      </w:pPr>
    </w:p>
    <w:p w14:paraId="7E0FE201" w14:textId="77777777" w:rsidR="00691A06" w:rsidRPr="00952A38" w:rsidRDefault="00000000" w:rsidP="0085746E">
      <w:pPr>
        <w:widowControl w:val="0"/>
        <w:ind w:left="2316" w:right="993" w:firstLine="516"/>
        <w:jc w:val="both"/>
      </w:pPr>
      <w:r w:rsidRPr="00952A38">
        <w:rPr>
          <w:b/>
          <w:bCs/>
        </w:rPr>
        <w:t>China</w:t>
      </w:r>
      <w:r w:rsidRPr="00952A38">
        <w:rPr>
          <w:rFonts w:hint="eastAsia"/>
          <w:b/>
          <w:bCs/>
        </w:rPr>
        <w:t>：</w:t>
      </w:r>
    </w:p>
    <w:p w14:paraId="7E0FE202" w14:textId="77777777" w:rsidR="00691A06" w:rsidRPr="00952A38" w:rsidRDefault="00000000">
      <w:pPr>
        <w:pStyle w:val="ListParagraph"/>
        <w:widowControl w:val="0"/>
        <w:numPr>
          <w:ilvl w:val="1"/>
          <w:numId w:val="50"/>
        </w:numPr>
        <w:ind w:right="993"/>
        <w:jc w:val="both"/>
      </w:pPr>
      <w:r w:rsidRPr="00952A38">
        <w:t>(CN) GB/T 40429-2022 Taxonomy of driving automation for vehicles</w:t>
      </w:r>
    </w:p>
    <w:p w14:paraId="7E0FE203" w14:textId="77777777" w:rsidR="00691A06" w:rsidRPr="00952A38" w:rsidRDefault="00000000">
      <w:pPr>
        <w:pStyle w:val="ListParagraph"/>
        <w:widowControl w:val="0"/>
        <w:numPr>
          <w:ilvl w:val="1"/>
          <w:numId w:val="50"/>
        </w:numPr>
        <w:ind w:right="993"/>
        <w:jc w:val="both"/>
      </w:pPr>
      <w:r w:rsidRPr="00952A38">
        <w:t>(CN) GB/T 41798-2022 Intelligent and connected vehicles—Track testing methods and requirements for automated driving functions</w:t>
      </w:r>
    </w:p>
    <w:p w14:paraId="7E0FE204" w14:textId="77777777" w:rsidR="00691A06" w:rsidRPr="00952A38" w:rsidRDefault="00000000">
      <w:pPr>
        <w:pStyle w:val="ListParagraph"/>
        <w:widowControl w:val="0"/>
        <w:numPr>
          <w:ilvl w:val="1"/>
          <w:numId w:val="50"/>
        </w:numPr>
        <w:ind w:right="993"/>
        <w:jc w:val="both"/>
      </w:pPr>
      <w:r w:rsidRPr="0085746E">
        <w:rPr>
          <w:rFonts w:hint="eastAsia"/>
        </w:rPr>
        <w:t>(CN) G</w:t>
      </w:r>
      <w:r w:rsidRPr="0085746E">
        <w:t>B 44497-2024</w:t>
      </w:r>
      <w:r w:rsidRPr="0085746E">
        <w:rPr>
          <w:rFonts w:hint="eastAsia"/>
        </w:rPr>
        <w:t xml:space="preserve"> </w:t>
      </w:r>
      <w:r w:rsidRPr="00952A38">
        <w:t>Intelligent and connected vehicle—Data storage system for automated driving</w:t>
      </w:r>
    </w:p>
    <w:p w14:paraId="7E0FE205" w14:textId="77777777" w:rsidR="00691A06" w:rsidRPr="00952A38" w:rsidRDefault="00000000">
      <w:pPr>
        <w:pStyle w:val="ListParagraph"/>
        <w:widowControl w:val="0"/>
        <w:numPr>
          <w:ilvl w:val="1"/>
          <w:numId w:val="50"/>
        </w:numPr>
        <w:ind w:right="993"/>
        <w:jc w:val="both"/>
      </w:pPr>
      <w:r w:rsidRPr="0085746E">
        <w:rPr>
          <w:rFonts w:hint="eastAsia"/>
        </w:rPr>
        <w:t>(CN) G</w:t>
      </w:r>
      <w:r w:rsidRPr="0085746E">
        <w:t>B/T 44721-2024</w:t>
      </w:r>
      <w:r w:rsidRPr="0085746E">
        <w:rPr>
          <w:rFonts w:hint="eastAsia"/>
        </w:rPr>
        <w:t xml:space="preserve"> </w:t>
      </w:r>
      <w:r w:rsidRPr="00952A38">
        <w:t>Intelligent and connected vehicle—General technical requirements for automated driving system</w:t>
      </w:r>
    </w:p>
    <w:p w14:paraId="7E0FE206" w14:textId="77777777" w:rsidR="00691A06" w:rsidRPr="00952A38" w:rsidRDefault="00000000">
      <w:pPr>
        <w:pStyle w:val="ListParagraph"/>
        <w:widowControl w:val="0"/>
        <w:numPr>
          <w:ilvl w:val="1"/>
          <w:numId w:val="50"/>
        </w:numPr>
        <w:ind w:right="993"/>
        <w:jc w:val="both"/>
      </w:pPr>
      <w:r w:rsidRPr="0085746E">
        <w:rPr>
          <w:rFonts w:hint="eastAsia"/>
        </w:rPr>
        <w:t>(CN) G</w:t>
      </w:r>
      <w:r w:rsidRPr="0085746E">
        <w:t>B/T 447</w:t>
      </w:r>
      <w:r w:rsidRPr="0085746E">
        <w:rPr>
          <w:rFonts w:hint="eastAsia"/>
        </w:rPr>
        <w:t>19</w:t>
      </w:r>
      <w:r w:rsidRPr="0085746E">
        <w:t>-2024</w:t>
      </w:r>
      <w:r w:rsidRPr="0085746E">
        <w:rPr>
          <w:rFonts w:hint="eastAsia"/>
        </w:rPr>
        <w:t xml:space="preserve"> </w:t>
      </w:r>
      <w:r w:rsidRPr="00952A38">
        <w:t>Intelligent and connected vehicle—Methods and requirements of road test for automated driving functions</w:t>
      </w:r>
    </w:p>
    <w:p w14:paraId="7E0FE207" w14:textId="77777777" w:rsidR="00691A06" w:rsidRPr="00952A38" w:rsidRDefault="00000000">
      <w:pPr>
        <w:pStyle w:val="ListParagraph"/>
        <w:widowControl w:val="0"/>
        <w:numPr>
          <w:ilvl w:val="1"/>
          <w:numId w:val="50"/>
        </w:numPr>
        <w:ind w:right="993"/>
        <w:jc w:val="both"/>
      </w:pPr>
      <w:r w:rsidRPr="0085746E">
        <w:rPr>
          <w:rFonts w:hint="eastAsia"/>
        </w:rPr>
        <w:t>(CN) G</w:t>
      </w:r>
      <w:r w:rsidRPr="0085746E">
        <w:t>B/T 4</w:t>
      </w:r>
      <w:r w:rsidRPr="0085746E">
        <w:rPr>
          <w:rFonts w:hint="eastAsia"/>
        </w:rPr>
        <w:t>5312</w:t>
      </w:r>
      <w:r w:rsidRPr="0085746E">
        <w:t>-202</w:t>
      </w:r>
      <w:r w:rsidRPr="0085746E">
        <w:rPr>
          <w:rFonts w:hint="eastAsia"/>
        </w:rPr>
        <w:t xml:space="preserve">5 </w:t>
      </w:r>
      <w:r w:rsidRPr="00952A38">
        <w:t>Intelligent and connected vehicles—</w:t>
      </w:r>
      <w:r w:rsidRPr="00952A38">
        <w:lastRenderedPageBreak/>
        <w:t>Operational design condition for automated driving system</w:t>
      </w:r>
    </w:p>
    <w:p w14:paraId="7E0FE208" w14:textId="77777777" w:rsidR="00691A06" w:rsidRPr="00952A38" w:rsidRDefault="00691A06" w:rsidP="0085746E">
      <w:pPr>
        <w:pStyle w:val="ListParagraph"/>
        <w:widowControl w:val="0"/>
        <w:ind w:leftChars="496" w:left="2126" w:right="993" w:hanging="1134"/>
        <w:jc w:val="both"/>
      </w:pPr>
    </w:p>
    <w:p w14:paraId="7E0FE209" w14:textId="77777777" w:rsidR="00691A06" w:rsidRPr="00952A38" w:rsidRDefault="00000000" w:rsidP="0085746E">
      <w:pPr>
        <w:widowControl w:val="0"/>
        <w:ind w:left="2316" w:right="993" w:firstLine="516"/>
        <w:jc w:val="both"/>
        <w:rPr>
          <w:b/>
          <w:bCs/>
        </w:rPr>
      </w:pPr>
      <w:r w:rsidRPr="00952A38">
        <w:rPr>
          <w:b/>
          <w:bCs/>
        </w:rPr>
        <w:t xml:space="preserve">France: </w:t>
      </w:r>
    </w:p>
    <w:p w14:paraId="7E0FE20A" w14:textId="77777777" w:rsidR="00691A06" w:rsidRPr="00952A38" w:rsidRDefault="00000000">
      <w:pPr>
        <w:pStyle w:val="ListParagraph"/>
        <w:widowControl w:val="0"/>
        <w:numPr>
          <w:ilvl w:val="1"/>
          <w:numId w:val="50"/>
        </w:numPr>
        <w:ind w:right="993"/>
        <w:jc w:val="both"/>
      </w:pPr>
      <w:r w:rsidRPr="00952A38">
        <w:t>(FR) Ordonnance no. 2021-443 of April 14, 2021 on the criminal liability regime applicable in the event of the circulation of a vehicle with driver delegation and its conditions of use.</w:t>
      </w:r>
    </w:p>
    <w:p w14:paraId="7E0FE20B" w14:textId="77777777" w:rsidR="00691A06" w:rsidRPr="00952A38" w:rsidRDefault="00691A06" w:rsidP="0085746E">
      <w:pPr>
        <w:pStyle w:val="ListParagraph"/>
        <w:widowControl w:val="0"/>
        <w:ind w:leftChars="496" w:left="2126" w:right="993" w:hanging="1134"/>
        <w:jc w:val="both"/>
      </w:pPr>
    </w:p>
    <w:p w14:paraId="7E0FE20C" w14:textId="77777777" w:rsidR="00691A06" w:rsidRPr="00952A38" w:rsidRDefault="00000000" w:rsidP="0085746E">
      <w:pPr>
        <w:widowControl w:val="0"/>
        <w:ind w:left="2316" w:right="993" w:firstLine="516"/>
        <w:jc w:val="both"/>
        <w:rPr>
          <w:b/>
          <w:bCs/>
        </w:rPr>
      </w:pPr>
      <w:r w:rsidRPr="00952A38">
        <w:rPr>
          <w:b/>
          <w:bCs/>
        </w:rPr>
        <w:t>Japan:</w:t>
      </w:r>
    </w:p>
    <w:p w14:paraId="7E0FE20D" w14:textId="77777777" w:rsidR="00691A06" w:rsidRPr="00952A38" w:rsidRDefault="00000000">
      <w:pPr>
        <w:pStyle w:val="ListParagraph"/>
        <w:widowControl w:val="0"/>
        <w:numPr>
          <w:ilvl w:val="1"/>
          <w:numId w:val="50"/>
        </w:numPr>
        <w:ind w:right="993"/>
        <w:jc w:val="both"/>
      </w:pPr>
      <w:r w:rsidRPr="00952A38">
        <w:t>(J</w:t>
      </w:r>
      <w:r w:rsidRPr="00952A38">
        <w:rPr>
          <w:rFonts w:hint="eastAsia"/>
        </w:rPr>
        <w:t>P</w:t>
      </w:r>
      <w:r w:rsidRPr="00952A38">
        <w:t>) JIS D 6805</w:t>
      </w:r>
      <w:r w:rsidRPr="00952A38">
        <w:rPr>
          <w:rFonts w:hint="eastAsia"/>
        </w:rPr>
        <w:t xml:space="preserve"> </w:t>
      </w:r>
      <w:r w:rsidRPr="00952A38">
        <w:t>Testing Method of the Characteristics and Functions of Automatic Guided Vehicles</w:t>
      </w:r>
    </w:p>
    <w:p w14:paraId="7E0FE20E" w14:textId="77777777" w:rsidR="00691A06" w:rsidRPr="00952A38" w:rsidRDefault="00691A06" w:rsidP="0085746E">
      <w:pPr>
        <w:pStyle w:val="ListParagraph"/>
        <w:widowControl w:val="0"/>
        <w:ind w:leftChars="496" w:left="2126" w:right="993" w:hanging="1134"/>
        <w:jc w:val="both"/>
      </w:pPr>
    </w:p>
    <w:p w14:paraId="7E0FE20F" w14:textId="77777777" w:rsidR="00691A06" w:rsidRPr="00952A38" w:rsidRDefault="00000000" w:rsidP="0085746E">
      <w:pPr>
        <w:widowControl w:val="0"/>
        <w:ind w:left="2316" w:right="993" w:firstLine="516"/>
        <w:jc w:val="both"/>
        <w:rPr>
          <w:b/>
          <w:bCs/>
        </w:rPr>
      </w:pPr>
      <w:r w:rsidRPr="00952A38">
        <w:rPr>
          <w:b/>
          <w:bCs/>
        </w:rPr>
        <w:t>Germany</w:t>
      </w:r>
      <w:r w:rsidRPr="00952A38">
        <w:rPr>
          <w:rFonts w:hint="eastAsia"/>
          <w:b/>
          <w:bCs/>
        </w:rPr>
        <w:t>：</w:t>
      </w:r>
    </w:p>
    <w:p w14:paraId="7E0FE210" w14:textId="77777777" w:rsidR="00691A06" w:rsidRPr="00952A38" w:rsidRDefault="00000000">
      <w:pPr>
        <w:pStyle w:val="ListParagraph"/>
        <w:widowControl w:val="0"/>
        <w:numPr>
          <w:ilvl w:val="1"/>
          <w:numId w:val="50"/>
        </w:numPr>
        <w:ind w:right="993"/>
        <w:jc w:val="both"/>
      </w:pPr>
      <w:r w:rsidRPr="00952A38">
        <w:t>(DE) Act on Autonomous Driving (Section 1a - 1l Road Traffic Act, StVG), 2021</w:t>
      </w:r>
    </w:p>
    <w:p w14:paraId="7E0FE211" w14:textId="77777777" w:rsidR="00691A06" w:rsidRPr="00952A38" w:rsidRDefault="00000000">
      <w:pPr>
        <w:pStyle w:val="ListParagraph"/>
        <w:widowControl w:val="0"/>
        <w:numPr>
          <w:ilvl w:val="1"/>
          <w:numId w:val="50"/>
        </w:numPr>
        <w:ind w:right="993"/>
        <w:jc w:val="both"/>
      </w:pPr>
      <w:r w:rsidRPr="00952A38">
        <w:t>(DE) Ordinace on Approval and Operation of Autonom</w:t>
      </w:r>
      <w:r w:rsidRPr="00952A38">
        <w:rPr>
          <w:rFonts w:hint="eastAsia"/>
        </w:rPr>
        <w:t>o</w:t>
      </w:r>
      <w:r w:rsidRPr="00952A38">
        <w:t>us Vehicles (AFGBV), 2022</w:t>
      </w:r>
    </w:p>
    <w:p w14:paraId="7E0FE212" w14:textId="77777777" w:rsidR="00691A06" w:rsidRPr="00952A38" w:rsidRDefault="00691A06" w:rsidP="004E22C4">
      <w:pPr>
        <w:ind w:left="1134" w:hanging="1134"/>
        <w:rPr>
          <w:rFonts w:eastAsiaTheme="minorEastAsia"/>
          <w:lang w:val="en-AU" w:eastAsia="zh-CN"/>
        </w:rPr>
      </w:pPr>
    </w:p>
    <w:p w14:paraId="7E0FE213" w14:textId="73584123" w:rsidR="00691A06" w:rsidRDefault="0085746E" w:rsidP="0085746E">
      <w:pPr>
        <w:pStyle w:val="H1G"/>
        <w:rPr>
          <w:szCs w:val="24"/>
          <w:lang w:eastAsia="zh-CN"/>
        </w:rPr>
      </w:pPr>
      <w:r>
        <w:rPr>
          <w:rFonts w:eastAsiaTheme="minorEastAsia"/>
          <w:szCs w:val="24"/>
          <w:lang w:eastAsia="zh-CN"/>
        </w:rPr>
        <w:tab/>
      </w:r>
      <w:r>
        <w:rPr>
          <w:rFonts w:eastAsiaTheme="minorEastAsia"/>
          <w:szCs w:val="24"/>
          <w:lang w:eastAsia="zh-CN"/>
        </w:rPr>
        <w:tab/>
      </w:r>
      <w:r>
        <w:rPr>
          <w:rFonts w:eastAsiaTheme="minorEastAsia" w:hint="eastAsia"/>
          <w:szCs w:val="24"/>
          <w:lang w:eastAsia="zh-CN"/>
        </w:rPr>
        <w:t>G</w:t>
      </w:r>
      <w:r>
        <w:rPr>
          <w:szCs w:val="24"/>
        </w:rPr>
        <w:t>.</w:t>
      </w:r>
      <w:bookmarkStart w:id="4" w:name="_Hlk182988731"/>
      <w:r>
        <w:rPr>
          <w:szCs w:val="24"/>
        </w:rPr>
        <w:tab/>
        <w:t>Benefits and costs</w:t>
      </w:r>
    </w:p>
    <w:p w14:paraId="35FD33B8" w14:textId="7849F7D1" w:rsidR="0085746E" w:rsidRPr="005B01A6" w:rsidRDefault="005B01A6" w:rsidP="005B01A6">
      <w:pPr>
        <w:pStyle w:val="SingleTxtG0"/>
        <w:ind w:left="1134" w:right="993"/>
        <w:rPr>
          <w:rFonts w:eastAsiaTheme="minorEastAsia"/>
          <w:lang w:eastAsia="zh-CN"/>
        </w:rPr>
      </w:pPr>
      <w:bookmarkStart w:id="5" w:name="OLE_LINK2"/>
      <w:r>
        <w:rPr>
          <w:rFonts w:eastAsiaTheme="minorEastAsia"/>
          <w:lang w:eastAsia="zh-CN"/>
        </w:rPr>
        <w:t>80.</w:t>
      </w:r>
      <w:r>
        <w:rPr>
          <w:rFonts w:eastAsiaTheme="minorEastAsia"/>
          <w:lang w:eastAsia="zh-CN"/>
        </w:rPr>
        <w:tab/>
      </w:r>
      <w:r w:rsidRPr="005B01A6">
        <w:rPr>
          <w:rFonts w:eastAsiaTheme="minorEastAsia"/>
          <w:lang w:eastAsia="zh-CN"/>
        </w:rPr>
        <w:t>For the time being, ADS will not be mandatory for vehicles. Currently there is only one specific ADS application for which</w:t>
      </w:r>
      <w:r w:rsidRPr="005B01A6">
        <w:rPr>
          <w:rFonts w:eastAsiaTheme="minorEastAsia"/>
        </w:rPr>
        <w:t xml:space="preserve"> a UN</w:t>
      </w:r>
      <w:r w:rsidRPr="005B01A6">
        <w:rPr>
          <w:rFonts w:eastAsiaTheme="minorEastAsia"/>
          <w:lang w:eastAsia="zh-CN"/>
        </w:rPr>
        <w:t xml:space="preserve"> ADS regulation has been developed (ALKS/R157). Consequently, for all other ADS applications except ALKS, there is no clear regulation which helps manufacturers in developing their ADS and authorities in validating the related products and processes. This GTR is an important prerequisite to support the process of harmonization of engineering and validation requirements.</w:t>
      </w:r>
    </w:p>
    <w:p w14:paraId="61676D60" w14:textId="67766B45" w:rsidR="0085746E" w:rsidRPr="005B01A6" w:rsidRDefault="005B01A6" w:rsidP="005B01A6">
      <w:pPr>
        <w:pStyle w:val="SingleTxtG0"/>
        <w:ind w:left="1134" w:right="993"/>
        <w:rPr>
          <w:rFonts w:eastAsiaTheme="minorEastAsia"/>
          <w:lang w:eastAsia="zh-CN"/>
        </w:rPr>
      </w:pPr>
      <w:r>
        <w:rPr>
          <w:rFonts w:eastAsiaTheme="minorEastAsia"/>
          <w:lang w:eastAsia="zh-CN"/>
        </w:rPr>
        <w:t>81.</w:t>
      </w:r>
      <w:r>
        <w:rPr>
          <w:rFonts w:eastAsiaTheme="minorEastAsia"/>
          <w:lang w:eastAsia="zh-CN"/>
        </w:rPr>
        <w:tab/>
      </w:r>
      <w:r w:rsidRPr="005B01A6">
        <w:rPr>
          <w:rFonts w:eastAsiaTheme="minorEastAsia"/>
          <w:lang w:eastAsia="zh-CN"/>
        </w:rPr>
        <w:t>For ADS technology, the issue of responsibility attribution is one of the core challenges on its development path. Based on the authoritative platform of WP.29, formulating a comprehensive set of global technical regulations for ADS with international consensus is an important step in improving the relevant legal environment, while also clarifying the current capabilities and limitations of ADS technology. In this way, provisions can be built upon the existing technological conditions through a regulation that establishes a clear and reasonable framework for responsibility attribution. This framework establishes traceable technical parameters and system behavior logging requirements for manufacturers and software developers. In accident scenarios, the documented technical evidence provides an auditable basis for accountability determination processes, while maintaining adaptability for evolving ADS verification methodologies. The standardized technical benchmarks support alignment with legal proceedings without constituting legal judgments.</w:t>
      </w:r>
    </w:p>
    <w:p w14:paraId="4AB655F1" w14:textId="57AA9D08" w:rsidR="0085746E" w:rsidRPr="005B01A6" w:rsidRDefault="005B01A6" w:rsidP="005B01A6">
      <w:pPr>
        <w:pStyle w:val="SingleTxtG0"/>
        <w:ind w:left="1134" w:right="993"/>
        <w:rPr>
          <w:rFonts w:eastAsiaTheme="minorEastAsia"/>
          <w:lang w:eastAsia="zh-CN"/>
        </w:rPr>
      </w:pPr>
      <w:r>
        <w:rPr>
          <w:rFonts w:eastAsiaTheme="minorEastAsia"/>
          <w:lang w:eastAsia="zh-CN"/>
        </w:rPr>
        <w:t>82.</w:t>
      </w:r>
      <w:r>
        <w:rPr>
          <w:rFonts w:eastAsiaTheme="minorEastAsia"/>
          <w:lang w:eastAsia="zh-CN"/>
        </w:rPr>
        <w:tab/>
      </w:r>
      <w:r w:rsidRPr="005B01A6">
        <w:rPr>
          <w:rFonts w:eastAsiaTheme="minorEastAsia"/>
          <w:lang w:eastAsia="zh-CN"/>
        </w:rPr>
        <w:t>Social trust and acceptance are key to the widespread integration of ADS technology into people's daily lives. The formulation and subsequent use of ADS regulations can play a important role in enhancing public awareness, dispelling misunderstandings, and fostering trust. These processes not only provide the public with a more comprehensive and in-depth understanding of ADS technology but also, through legal commitments and safeguards, might alleviate people's uncertainties and fears about the new technology. In the long run, this could create a positive and open social environment for realizing the grand vision of intelligent transport.</w:t>
      </w:r>
    </w:p>
    <w:p w14:paraId="70545EBF" w14:textId="53E2EBB9" w:rsidR="0085746E" w:rsidRPr="0085746E" w:rsidRDefault="005B01A6" w:rsidP="005B01A6">
      <w:pPr>
        <w:pStyle w:val="SingleTxtG0"/>
        <w:ind w:left="1134" w:right="993"/>
        <w:rPr>
          <w:rFonts w:asciiTheme="majorBidi" w:eastAsiaTheme="minorEastAsia" w:hAnsiTheme="majorBidi" w:cstheme="majorBidi"/>
          <w:lang w:val="en-US" w:eastAsia="zh-CN"/>
        </w:rPr>
      </w:pPr>
      <w:r>
        <w:rPr>
          <w:rFonts w:asciiTheme="majorBidi" w:eastAsiaTheme="minorEastAsia" w:hAnsiTheme="majorBidi" w:cstheme="majorBidi"/>
          <w:lang w:eastAsia="zh-CN"/>
        </w:rPr>
        <w:t>83.</w:t>
      </w:r>
      <w:r>
        <w:rPr>
          <w:rFonts w:asciiTheme="majorBidi" w:eastAsiaTheme="minorEastAsia" w:hAnsiTheme="majorBidi" w:cstheme="majorBidi"/>
          <w:lang w:eastAsia="zh-CN"/>
        </w:rPr>
        <w:tab/>
      </w:r>
      <w:r w:rsidRPr="0085746E">
        <w:rPr>
          <w:rFonts w:asciiTheme="majorBidi" w:eastAsiaTheme="minorEastAsia" w:hAnsiTheme="majorBidi" w:cstheme="majorBidi"/>
          <w:lang w:eastAsia="zh-CN"/>
        </w:rPr>
        <w:t xml:space="preserve">At this stage of ADS development, there is no quantitative data to support a thorough cost-benefit analysis. With the accumulation of data from various deployments and testing, the GTR might help quantifying both the costs and benefits of ADS regulation. A globally harmonized regulation may potentially reduce costs and increase efficiencies for manufacturers. Such benefits may stem from streamlined production processes as well as the resources required to adapt to different regulatory regimes. For example, manufacturers may </w:t>
      </w:r>
      <w:r w:rsidRPr="0085746E">
        <w:rPr>
          <w:rFonts w:asciiTheme="majorBidi" w:eastAsiaTheme="minorEastAsia" w:hAnsiTheme="majorBidi" w:cstheme="majorBidi"/>
          <w:lang w:eastAsia="zh-CN"/>
        </w:rPr>
        <w:lastRenderedPageBreak/>
        <w:t xml:space="preserve">not be required to retool production facilities to comply with different regulations in different countries. With wider application of ADS, more data will become available to improve the cost/benefit analysis. </w:t>
      </w:r>
    </w:p>
    <w:p w14:paraId="4DA79A1E" w14:textId="5198EC1A" w:rsidR="0085746E" w:rsidRPr="0085746E" w:rsidRDefault="005B01A6" w:rsidP="005B01A6">
      <w:pPr>
        <w:pStyle w:val="SingleTxtG0"/>
        <w:ind w:left="1134" w:right="993"/>
        <w:rPr>
          <w:rFonts w:asciiTheme="majorBidi" w:eastAsiaTheme="minorEastAsia" w:hAnsiTheme="majorBidi" w:cstheme="majorBidi"/>
          <w:lang w:val="en-US" w:eastAsia="zh-CN"/>
        </w:rPr>
      </w:pPr>
      <w:r>
        <w:rPr>
          <w:rFonts w:asciiTheme="majorBidi" w:eastAsiaTheme="minorEastAsia" w:hAnsiTheme="majorBidi" w:cstheme="majorBidi"/>
          <w:lang w:eastAsia="zh-CN"/>
        </w:rPr>
        <w:t>85.</w:t>
      </w:r>
      <w:r>
        <w:rPr>
          <w:rFonts w:asciiTheme="majorBidi" w:eastAsiaTheme="minorEastAsia" w:hAnsiTheme="majorBidi" w:cstheme="majorBidi"/>
          <w:lang w:eastAsia="zh-CN"/>
        </w:rPr>
        <w:tab/>
      </w:r>
      <w:r w:rsidRPr="0085746E">
        <w:rPr>
          <w:rFonts w:asciiTheme="majorBidi" w:eastAsiaTheme="minorEastAsia" w:hAnsiTheme="majorBidi" w:cstheme="majorBidi"/>
          <w:lang w:eastAsia="zh-CN"/>
        </w:rPr>
        <w:t>Empirical data from ADS demonstration zones and research institutions worldwide highlight the potential benefits and challenges of ADS technology across diverse traffic environments. Statistical analyses of passenger vehicles indicate that accident rates in ADS modes are consistently lower than in manual driving.</w:t>
      </w:r>
      <w:r w:rsidRPr="0085746E">
        <w:rPr>
          <w:rFonts w:asciiTheme="majorBidi" w:eastAsiaTheme="minorEastAsia" w:hAnsiTheme="majorBidi" w:cstheme="majorBidi"/>
          <w:highlight w:val="yellow"/>
          <w:lang w:eastAsia="zh-CN"/>
        </w:rPr>
        <w:t xml:space="preserve"> </w:t>
      </w:r>
      <w:r w:rsidRPr="0085746E">
        <w:rPr>
          <w:rFonts w:asciiTheme="majorBidi" w:eastAsiaTheme="minorEastAsia" w:hAnsiTheme="majorBidi" w:cstheme="majorBidi"/>
          <w:highlight w:val="yellow"/>
          <w:lang w:val="en-US" w:eastAsia="zh-CN"/>
        </w:rPr>
        <w:t>[According to the data shared by the GRVA experts, there is</w:t>
      </w:r>
      <w:r w:rsidRPr="0085746E">
        <w:rPr>
          <w:rFonts w:asciiTheme="majorBidi" w:eastAsiaTheme="minorEastAsia" w:hAnsiTheme="majorBidi" w:cstheme="majorBidi"/>
          <w:highlight w:val="yellow"/>
          <w:lang w:eastAsia="zh-CN"/>
        </w:rPr>
        <w:t xml:space="preserve"> an average of 18.5 accidents per million kilometres in manual driving (10.2 at-fault accidents), compared to 7.1 accidents in automated driving (2.8 at-fault accidents). Notably, some leading technology providers have achieved zero at-fault accidents per million kilometres in automated mode.</w:t>
      </w:r>
      <w:r w:rsidRPr="0085746E">
        <w:rPr>
          <w:rFonts w:asciiTheme="majorBidi" w:eastAsiaTheme="minorEastAsia" w:hAnsiTheme="majorBidi" w:cstheme="majorBidi"/>
          <w:highlight w:val="yellow"/>
          <w:lang w:val="en-US" w:eastAsia="zh-CN"/>
        </w:rPr>
        <w:t>]</w:t>
      </w:r>
    </w:p>
    <w:p w14:paraId="505C2EED" w14:textId="78603D6C" w:rsidR="0085746E" w:rsidRPr="0085746E" w:rsidRDefault="005B01A6" w:rsidP="005B01A6">
      <w:pPr>
        <w:pStyle w:val="SingleTxtG0"/>
        <w:ind w:left="1134" w:right="993"/>
        <w:rPr>
          <w:rFonts w:asciiTheme="majorBidi" w:eastAsiaTheme="minorEastAsia" w:hAnsiTheme="majorBidi" w:cstheme="majorBidi"/>
          <w:lang w:val="en-US" w:eastAsia="zh-CN"/>
        </w:rPr>
      </w:pPr>
      <w:r>
        <w:rPr>
          <w:rFonts w:asciiTheme="majorBidi" w:eastAsiaTheme="minorEastAsia" w:hAnsiTheme="majorBidi" w:cstheme="majorBidi"/>
          <w:highlight w:val="yellow"/>
          <w:lang w:val="en-US" w:eastAsia="zh-CN"/>
        </w:rPr>
        <w:t>86.</w:t>
      </w:r>
      <w:r>
        <w:rPr>
          <w:rFonts w:asciiTheme="majorBidi" w:eastAsiaTheme="minorEastAsia" w:hAnsiTheme="majorBidi" w:cstheme="majorBidi"/>
          <w:highlight w:val="yellow"/>
          <w:lang w:val="en-US" w:eastAsia="zh-CN"/>
        </w:rPr>
        <w:tab/>
      </w:r>
      <w:r w:rsidRPr="0085746E">
        <w:rPr>
          <w:rFonts w:asciiTheme="majorBidi" w:eastAsiaTheme="minorEastAsia" w:hAnsiTheme="majorBidi" w:cstheme="majorBidi"/>
          <w:highlight w:val="yellow"/>
          <w:lang w:val="en-US" w:eastAsia="zh-CN"/>
        </w:rPr>
        <w:t>[</w:t>
      </w:r>
      <w:r w:rsidRPr="0085746E">
        <w:rPr>
          <w:rFonts w:asciiTheme="majorBidi" w:eastAsiaTheme="minorEastAsia" w:hAnsiTheme="majorBidi" w:cstheme="majorBidi"/>
          <w:highlight w:val="yellow"/>
          <w:lang w:eastAsia="zh-CN"/>
        </w:rPr>
        <w:t xml:space="preserve">However, </w:t>
      </w:r>
      <w:r w:rsidRPr="0085746E">
        <w:rPr>
          <w:rFonts w:asciiTheme="majorBidi" w:eastAsiaTheme="minorEastAsia" w:hAnsiTheme="majorBidi" w:cstheme="majorBidi"/>
          <w:highlight w:val="yellow"/>
          <w:lang w:val="en-US" w:eastAsia="zh-CN"/>
        </w:rPr>
        <w:t xml:space="preserve">according to the data shared by the GRVA experts, </w:t>
      </w:r>
      <w:r w:rsidRPr="0085746E">
        <w:rPr>
          <w:rFonts w:asciiTheme="majorBidi" w:eastAsiaTheme="minorEastAsia" w:hAnsiTheme="majorBidi" w:cstheme="majorBidi"/>
          <w:highlight w:val="yellow"/>
          <w:lang w:eastAsia="zh-CN"/>
        </w:rPr>
        <w:t>challenges to traffic efficiency persist, particularly during peak hours or in complex scenarios. Studies suggest automated vehicles may experience a 5%-15% reduction in average speed compared to human drivers, primarily due to conservative following distance decisions, suboptimal route planning, and delayed responses to dynamic environments. For example, pilot projects in multiple urban areas reported peak-hour automated vehicle speeds of 22–28 km/h, 10%-18% lower than manual driving, with travel times increasing by 8%-12% on average.</w:t>
      </w:r>
      <w:r w:rsidRPr="0085746E">
        <w:rPr>
          <w:rFonts w:asciiTheme="majorBidi" w:eastAsiaTheme="minorEastAsia" w:hAnsiTheme="majorBidi" w:cstheme="majorBidi"/>
          <w:highlight w:val="yellow"/>
          <w:lang w:val="en-US" w:eastAsia="zh-CN"/>
        </w:rPr>
        <w:t>]</w:t>
      </w:r>
      <w:r w:rsidRPr="0085746E">
        <w:rPr>
          <w:rFonts w:asciiTheme="majorBidi" w:eastAsiaTheme="minorEastAsia" w:hAnsiTheme="majorBidi" w:cstheme="majorBidi"/>
          <w:lang w:eastAsia="zh-CN"/>
        </w:rPr>
        <w:t xml:space="preserve"> </w:t>
      </w:r>
    </w:p>
    <w:p w14:paraId="6A795169" w14:textId="428234FC" w:rsidR="0085746E" w:rsidRPr="0085746E" w:rsidRDefault="005B01A6" w:rsidP="005B01A6">
      <w:pPr>
        <w:pStyle w:val="SingleTxtG0"/>
        <w:ind w:left="1134" w:right="993"/>
        <w:rPr>
          <w:rFonts w:asciiTheme="majorBidi" w:eastAsiaTheme="minorEastAsia" w:hAnsiTheme="majorBidi" w:cstheme="majorBidi"/>
          <w:lang w:val="en-US" w:eastAsia="zh-CN"/>
        </w:rPr>
      </w:pPr>
      <w:r>
        <w:rPr>
          <w:rFonts w:asciiTheme="majorBidi" w:eastAsiaTheme="minorEastAsia" w:hAnsiTheme="majorBidi" w:cstheme="majorBidi"/>
          <w:lang w:eastAsia="zh-CN"/>
        </w:rPr>
        <w:t>87.</w:t>
      </w:r>
      <w:r>
        <w:rPr>
          <w:rFonts w:asciiTheme="majorBidi" w:eastAsiaTheme="minorEastAsia" w:hAnsiTheme="majorBidi" w:cstheme="majorBidi"/>
          <w:lang w:eastAsia="zh-CN"/>
        </w:rPr>
        <w:tab/>
      </w:r>
      <w:r w:rsidRPr="0085746E">
        <w:rPr>
          <w:rFonts w:asciiTheme="majorBidi" w:eastAsiaTheme="minorEastAsia" w:hAnsiTheme="majorBidi" w:cstheme="majorBidi"/>
          <w:lang w:eastAsia="zh-CN"/>
        </w:rPr>
        <w:t xml:space="preserve">This regulation's development, while resource-intensive, promises safety improvements. </w:t>
      </w:r>
      <w:r w:rsidRPr="0085746E">
        <w:rPr>
          <w:rFonts w:asciiTheme="majorBidi" w:eastAsiaTheme="minorEastAsia" w:hAnsiTheme="majorBidi" w:cstheme="majorBidi"/>
          <w:highlight w:val="yellow"/>
          <w:lang w:val="en-US" w:eastAsia="zh-CN"/>
        </w:rPr>
        <w:t>[</w:t>
      </w:r>
      <w:r w:rsidRPr="0085746E">
        <w:rPr>
          <w:rFonts w:asciiTheme="majorBidi" w:eastAsiaTheme="minorEastAsia" w:hAnsiTheme="majorBidi" w:cstheme="majorBidi"/>
          <w:highlight w:val="yellow"/>
          <w:lang w:eastAsia="zh-CN"/>
        </w:rPr>
        <w:t>The GTR could prevent an estimated 250,000 global fatalities and reduce severe injuries through comprehensive implementation of automated driving systems (ADS).</w:t>
      </w:r>
      <w:r w:rsidRPr="0085746E">
        <w:rPr>
          <w:rFonts w:asciiTheme="majorBidi" w:eastAsiaTheme="minorEastAsia" w:hAnsiTheme="majorBidi" w:cstheme="majorBidi"/>
          <w:highlight w:val="yellow"/>
          <w:lang w:val="en-US" w:eastAsia="zh-CN"/>
        </w:rPr>
        <w:t>]</w:t>
      </w:r>
      <w:r w:rsidRPr="0085746E">
        <w:rPr>
          <w:rFonts w:asciiTheme="majorBidi" w:eastAsiaTheme="minorEastAsia" w:hAnsiTheme="majorBidi" w:cstheme="majorBidi"/>
          <w:lang w:val="en-US" w:eastAsia="zh-CN"/>
        </w:rPr>
        <w:t xml:space="preserve"> </w:t>
      </w:r>
      <w:r w:rsidRPr="0085746E">
        <w:rPr>
          <w:rFonts w:asciiTheme="majorBidi" w:eastAsiaTheme="minorEastAsia" w:hAnsiTheme="majorBidi" w:cstheme="majorBidi"/>
          <w:lang w:eastAsia="zh-CN"/>
        </w:rPr>
        <w:t>The collaborative process has enhanced knowledge-sharing between automakers, governments, and research bodies, creating transferable insights for future regulatory work—including ADAS standards. Notably, this marks the first simultaneous development of a GTR and corresponding UN Regulation (UNR) for shared safety goals, setting a new benchmark for international regulatory cooperation. Key technical elements from this GTR also demonstrate broader applicability, potentially informing updates to existing driver assistance regulations. The established framework may accelerate future rulemaking processes in evolving automotive technologies.</w:t>
      </w:r>
      <w:bookmarkEnd w:id="5"/>
    </w:p>
    <w:p w14:paraId="7E0FE223" w14:textId="4FFFA365" w:rsidR="00691A06" w:rsidRPr="0085746E" w:rsidRDefault="005B01A6" w:rsidP="005B01A6">
      <w:pPr>
        <w:pStyle w:val="SingleTxtG0"/>
        <w:ind w:left="1134" w:right="993"/>
        <w:rPr>
          <w:rFonts w:asciiTheme="majorBidi" w:eastAsiaTheme="minorEastAsia" w:hAnsiTheme="majorBidi" w:cstheme="majorBidi"/>
          <w:lang w:val="en-US" w:eastAsia="zh-CN"/>
        </w:rPr>
      </w:pPr>
      <w:r>
        <w:rPr>
          <w:rFonts w:asciiTheme="majorBidi" w:eastAsiaTheme="minorEastAsia" w:hAnsiTheme="majorBidi" w:cstheme="majorBidi"/>
          <w:lang w:val="en-US" w:eastAsia="zh-CN"/>
        </w:rPr>
        <w:t>88.</w:t>
      </w:r>
      <w:r>
        <w:rPr>
          <w:rFonts w:asciiTheme="majorBidi" w:eastAsiaTheme="minorEastAsia" w:hAnsiTheme="majorBidi" w:cstheme="majorBidi"/>
          <w:lang w:val="en-US" w:eastAsia="zh-CN"/>
        </w:rPr>
        <w:tab/>
      </w:r>
      <w:r w:rsidRPr="0085746E">
        <w:rPr>
          <w:rFonts w:asciiTheme="majorBidi" w:eastAsiaTheme="minorEastAsia" w:hAnsiTheme="majorBidi" w:cstheme="majorBidi"/>
          <w:lang w:val="en-US" w:eastAsia="zh-CN"/>
        </w:rPr>
        <w:t xml:space="preserve">At the same time, qualitative analysis remains equally important. Factors such as user acceptance, public perception, and regulatory adaptability cannot be fully captured through </w:t>
      </w:r>
      <w:r w:rsidRPr="0085746E">
        <w:rPr>
          <w:rFonts w:asciiTheme="majorBidi" w:eastAsiaTheme="minorEastAsia" w:hAnsiTheme="majorBidi" w:cstheme="majorBidi"/>
          <w:lang w:eastAsia="zh-CN"/>
        </w:rPr>
        <w:t>numbers</w:t>
      </w:r>
      <w:r w:rsidRPr="0085746E">
        <w:rPr>
          <w:rFonts w:asciiTheme="majorBidi" w:eastAsiaTheme="minorEastAsia" w:hAnsiTheme="majorBidi" w:cstheme="majorBidi"/>
          <w:lang w:val="en-US" w:eastAsia="zh-CN"/>
        </w:rPr>
        <w:t xml:space="preserve"> alone. A deeper examination is required to ensure comprehensive regulation. By combining both quantitative and qualitative analyses, decision-making for future regulation development can be optimized. This regulation provides important sources for these analyses, such as In Service Monitoring and Reporting (ISMR). </w:t>
      </w:r>
      <w:r w:rsidRPr="0085746E">
        <w:rPr>
          <w:rStyle w:val="cf01"/>
          <w:rFonts w:asciiTheme="majorBidi" w:eastAsiaTheme="majorEastAsia" w:hAnsiTheme="majorBidi" w:cstheme="majorBidi"/>
          <w:sz w:val="20"/>
          <w:szCs w:val="20"/>
          <w:lang w:val="en-US"/>
        </w:rPr>
        <w:t xml:space="preserve">This ISMR element helps to balance supporting innovation with controlling the safety level. Output of ISMR can be used to further improve ADS regulation where needed. </w:t>
      </w:r>
    </w:p>
    <w:bookmarkEnd w:id="4"/>
    <w:p w14:paraId="7E0FE224" w14:textId="77777777" w:rsidR="00691A06" w:rsidRPr="0085746E" w:rsidRDefault="00000000" w:rsidP="0085746E">
      <w:pPr>
        <w:pStyle w:val="HChG"/>
      </w:pPr>
      <w:r w:rsidRPr="0085746E">
        <w:t xml:space="preserve">II. </w:t>
      </w:r>
      <w:r w:rsidRPr="0085746E">
        <w:tab/>
        <w:t>Text of Regulation</w:t>
      </w:r>
    </w:p>
    <w:p w14:paraId="7E0FE225" w14:textId="200831C1" w:rsidR="00691A06" w:rsidRPr="0085746E" w:rsidRDefault="0085746E" w:rsidP="0085746E">
      <w:pPr>
        <w:pStyle w:val="SingleTxtG"/>
        <w:tabs>
          <w:tab w:val="left" w:pos="1418"/>
        </w:tabs>
        <w:adjustRightInd w:val="0"/>
        <w:ind w:left="0" w:right="0"/>
      </w:pPr>
      <w:r w:rsidRPr="0085746E">
        <w:t>&lt;Submitted by IWG-ADS&gt;</w:t>
      </w:r>
    </w:p>
    <w:p w14:paraId="7E0FE226" w14:textId="77777777" w:rsidR="00691A06" w:rsidRDefault="00691A06">
      <w:pPr>
        <w:pStyle w:val="SingleTxtG"/>
        <w:tabs>
          <w:tab w:val="left" w:pos="1418"/>
          <w:tab w:val="left" w:pos="2835"/>
        </w:tabs>
        <w:adjustRightInd w:val="0"/>
        <w:ind w:leftChars="1063" w:left="3118" w:right="0" w:hanging="992"/>
        <w:rPr>
          <w:sz w:val="24"/>
          <w:szCs w:val="24"/>
        </w:rPr>
      </w:pPr>
      <w:bookmarkStart w:id="6" w:name="_Toc352838594"/>
      <w:bookmarkStart w:id="7" w:name="_Toc352852766"/>
    </w:p>
    <w:p w14:paraId="7E0FE227" w14:textId="77777777" w:rsidR="00691A06" w:rsidRDefault="00691A06">
      <w:pPr>
        <w:pStyle w:val="SingleTxtG"/>
        <w:tabs>
          <w:tab w:val="left" w:pos="1418"/>
          <w:tab w:val="left" w:pos="2835"/>
        </w:tabs>
        <w:adjustRightInd w:val="0"/>
        <w:ind w:leftChars="1063" w:left="3118" w:right="0" w:hanging="992"/>
        <w:rPr>
          <w:sz w:val="24"/>
          <w:szCs w:val="24"/>
        </w:rPr>
        <w:sectPr w:rsidR="00691A06">
          <w:headerReference w:type="even" r:id="rId14"/>
          <w:headerReference w:type="default" r:id="rId15"/>
          <w:footerReference w:type="even" r:id="rId16"/>
          <w:footerReference w:type="default" r:id="rId17"/>
          <w:headerReference w:type="first" r:id="rId18"/>
          <w:footerReference w:type="first" r:id="rId19"/>
          <w:footnotePr>
            <w:numRestart w:val="eachSect"/>
          </w:footnotePr>
          <w:pgSz w:w="11907" w:h="16840"/>
          <w:pgMar w:top="1701" w:right="1275" w:bottom="2268" w:left="1134" w:header="964" w:footer="1701" w:gutter="0"/>
          <w:cols w:space="720"/>
          <w:titlePg/>
          <w:docGrid w:linePitch="360"/>
        </w:sectPr>
      </w:pPr>
    </w:p>
    <w:p w14:paraId="7E0FE228" w14:textId="77777777" w:rsidR="00691A06" w:rsidRDefault="00000000">
      <w:pPr>
        <w:pStyle w:val="HChG"/>
        <w:tabs>
          <w:tab w:val="left" w:pos="1418"/>
        </w:tabs>
        <w:adjustRightInd w:val="0"/>
        <w:ind w:left="993" w:right="0"/>
        <w:jc w:val="both"/>
        <w:rPr>
          <w:rFonts w:eastAsiaTheme="minorEastAsia"/>
          <w:sz w:val="24"/>
          <w:szCs w:val="24"/>
          <w:lang w:eastAsia="zh-CN"/>
        </w:rPr>
      </w:pPr>
      <w:r>
        <w:rPr>
          <w:sz w:val="24"/>
          <w:szCs w:val="24"/>
        </w:rPr>
        <w:lastRenderedPageBreak/>
        <w:t xml:space="preserve">Annex 1 </w:t>
      </w:r>
      <w:r>
        <w:rPr>
          <w:sz w:val="24"/>
          <w:szCs w:val="24"/>
        </w:rPr>
        <w:noBreakHyphen/>
        <w:t xml:space="preserve"> Appendix </w:t>
      </w:r>
    </w:p>
    <w:p w14:paraId="7E0FE229" w14:textId="25652328" w:rsidR="00691A06" w:rsidRPr="0085746E" w:rsidRDefault="0085746E" w:rsidP="0085746E">
      <w:pPr>
        <w:pStyle w:val="HChG"/>
        <w:tabs>
          <w:tab w:val="left" w:pos="1418"/>
        </w:tabs>
        <w:adjustRightInd w:val="0"/>
        <w:ind w:left="0" w:right="0" w:firstLine="0"/>
        <w:jc w:val="both"/>
        <w:rPr>
          <w:rFonts w:eastAsiaTheme="minorEastAsia"/>
          <w:b w:val="0"/>
          <w:bCs/>
          <w:sz w:val="20"/>
          <w:lang w:eastAsia="zh-CN"/>
        </w:rPr>
      </w:pPr>
      <w:r w:rsidRPr="0085746E">
        <w:rPr>
          <w:rFonts w:eastAsiaTheme="minorEastAsia"/>
          <w:b w:val="0"/>
          <w:bCs/>
          <w:sz w:val="20"/>
          <w:lang w:eastAsia="zh-CN"/>
        </w:rPr>
        <w:t>&lt;Submitted by IWG-ADS&gt;</w:t>
      </w:r>
    </w:p>
    <w:bookmarkEnd w:id="6"/>
    <w:bookmarkEnd w:id="7"/>
    <w:p w14:paraId="7E0FE22A" w14:textId="77777777" w:rsidR="00691A06" w:rsidRDefault="00000000">
      <w:pPr>
        <w:tabs>
          <w:tab w:val="left" w:pos="1418"/>
        </w:tabs>
        <w:adjustRightInd w:val="0"/>
        <w:spacing w:before="240"/>
        <w:ind w:left="993"/>
        <w:jc w:val="both"/>
        <w:rPr>
          <w:sz w:val="24"/>
          <w:szCs w:val="24"/>
        </w:rPr>
      </w:pPr>
      <w:r>
        <w:rPr>
          <w:sz w:val="24"/>
          <w:szCs w:val="24"/>
          <w:u w:val="single"/>
        </w:rPr>
        <w:tab/>
      </w:r>
      <w:r>
        <w:rPr>
          <w:sz w:val="24"/>
          <w:szCs w:val="24"/>
          <w:u w:val="single"/>
        </w:rPr>
        <w:tab/>
      </w:r>
      <w:r>
        <w:rPr>
          <w:sz w:val="24"/>
          <w:szCs w:val="24"/>
          <w:u w:val="single"/>
        </w:rPr>
        <w:tab/>
      </w:r>
    </w:p>
    <w:sectPr w:rsidR="00691A06">
      <w:headerReference w:type="even" r:id="rId20"/>
      <w:headerReference w:type="default" r:id="rId21"/>
      <w:footerReference w:type="even" r:id="rId22"/>
      <w:footerReference w:type="default" r:id="rId23"/>
      <w:headerReference w:type="first" r:id="rId24"/>
      <w:footerReference w:type="first" r:id="rId25"/>
      <w:footnotePr>
        <w:numRestart w:val="eachSect"/>
      </w:footnotePr>
      <w:endnotePr>
        <w:numFmt w:val="decimal"/>
      </w:endnotePr>
      <w:pgSz w:w="11907" w:h="16840"/>
      <w:pgMar w:top="1701" w:right="1134" w:bottom="2268" w:left="1134" w:header="96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F8B33C" w14:textId="77777777" w:rsidR="00E0471D" w:rsidRDefault="00E0471D">
      <w:pPr>
        <w:spacing w:line="240" w:lineRule="auto"/>
      </w:pPr>
    </w:p>
  </w:endnote>
  <w:endnote w:type="continuationSeparator" w:id="0">
    <w:p w14:paraId="10A616AA" w14:textId="77777777" w:rsidR="00E0471D" w:rsidRDefault="00E0471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VW Headline OT-Book">
    <w:altName w:val="Times New Roman"/>
    <w:charset w:val="00"/>
    <w:family w:val="swiss"/>
    <w:pitch w:val="variable"/>
    <w:sig w:usb0="800002AF" w:usb1="4000206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panose1 w:val="020B0606030504020204"/>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DengXian">
    <w:altName w:val="Microsoft YaHei"/>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DengXian Light">
    <w:altName w:val="Microsoft YaHei"/>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5" w14:textId="77777777" w:rsidR="00691A06" w:rsidRDefault="00000000">
    <w:pPr>
      <w:pStyle w:val="Footer"/>
      <w:rPr>
        <w:b/>
        <w:sz w:val="18"/>
      </w:rPr>
    </w:pPr>
    <w:r>
      <w:rPr>
        <w:b/>
        <w:sz w:val="18"/>
      </w:rPr>
      <w:fldChar w:fldCharType="begin"/>
    </w:r>
    <w:r>
      <w:rPr>
        <w:b/>
        <w:sz w:val="18"/>
      </w:rPr>
      <w:instrText xml:space="preserve"> PAGE   \* MERGEFORMAT </w:instrText>
    </w:r>
    <w:r>
      <w:rPr>
        <w:b/>
        <w:sz w:val="18"/>
      </w:rPr>
      <w:fldChar w:fldCharType="separate"/>
    </w:r>
    <w:r>
      <w:rPr>
        <w:b/>
        <w:sz w:val="18"/>
      </w:rPr>
      <w:t>16</w:t>
    </w:r>
    <w:r>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6" w14:textId="77777777" w:rsidR="00691A06" w:rsidRDefault="00000000">
    <w:pPr>
      <w:pStyle w:val="Footer"/>
      <w:jc w:val="right"/>
      <w:rPr>
        <w:sz w:val="18"/>
      </w:rPr>
    </w:pPr>
    <w:r>
      <w:rPr>
        <w:sz w:val="18"/>
      </w:rPr>
      <w:fldChar w:fldCharType="begin"/>
    </w:r>
    <w:r>
      <w:rPr>
        <w:sz w:val="18"/>
        <w:szCs w:val="18"/>
      </w:rPr>
      <w:instrText>PAGE   \* MERGEFORMAT</w:instrText>
    </w:r>
    <w:r>
      <w:rPr>
        <w:sz w:val="18"/>
      </w:rPr>
      <w:fldChar w:fldCharType="separate"/>
    </w:r>
    <w:r>
      <w:rPr>
        <w:b/>
        <w:sz w:val="18"/>
        <w:szCs w:val="18"/>
        <w:lang w:val="fr-FR"/>
      </w:rPr>
      <w:t>15</w:t>
    </w:r>
    <w:r>
      <w:rPr>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A" w14:textId="77777777" w:rsidR="00691A06" w:rsidRDefault="00000000">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rPr>
      <w:t>1</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D" w14:textId="77777777" w:rsidR="00691A06" w:rsidRDefault="00000000">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Pr>
        <w:b/>
        <w:sz w:val="18"/>
      </w:rPr>
      <w:t>170</w:t>
    </w:r>
    <w:r>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E" w14:textId="77777777" w:rsidR="00691A06" w:rsidRDefault="00000000">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sz w:val="18"/>
      </w:rPr>
      <w:t>171</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41" w14:textId="77777777" w:rsidR="00691A06" w:rsidRDefault="00000000">
    <w:pPr>
      <w:pStyle w:val="Footer"/>
      <w:tabs>
        <w:tab w:val="right" w:pos="9638"/>
      </w:tabs>
      <w:jc w:val="right"/>
      <w:rPr>
        <w:b/>
        <w:sz w:val="18"/>
      </w:rPr>
    </w:pPr>
    <w:r>
      <w:rPr>
        <w:b/>
        <w:sz w:val="18"/>
      </w:rPr>
      <w:fldChar w:fldCharType="begin"/>
    </w:r>
    <w:r>
      <w:rPr>
        <w:b/>
        <w:sz w:val="18"/>
      </w:rPr>
      <w:instrText xml:space="preserve"> PAGE  \* MERGEFORMAT </w:instrText>
    </w:r>
    <w:r>
      <w:rPr>
        <w:b/>
        <w:sz w:val="18"/>
      </w:rPr>
      <w:fldChar w:fldCharType="separate"/>
    </w:r>
    <w:r>
      <w:rPr>
        <w:b/>
        <w:sz w:val="18"/>
      </w:rPr>
      <w:t>17</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229CF9" w14:textId="77777777" w:rsidR="00E0471D" w:rsidRDefault="00E0471D">
      <w:pPr>
        <w:spacing w:line="240" w:lineRule="auto"/>
      </w:pPr>
      <w:r>
        <w:separator/>
      </w:r>
    </w:p>
  </w:footnote>
  <w:footnote w:type="continuationSeparator" w:id="0">
    <w:p w14:paraId="4A74D36A" w14:textId="77777777" w:rsidR="00E0471D" w:rsidRDefault="00E0471D">
      <w:pPr>
        <w:spacing w:line="240" w:lineRule="auto"/>
      </w:pPr>
    </w:p>
  </w:footnote>
  <w:footnote w:id="1">
    <w:p w14:paraId="7E0FE242" w14:textId="1B9780D9" w:rsidR="00691A06" w:rsidRDefault="00000000" w:rsidP="00D41A4F">
      <w:pPr>
        <w:pStyle w:val="FootnoteText"/>
        <w:snapToGrid w:val="0"/>
        <w:ind w:leftChars="213" w:left="427" w:hanging="1"/>
        <w:rPr>
          <w:rFonts w:eastAsia="SimSun"/>
          <w:lang w:val="en-US" w:eastAsia="zh-CN"/>
        </w:rPr>
      </w:pPr>
      <w:r w:rsidRPr="001F6E75">
        <w:rPr>
          <w:rStyle w:val="FootnoteReference"/>
        </w:rPr>
        <w:footnoteRef/>
      </w:r>
      <w:r>
        <w:t xml:space="preserve"> </w:t>
      </w:r>
      <w:r>
        <w:rPr>
          <w:rFonts w:hint="eastAsia"/>
          <w:szCs w:val="18"/>
        </w:rPr>
        <w:t>ECE/TRANS/WP.29/2024/39</w:t>
      </w:r>
      <w:r>
        <w:rPr>
          <w:rFonts w:eastAsia="SimSun" w:hint="eastAsia"/>
          <w:szCs w:val="18"/>
          <w:lang w:val="en-US" w:eastAsia="zh-CN"/>
        </w:rPr>
        <w:t>.</w:t>
      </w:r>
    </w:p>
  </w:footnote>
  <w:footnote w:id="2">
    <w:p w14:paraId="7E0FE243" w14:textId="77777777" w:rsidR="00691A06" w:rsidRDefault="00000000" w:rsidP="00D41A4F">
      <w:pPr>
        <w:pStyle w:val="FootnoteText"/>
        <w:snapToGrid w:val="0"/>
        <w:ind w:leftChars="213" w:left="427" w:hanging="1"/>
      </w:pPr>
      <w:r w:rsidRPr="001F6E75">
        <w:rPr>
          <w:rStyle w:val="FootnoteReference"/>
        </w:rPr>
        <w:footnoteRef/>
      </w:r>
      <w:r>
        <w:t xml:space="preserve"> </w:t>
      </w:r>
      <w:r>
        <w:rPr>
          <w:rFonts w:hint="eastAsia"/>
          <w:szCs w:val="18"/>
        </w:rPr>
        <w:t>ECE/TRANS/WP.29/2019/34/Rev.2.</w:t>
      </w:r>
    </w:p>
  </w:footnote>
  <w:footnote w:id="3">
    <w:p w14:paraId="7E0FE244" w14:textId="77777777" w:rsidR="00691A06" w:rsidRDefault="00000000" w:rsidP="00D41A4F">
      <w:pPr>
        <w:pStyle w:val="FootnoteText"/>
        <w:snapToGrid w:val="0"/>
        <w:ind w:leftChars="213" w:left="427" w:hanging="1"/>
        <w:rPr>
          <w:rFonts w:eastAsia="SimSun"/>
          <w:szCs w:val="18"/>
          <w:lang w:val="en-US" w:eastAsia="zh-CN"/>
        </w:rPr>
      </w:pPr>
      <w:r w:rsidRPr="001F6E75">
        <w:rPr>
          <w:rStyle w:val="FootnoteReference"/>
        </w:rPr>
        <w:footnoteRef/>
      </w:r>
      <w:r>
        <w:t xml:space="preserve"> </w:t>
      </w:r>
      <w:r>
        <w:rPr>
          <w:rFonts w:hint="eastAsia"/>
          <w:szCs w:val="18"/>
        </w:rPr>
        <w:t>ECE/TRANS/WP.29/2019/34/Rev.2</w:t>
      </w:r>
      <w:r>
        <w:rPr>
          <w:rFonts w:eastAsia="SimSun" w:hint="eastAsia"/>
          <w:szCs w:val="18"/>
          <w:lang w:val="en-US" w:eastAsia="zh-CN"/>
        </w:rPr>
        <w:t>.</w:t>
      </w:r>
    </w:p>
  </w:footnote>
  <w:footnote w:id="4">
    <w:p w14:paraId="7E0FE245" w14:textId="77777777" w:rsidR="00691A06" w:rsidRDefault="00000000" w:rsidP="00D41A4F">
      <w:pPr>
        <w:pStyle w:val="FootnoteText"/>
        <w:snapToGrid w:val="0"/>
        <w:ind w:leftChars="213" w:left="427" w:hanging="1"/>
      </w:pPr>
      <w:r w:rsidRPr="001F6E75">
        <w:rPr>
          <w:rStyle w:val="FootnoteReference"/>
        </w:rPr>
        <w:footnoteRef/>
      </w:r>
      <w:r>
        <w:t xml:space="preserve"> </w:t>
      </w:r>
      <w:r>
        <w:rPr>
          <w:rFonts w:hint="eastAsia"/>
          <w:szCs w:val="18"/>
        </w:rPr>
        <w:t>ECE/TRANS/WP.29/2019/34/Rev.2.</w:t>
      </w:r>
    </w:p>
  </w:footnote>
  <w:footnote w:id="5">
    <w:p w14:paraId="7E0FE246" w14:textId="77777777" w:rsidR="00691A06" w:rsidRDefault="00000000" w:rsidP="00D41A4F">
      <w:pPr>
        <w:pStyle w:val="FootnoteText"/>
        <w:snapToGrid w:val="0"/>
        <w:ind w:leftChars="213" w:left="427" w:hanging="1"/>
      </w:pPr>
      <w:r w:rsidRPr="001F6E75">
        <w:rPr>
          <w:rStyle w:val="FootnoteReference"/>
        </w:rPr>
        <w:footnoteRef/>
      </w:r>
      <w:r>
        <w:t xml:space="preserve"> GRVA-18-50</w:t>
      </w:r>
      <w:r>
        <w:rPr>
          <w:rFonts w:eastAsiaTheme="minorEastAsia" w:hint="eastAsia"/>
          <w:lang w:eastAsia="zh-CN"/>
        </w:rPr>
        <w:t>.</w:t>
      </w:r>
    </w:p>
  </w:footnote>
  <w:footnote w:id="6">
    <w:p w14:paraId="7E0FE247" w14:textId="77777777" w:rsidR="00691A06" w:rsidRDefault="00000000" w:rsidP="00D41A4F">
      <w:pPr>
        <w:pStyle w:val="FootnoteText"/>
        <w:snapToGrid w:val="0"/>
        <w:ind w:leftChars="213" w:left="427" w:hanging="1"/>
      </w:pPr>
      <w:r w:rsidRPr="001F6E75">
        <w:rPr>
          <w:rStyle w:val="FootnoteReference"/>
        </w:rPr>
        <w:footnoteRef/>
      </w:r>
      <w:r>
        <w:t xml:space="preserve"> GRVA-18-50</w:t>
      </w:r>
      <w:r>
        <w:rPr>
          <w:rFonts w:eastAsiaTheme="minorEastAsia" w:hint="eastAsia"/>
          <w:lang w:eastAsia="zh-CN"/>
        </w:rPr>
        <w:t>.</w:t>
      </w:r>
    </w:p>
  </w:footnote>
  <w:footnote w:id="7">
    <w:p w14:paraId="076B839E" w14:textId="77777777" w:rsidR="00531F08" w:rsidRDefault="00000000" w:rsidP="00531F08">
      <w:pPr>
        <w:ind w:left="426"/>
        <w:rPr>
          <w:sz w:val="18"/>
        </w:rPr>
      </w:pPr>
      <w:r w:rsidRPr="001F6E75">
        <w:rPr>
          <w:rStyle w:val="FootnoteReference"/>
        </w:rPr>
        <w:footnoteRef/>
      </w:r>
      <w:r>
        <w:rPr>
          <w:sz w:val="18"/>
        </w:rPr>
        <w:t xml:space="preserve"> ECE/TRANS/WP.29/2019/34/Rev.2 and ECE/TRANS/WP.29/1147 Annexes V and VI. </w:t>
      </w:r>
      <w:r w:rsidRPr="00531F08">
        <w:rPr>
          <w:sz w:val="18"/>
          <w:vertAlign w:val="superscript"/>
        </w:rPr>
        <w:t>4</w:t>
      </w:r>
      <w:r>
        <w:rPr>
          <w:sz w:val="18"/>
        </w:rPr>
        <w:t xml:space="preserve"> </w:t>
      </w:r>
    </w:p>
    <w:p w14:paraId="7E0FE249" w14:textId="62202D02" w:rsidR="00691A06" w:rsidRPr="00531F08" w:rsidRDefault="00000000" w:rsidP="00C672AF">
      <w:pPr>
        <w:ind w:left="426" w:right="1134"/>
        <w:rPr>
          <w:sz w:val="18"/>
        </w:rPr>
      </w:pPr>
      <w:r>
        <w:rPr>
          <w:sz w:val="18"/>
        </w:rPr>
        <w:t>The Framework Document refers back to the Automated Driving definitions provided in the reference document ECE/TRANS/WP.29/1140 noted in para. 1.2. The reference document cites SAE J3016:2016 as its source for establishing levels of driving automation (1-5).</w:t>
      </w:r>
    </w:p>
  </w:footnote>
  <w:footnote w:id="8">
    <w:p w14:paraId="7E0FE24A" w14:textId="219E4236" w:rsidR="00691A06" w:rsidRPr="005B01A6" w:rsidRDefault="00000000" w:rsidP="00531F08">
      <w:pPr>
        <w:ind w:left="426"/>
      </w:pPr>
      <w:r w:rsidRPr="001F6E75">
        <w:rPr>
          <w:rStyle w:val="FootnoteReference"/>
        </w:rPr>
        <w:footnoteRef/>
      </w:r>
      <w:r w:rsidRPr="005B01A6">
        <w:t xml:space="preserve"> </w:t>
      </w:r>
      <w:r w:rsidRPr="005B01A6">
        <w:rPr>
          <w:sz w:val="18"/>
          <w:szCs w:val="18"/>
        </w:rPr>
        <w:t>ECE-TRANS-WP29-GRVA-2022-02e</w:t>
      </w:r>
      <w:r w:rsidR="00531F08" w:rsidRPr="005B01A6">
        <w:rPr>
          <w:sz w:val="18"/>
          <w:szCs w:val="18"/>
        </w:rPr>
        <w:tab/>
      </w:r>
    </w:p>
  </w:footnote>
  <w:footnote w:id="9">
    <w:p w14:paraId="7E0FE24B" w14:textId="77777777" w:rsidR="00691A06" w:rsidRPr="005B01A6" w:rsidRDefault="00000000" w:rsidP="00531F08">
      <w:pPr>
        <w:pStyle w:val="FootnoteText"/>
        <w:ind w:left="426" w:firstLine="0"/>
      </w:pPr>
      <w:r w:rsidRPr="001F6E75">
        <w:rPr>
          <w:rStyle w:val="FootnoteReference"/>
        </w:rPr>
        <w:footnoteRef/>
      </w:r>
      <w:r w:rsidRPr="005B01A6">
        <w:t xml:space="preserve"> ECE/TRANS/WP.29/1159</w:t>
      </w:r>
    </w:p>
  </w:footnote>
  <w:footnote w:id="10">
    <w:p w14:paraId="7E0FE24C" w14:textId="77777777" w:rsidR="00691A06" w:rsidRPr="005B01A6" w:rsidRDefault="00000000" w:rsidP="00531F08">
      <w:pPr>
        <w:pStyle w:val="FootnoteText"/>
        <w:ind w:left="426" w:firstLine="0"/>
      </w:pPr>
      <w:r w:rsidRPr="001F6E75">
        <w:rPr>
          <w:rStyle w:val="FootnoteReference"/>
        </w:rPr>
        <w:footnoteRef/>
      </w:r>
      <w:r w:rsidRPr="005B01A6">
        <w:t xml:space="preserve"> ECE/TRANS/WP.29/2024/39</w:t>
      </w:r>
    </w:p>
  </w:footnote>
  <w:footnote w:id="11">
    <w:p w14:paraId="7E0FE24D" w14:textId="77777777" w:rsidR="00691A06" w:rsidRPr="005B01A6" w:rsidRDefault="00000000" w:rsidP="00531F08">
      <w:pPr>
        <w:pStyle w:val="FootnoteText"/>
        <w:tabs>
          <w:tab w:val="clear" w:pos="1021"/>
          <w:tab w:val="right" w:pos="851"/>
        </w:tabs>
        <w:ind w:left="426" w:firstLine="0"/>
        <w:rPr>
          <w:rFonts w:eastAsiaTheme="minorEastAsia"/>
          <w:lang w:eastAsia="zh-CN"/>
        </w:rPr>
      </w:pPr>
      <w:r w:rsidRPr="001F6E75">
        <w:rPr>
          <w:rStyle w:val="FootnoteReference"/>
        </w:rPr>
        <w:footnoteRef/>
      </w:r>
      <w:r w:rsidRPr="005B01A6">
        <w:rPr>
          <w:rStyle w:val="FootnoteReference"/>
        </w:rPr>
        <w:t xml:space="preserve"> </w:t>
      </w:r>
      <w:hyperlink r:id="rId1">
        <w:r w:rsidR="00691A06" w:rsidRPr="005B01A6">
          <w:t>ECE/TRANS/WP.29/1175</w:t>
        </w:r>
      </w:hyperlink>
    </w:p>
  </w:footnote>
  <w:footnote w:id="12">
    <w:p w14:paraId="7E0FE24E" w14:textId="77777777" w:rsidR="00691A06" w:rsidRDefault="00000000" w:rsidP="00531F08">
      <w:pPr>
        <w:pStyle w:val="FootnoteText"/>
        <w:tabs>
          <w:tab w:val="clear" w:pos="1021"/>
          <w:tab w:val="right" w:pos="851"/>
        </w:tabs>
        <w:ind w:left="426" w:firstLine="0"/>
        <w:rPr>
          <w:lang w:val="en-US"/>
        </w:rPr>
      </w:pPr>
      <w:r w:rsidRPr="001F6E75">
        <w:rPr>
          <w:rStyle w:val="FootnoteReference"/>
        </w:rPr>
        <w:footnoteRef/>
      </w:r>
      <w:r>
        <w:rPr>
          <w:lang w:val="en-US"/>
        </w:rPr>
        <w:t xml:space="preserve"> </w:t>
      </w:r>
      <w:hyperlink r:id="rId2">
        <w:r w:rsidR="00691A06">
          <w:rPr>
            <w:lang w:val="en-US"/>
          </w:rPr>
          <w:t>ECE/TRANS/WP.29/1177</w:t>
        </w:r>
      </w:hyperlink>
      <w:r>
        <w:rPr>
          <w:lang w:val="en-US"/>
        </w:rPr>
        <w:t xml:space="preserve"> </w:t>
      </w:r>
    </w:p>
  </w:footnote>
  <w:footnote w:id="13">
    <w:p w14:paraId="7E0FE24F" w14:textId="77777777" w:rsidR="00691A06" w:rsidRDefault="00000000" w:rsidP="00531F08">
      <w:pPr>
        <w:pStyle w:val="FootnoteText"/>
        <w:tabs>
          <w:tab w:val="clear" w:pos="1021"/>
          <w:tab w:val="right" w:pos="851"/>
        </w:tabs>
        <w:ind w:left="426" w:firstLine="0"/>
      </w:pPr>
      <w:r w:rsidRPr="001F6E75">
        <w:rPr>
          <w:rStyle w:val="FootnoteReference"/>
        </w:rPr>
        <w:footnoteRef/>
      </w:r>
      <w:r>
        <w:t xml:space="preserve"> GRVA-18-41/Rev.2 and GRVA-18-42/Rev.2.</w:t>
      </w:r>
    </w:p>
  </w:footnote>
  <w:footnote w:id="14">
    <w:p w14:paraId="7E0FE250" w14:textId="77777777" w:rsidR="00691A06" w:rsidRDefault="00000000" w:rsidP="00531F08">
      <w:pPr>
        <w:pStyle w:val="FootnoteText"/>
        <w:tabs>
          <w:tab w:val="clear" w:pos="1021"/>
          <w:tab w:val="right" w:pos="851"/>
        </w:tabs>
        <w:ind w:left="426" w:firstLine="0"/>
        <w:rPr>
          <w:lang w:val="en-US"/>
        </w:rPr>
      </w:pPr>
      <w:r w:rsidRPr="001F6E75">
        <w:rPr>
          <w:rStyle w:val="FootnoteReference"/>
        </w:rPr>
        <w:footnoteRef/>
      </w:r>
      <w:r>
        <w:rPr>
          <w:lang w:val="en-US"/>
        </w:rPr>
        <w:t xml:space="preserve"> </w:t>
      </w:r>
      <w:hyperlink r:id="rId3">
        <w:r w:rsidR="00691A06">
          <w:rPr>
            <w:lang w:val="en-US"/>
          </w:rPr>
          <w:t>ECE/TRANS/WP.29/2024/38</w:t>
        </w:r>
      </w:hyperlink>
      <w:r>
        <w:rPr>
          <w:lang w:val="en-US"/>
        </w:rPr>
        <w:t xml:space="preserve"> and </w:t>
      </w:r>
      <w:r>
        <w:t>ECE/TRANS/WP.29/AC.3/62</w:t>
      </w:r>
    </w:p>
  </w:footnote>
  <w:footnote w:id="15">
    <w:p w14:paraId="7E0FE251" w14:textId="77777777" w:rsidR="00691A06" w:rsidRDefault="00000000" w:rsidP="00531F08">
      <w:pPr>
        <w:pStyle w:val="FootnoteText"/>
        <w:tabs>
          <w:tab w:val="clear" w:pos="1021"/>
          <w:tab w:val="right" w:pos="851"/>
        </w:tabs>
        <w:ind w:left="426" w:firstLine="0"/>
        <w:rPr>
          <w:lang w:val="en-US"/>
        </w:rPr>
      </w:pPr>
      <w:r w:rsidRPr="001F6E75">
        <w:rPr>
          <w:rStyle w:val="FootnoteReference"/>
        </w:rPr>
        <w:footnoteRef/>
      </w:r>
      <w:r>
        <w:t xml:space="preserve"> ECE/TRANS/WP.29/2024/33 based on informal document WP.29-191-31</w:t>
      </w:r>
    </w:p>
  </w:footnote>
  <w:footnote w:id="16">
    <w:p w14:paraId="7E0FE252" w14:textId="77777777" w:rsidR="00691A06" w:rsidRDefault="00000000" w:rsidP="00531F08">
      <w:pPr>
        <w:pStyle w:val="FootnoteText"/>
        <w:tabs>
          <w:tab w:val="clear" w:pos="1021"/>
          <w:tab w:val="right" w:pos="851"/>
        </w:tabs>
        <w:ind w:left="426" w:firstLine="0"/>
        <w:rPr>
          <w:lang w:val="en-US"/>
        </w:rPr>
      </w:pPr>
      <w:r w:rsidRPr="001F6E75">
        <w:rPr>
          <w:rStyle w:val="FootnoteReference"/>
        </w:rPr>
        <w:footnoteRef/>
      </w:r>
      <w:r>
        <w:t xml:space="preserve"> ADS-01-03</w:t>
      </w:r>
    </w:p>
  </w:footnote>
  <w:footnote w:id="17">
    <w:p w14:paraId="7E0FE253" w14:textId="77777777" w:rsidR="00691A06" w:rsidRDefault="00000000" w:rsidP="00531F08">
      <w:pPr>
        <w:pStyle w:val="FootnoteText"/>
        <w:tabs>
          <w:tab w:val="clear" w:pos="1021"/>
          <w:tab w:val="right" w:pos="851"/>
        </w:tabs>
        <w:ind w:left="426" w:firstLine="0"/>
        <w:rPr>
          <w:lang w:val="en-US"/>
        </w:rPr>
      </w:pPr>
      <w:r w:rsidRPr="001F6E75">
        <w:rPr>
          <w:rStyle w:val="FootnoteReference"/>
        </w:rPr>
        <w:footnoteRef/>
      </w:r>
      <w:r>
        <w:t xml:space="preserve"> WP.29-194-ADS/Add.1</w:t>
      </w:r>
    </w:p>
  </w:footnote>
  <w:footnote w:id="18">
    <w:p w14:paraId="7E0FE254" w14:textId="77777777" w:rsidR="00691A06" w:rsidRDefault="00000000" w:rsidP="00531F08">
      <w:pPr>
        <w:pStyle w:val="FootnoteText"/>
        <w:tabs>
          <w:tab w:val="clear" w:pos="1021"/>
          <w:tab w:val="right" w:pos="851"/>
        </w:tabs>
        <w:ind w:left="426" w:firstLine="0"/>
        <w:rPr>
          <w:rFonts w:ascii="Open Sans" w:eastAsia="Open Sans" w:hAnsi="Open Sans" w:cs="Open Sans"/>
          <w:color w:val="4C4845"/>
          <w:sz w:val="24"/>
          <w:szCs w:val="24"/>
        </w:rPr>
      </w:pPr>
      <w:r w:rsidRPr="001F6E75">
        <w:rPr>
          <w:rStyle w:val="FootnoteReference"/>
        </w:rPr>
        <w:footnoteRef/>
      </w:r>
      <w:r>
        <w:rPr>
          <w:lang w:val="en-US"/>
        </w:rPr>
        <w:t xml:space="preserve"> </w:t>
      </w:r>
      <w:hyperlink r:id="rId4">
        <w:r w:rsidR="00691A06">
          <w:rPr>
            <w:lang w:val="en-US"/>
          </w:rPr>
          <w:t>ECE/TRANS/WP.29/2024/39</w:t>
        </w:r>
      </w:hyperlink>
    </w:p>
  </w:footnote>
  <w:footnote w:id="19">
    <w:p w14:paraId="7E0FE255" w14:textId="77777777" w:rsidR="00691A06" w:rsidRDefault="00000000" w:rsidP="00E33894">
      <w:pPr>
        <w:pStyle w:val="FootnoteText"/>
        <w:tabs>
          <w:tab w:val="left" w:pos="851"/>
        </w:tabs>
        <w:ind w:left="426" w:firstLine="0"/>
        <w:rPr>
          <w:lang w:val="en-US"/>
        </w:rPr>
      </w:pPr>
      <w:r w:rsidRPr="001F6E75">
        <w:rPr>
          <w:rStyle w:val="FootnoteReference"/>
        </w:rPr>
        <w:footnoteRef/>
      </w:r>
      <w:r>
        <w:t xml:space="preserve"> GRVA-21-44/Add.1</w:t>
      </w:r>
    </w:p>
  </w:footnote>
  <w:footnote w:id="20">
    <w:p w14:paraId="7E0FE256" w14:textId="77777777" w:rsidR="00691A06" w:rsidRDefault="00000000" w:rsidP="00E33894">
      <w:pPr>
        <w:pStyle w:val="FootnoteText"/>
        <w:ind w:left="426" w:firstLine="0"/>
        <w:rPr>
          <w:lang w:val="en-US"/>
        </w:rPr>
      </w:pPr>
      <w:r w:rsidRPr="001F6E75">
        <w:rPr>
          <w:rStyle w:val="FootnoteReference"/>
        </w:rPr>
        <w:footnoteRef/>
      </w:r>
      <w:r>
        <w:t xml:space="preserve"> ECE/TRANS/WP.29/2024/39 paragraph </w:t>
      </w:r>
      <w:r>
        <w:rPr>
          <w:rFonts w:eastAsiaTheme="minorEastAsia" w:hint="eastAsia"/>
          <w:lang w:eastAsia="zh-CN"/>
        </w:rPr>
        <w:t>3.1</w:t>
      </w:r>
      <w:r>
        <w:rPr>
          <w:rFonts w:eastAsiaTheme="minorEastAsia"/>
          <w:lang w:eastAsia="zh-CN"/>
        </w:rPr>
        <w:t>.2. 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1">
    <w:p w14:paraId="7E0FE257" w14:textId="77777777" w:rsidR="00691A06" w:rsidRDefault="00000000" w:rsidP="00E33894">
      <w:pPr>
        <w:pStyle w:val="FootnoteText"/>
        <w:ind w:left="426" w:firstLine="0"/>
        <w:rPr>
          <w:rFonts w:eastAsiaTheme="minorEastAsia"/>
          <w:lang w:eastAsia="zh-CN"/>
        </w:rPr>
      </w:pPr>
      <w:r w:rsidRPr="001F6E75">
        <w:rPr>
          <w:rStyle w:val="FootnoteReference"/>
        </w:rPr>
        <w:footnoteRef/>
      </w:r>
      <w:r>
        <w:t xml:space="preserve"> ECE/TRANS/WP.29/2024/39 paragraph</w:t>
      </w:r>
      <w:r>
        <w:rPr>
          <w:sz w:val="20"/>
        </w:rPr>
        <w:t xml:space="preserve"> </w:t>
      </w:r>
      <w:r>
        <w:rPr>
          <w:rFonts w:eastAsiaTheme="minorEastAsia"/>
          <w:lang w:eastAsia="zh-CN"/>
        </w:rPr>
        <w:t>3.1.11.1.</w:t>
      </w:r>
    </w:p>
  </w:footnote>
  <w:footnote w:id="22">
    <w:p w14:paraId="7E0FE258" w14:textId="77777777" w:rsidR="00691A06" w:rsidRPr="006E0D3E" w:rsidRDefault="00000000" w:rsidP="00E33894">
      <w:pPr>
        <w:pStyle w:val="FootnoteText"/>
        <w:ind w:left="426" w:firstLine="0"/>
        <w:rPr>
          <w:rFonts w:eastAsiaTheme="minorEastAsia"/>
          <w:lang w:val="en-US" w:eastAsia="zh-CN"/>
        </w:rPr>
      </w:pPr>
      <w:r w:rsidRPr="001F6E75">
        <w:rPr>
          <w:rStyle w:val="FootnoteReference"/>
        </w:rPr>
        <w:footnoteRef/>
      </w:r>
      <w:r w:rsidRPr="006E0D3E">
        <w:rPr>
          <w:lang w:val="en-US"/>
        </w:rPr>
        <w:t xml:space="preserve"> ECE/TRANS/WP.29/2024/39 Annex 1 paragraph </w:t>
      </w:r>
      <w:r w:rsidRPr="006E0D3E">
        <w:rPr>
          <w:rFonts w:eastAsiaTheme="minorEastAsia" w:hint="eastAsia"/>
          <w:lang w:val="en-US" w:eastAsia="zh-CN"/>
        </w:rPr>
        <w:t>6, 8, 9, 11-15</w:t>
      </w:r>
      <w:r w:rsidRPr="006E0D3E">
        <w:rPr>
          <w:lang w:val="en-US"/>
        </w:rPr>
        <w:t>.</w:t>
      </w:r>
    </w:p>
  </w:footnote>
  <w:footnote w:id="23">
    <w:p w14:paraId="7E0FE259" w14:textId="77777777" w:rsidR="00691A06" w:rsidRPr="006E0D3E" w:rsidRDefault="00000000" w:rsidP="00E33894">
      <w:pPr>
        <w:pStyle w:val="FootnoteText"/>
        <w:ind w:left="426" w:firstLine="0"/>
        <w:rPr>
          <w:rFonts w:eastAsiaTheme="minorEastAsia"/>
          <w:lang w:val="en-US" w:eastAsia="zh-CN"/>
        </w:rPr>
      </w:pPr>
      <w:r w:rsidRPr="001F6E75">
        <w:rPr>
          <w:rStyle w:val="FootnoteReference"/>
        </w:rPr>
        <w:footnoteRef/>
      </w:r>
      <w:r w:rsidRPr="006E0D3E">
        <w:rPr>
          <w:lang w:val="en-US"/>
        </w:rPr>
        <w:t xml:space="preserve"> ECE/TRANS/WP.29/2024/39 paragraph </w:t>
      </w:r>
      <w:r w:rsidRPr="006E0D3E">
        <w:rPr>
          <w:sz w:val="20"/>
          <w:lang w:val="en-US"/>
        </w:rPr>
        <w:t>3.1.11.1.</w:t>
      </w:r>
    </w:p>
  </w:footnote>
  <w:footnote w:id="24">
    <w:p w14:paraId="7E0FE25A" w14:textId="77777777" w:rsidR="00691A06" w:rsidRPr="006E0D3E" w:rsidRDefault="00000000">
      <w:pPr>
        <w:pStyle w:val="FootnoteText"/>
        <w:rPr>
          <w:rFonts w:eastAsiaTheme="minorEastAsia"/>
          <w:lang w:val="en-US" w:eastAsia="zh-CN"/>
        </w:rPr>
      </w:pPr>
      <w:r w:rsidRPr="001F6E75">
        <w:rPr>
          <w:rStyle w:val="FootnoteReference"/>
        </w:rPr>
        <w:footnoteRef/>
      </w:r>
      <w:r w:rsidRPr="006E0D3E">
        <w:rPr>
          <w:lang w:val="en-US"/>
        </w:rPr>
        <w:t xml:space="preserve"> ECE/TRANS/WP.29//202439 paragraph 4.2-4.6.</w:t>
      </w:r>
    </w:p>
  </w:footnote>
  <w:footnote w:id="25">
    <w:p w14:paraId="7E0FE25B" w14:textId="77777777" w:rsidR="00691A06" w:rsidRDefault="00000000">
      <w:pPr>
        <w:pStyle w:val="FootnoteText"/>
        <w:rPr>
          <w:rFonts w:eastAsiaTheme="minorEastAsia"/>
          <w:lang w:eastAsia="zh-CN"/>
        </w:rPr>
      </w:pPr>
      <w:r w:rsidRPr="001F6E75">
        <w:rPr>
          <w:rStyle w:val="FootnoteReference"/>
        </w:rPr>
        <w:footnoteRef/>
      </w:r>
      <w:r>
        <w:t xml:space="preserve"> ECE/TRANS/WP.29/2024/39 paragraph 4.</w:t>
      </w:r>
      <w:r>
        <w:rPr>
          <w:rFonts w:eastAsiaTheme="minorEastAsia" w:hint="eastAsia"/>
          <w:lang w:eastAsia="zh-CN"/>
        </w:rPr>
        <w:t>8</w:t>
      </w:r>
      <w:r>
        <w:t>.</w:t>
      </w:r>
    </w:p>
  </w:footnote>
  <w:footnote w:id="26">
    <w:p w14:paraId="7E0FE25C" w14:textId="77777777" w:rsidR="00691A06" w:rsidRDefault="00000000">
      <w:pPr>
        <w:pStyle w:val="FootnoteText"/>
        <w:rPr>
          <w:lang w:val="en-US"/>
        </w:rPr>
      </w:pPr>
      <w:r w:rsidRPr="001F6E75">
        <w:rPr>
          <w:rStyle w:val="FootnoteReference"/>
        </w:rPr>
        <w:footnoteRef/>
      </w:r>
      <w:r>
        <w:t xml:space="preserve"> ECE/TRANS/WP.29/2024/39 paragraph 5.3.3.</w:t>
      </w:r>
    </w:p>
  </w:footnote>
  <w:footnote w:id="27">
    <w:p w14:paraId="7E0FE25D" w14:textId="331540BA" w:rsidR="00691A06" w:rsidRDefault="00000000">
      <w:pPr>
        <w:pStyle w:val="FootnoteText"/>
        <w:rPr>
          <w:rFonts w:eastAsiaTheme="minorEastAsia"/>
          <w:lang w:eastAsia="zh-CN"/>
        </w:rPr>
      </w:pPr>
      <w:r w:rsidRPr="001F6E75">
        <w:rPr>
          <w:rStyle w:val="FootnoteReference"/>
        </w:rPr>
        <w:footnoteRef/>
      </w:r>
      <w:r>
        <w:t xml:space="preserve"> ECE/TRANS/WP.29/</w:t>
      </w:r>
      <w:r w:rsidR="00846716">
        <w:t>2024/</w:t>
      </w:r>
      <w:r>
        <w:t>39 paragraph 4.18.</w:t>
      </w:r>
    </w:p>
  </w:footnote>
  <w:footnote w:id="28">
    <w:p w14:paraId="7E0FE25E" w14:textId="77777777" w:rsidR="00691A06" w:rsidRDefault="00000000">
      <w:pPr>
        <w:pStyle w:val="FootnoteText"/>
        <w:rPr>
          <w:rFonts w:eastAsiaTheme="minorEastAsia"/>
          <w:lang w:eastAsia="zh-CN"/>
        </w:rPr>
      </w:pPr>
      <w:r w:rsidRPr="001F6E75">
        <w:rPr>
          <w:rStyle w:val="FootnoteReference"/>
        </w:rPr>
        <w:footnoteRef/>
      </w:r>
      <w:r>
        <w:t xml:space="preserve"> ECE/TRANS/WP.29/2022/57 IV. Paragraph 15.</w:t>
      </w:r>
    </w:p>
  </w:footnote>
  <w:footnote w:id="29">
    <w:p w14:paraId="7E0FE25F" w14:textId="77777777" w:rsidR="00691A06" w:rsidRDefault="00000000">
      <w:pPr>
        <w:pStyle w:val="FootnoteText"/>
        <w:rPr>
          <w:rFonts w:eastAsiaTheme="minorEastAsia"/>
          <w:lang w:val="fr-FR" w:eastAsia="zh-CN"/>
        </w:rPr>
      </w:pPr>
      <w:r w:rsidRPr="001F6E75">
        <w:rPr>
          <w:rStyle w:val="FootnoteReference"/>
        </w:rPr>
        <w:footnoteRef/>
      </w:r>
      <w:r>
        <w:rPr>
          <w:lang w:val="fr-FR"/>
        </w:rPr>
        <w:t xml:space="preserve"> ECE/TRANS/WP.29/2022/57 IV. Paragraph 16.</w:t>
      </w:r>
    </w:p>
  </w:footnote>
  <w:footnote w:id="30">
    <w:p w14:paraId="7E0FE260" w14:textId="77777777" w:rsidR="00691A06" w:rsidRDefault="00000000">
      <w:pPr>
        <w:pStyle w:val="FootnoteText"/>
        <w:rPr>
          <w:rFonts w:eastAsiaTheme="minorEastAsia"/>
          <w:lang w:val="fr-FR" w:eastAsia="zh-CN"/>
        </w:rPr>
      </w:pPr>
      <w:r w:rsidRPr="001F6E75">
        <w:rPr>
          <w:rStyle w:val="FootnoteReference"/>
        </w:rPr>
        <w:footnoteRef/>
      </w:r>
      <w:r>
        <w:rPr>
          <w:lang w:val="fr-FR"/>
        </w:rPr>
        <w:t xml:space="preserve"> ECE/TRANS/WP.29/2022/57 IV. Paragraph 17.</w:t>
      </w:r>
    </w:p>
  </w:footnote>
  <w:footnote w:id="31">
    <w:p w14:paraId="7E0FE261" w14:textId="77777777" w:rsidR="00691A06" w:rsidRDefault="00000000">
      <w:pPr>
        <w:pStyle w:val="FootnoteText"/>
        <w:rPr>
          <w:rFonts w:eastAsiaTheme="minorEastAsia"/>
          <w:lang w:val="fr-FR" w:eastAsia="zh-CN"/>
        </w:rPr>
      </w:pPr>
      <w:r w:rsidRPr="001F6E75">
        <w:rPr>
          <w:rStyle w:val="FootnoteReference"/>
        </w:rPr>
        <w:footnoteRef/>
      </w:r>
      <w:r>
        <w:rPr>
          <w:lang w:val="fr-FR"/>
        </w:rPr>
        <w:t xml:space="preserve"> ECE/TRANS/WP.29/2022/57 IV. Paragraph 18.</w:t>
      </w:r>
    </w:p>
  </w:footnote>
  <w:footnote w:id="32">
    <w:p w14:paraId="7E0FE262" w14:textId="77777777" w:rsidR="00691A06" w:rsidRDefault="00000000">
      <w:pPr>
        <w:pStyle w:val="FootnoteText"/>
        <w:rPr>
          <w:rFonts w:eastAsiaTheme="minorEastAsia"/>
          <w:lang w:val="fr-FR" w:eastAsia="zh-CN"/>
        </w:rPr>
      </w:pPr>
      <w:r w:rsidRPr="001F6E75">
        <w:rPr>
          <w:rStyle w:val="FootnoteReference"/>
        </w:rPr>
        <w:footnoteRef/>
      </w:r>
      <w:r>
        <w:rPr>
          <w:lang w:val="fr-FR"/>
        </w:rPr>
        <w:t xml:space="preserve"> ECE/TRANS/WP.29/2022/57 IV. Paragraph 19.</w:t>
      </w:r>
    </w:p>
  </w:footnote>
  <w:footnote w:id="33">
    <w:p w14:paraId="7E0FE263" w14:textId="16F76141" w:rsidR="00691A06" w:rsidRDefault="00000000">
      <w:pPr>
        <w:pStyle w:val="FootnoteText"/>
        <w:snapToGrid w:val="0"/>
        <w:ind w:left="0" w:right="98" w:firstLine="0"/>
      </w:pPr>
      <w:r w:rsidRPr="001F6E75">
        <w:rPr>
          <w:rStyle w:val="FootnoteReference"/>
        </w:rPr>
        <w:footnoteRef/>
      </w:r>
      <w:r>
        <w:t xml:space="preserve"> </w:t>
      </w:r>
      <w:r>
        <w:rPr>
          <w:rFonts w:hint="eastAsia"/>
        </w:rPr>
        <w:t>Throughout this document, the term 'Approval Authority' is used to denote the competent authority of a</w:t>
      </w:r>
      <w:r>
        <w:rPr>
          <w:rFonts w:eastAsia="SimSun" w:hint="eastAsia"/>
          <w:lang w:val="en-US" w:eastAsia="zh-CN"/>
        </w:rPr>
        <w:t xml:space="preserve"> </w:t>
      </w:r>
      <w:r>
        <w:rPr>
          <w:rFonts w:hint="eastAsia"/>
        </w:rPr>
        <w:t>Contracting Party to the 1958 Agreement that grants approval or refuses approval or withdraws approval or grants extension of approval or refuses extension of approval or suspends approval.</w:t>
      </w:r>
      <w:r w:rsidR="00952A38">
        <w:t xml:space="preserve"> </w:t>
      </w:r>
      <w:r>
        <w:rPr>
          <w:rFonts w:hint="eastAsia"/>
        </w:rPr>
        <w:t>The reference to the type approval authority is solely for the purpose of better illustrating the relevant background of the GTR (Global Technical Regulation) development and does not involve any type access requirements.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3" w14:textId="77777777" w:rsidR="00691A06" w:rsidRDefault="00000000">
    <w:pPr>
      <w:pStyle w:val="Header"/>
      <w:rPr>
        <w:lang w:val="fr-CH"/>
      </w:rPr>
    </w:pPr>
    <w:r>
      <w:rPr>
        <w:lang w:val="fr-CH"/>
      </w:rPr>
      <w:t>ECE/TRANS/180/Add.X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4" w14:textId="77777777" w:rsidR="00691A06" w:rsidRDefault="00000000">
    <w:pPr>
      <w:pStyle w:val="Header"/>
      <w:jc w:val="right"/>
    </w:pPr>
    <w:r>
      <w:rPr>
        <w:lang w:val="fr-CH"/>
      </w:rPr>
      <w:t>ECE/TRANS/180/Add.X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8E8BD5" w14:textId="5FCBEF21" w:rsidR="0085746E" w:rsidRDefault="00000000">
    <w:pPr>
      <w:tabs>
        <w:tab w:val="center" w:pos="4153"/>
        <w:tab w:val="right" w:pos="9498"/>
      </w:tabs>
      <w:snapToGrid w:val="0"/>
      <w:spacing w:line="240" w:lineRule="auto"/>
      <w:jc w:val="right"/>
      <w:rPr>
        <w:rFonts w:eastAsiaTheme="minorEastAsia"/>
        <w:b/>
        <w:bCs/>
        <w:sz w:val="18"/>
        <w:szCs w:val="18"/>
        <w:lang w:eastAsia="zh-CN"/>
      </w:rPr>
    </w:pPr>
    <w:r>
      <w:rPr>
        <w:bCs/>
      </w:rPr>
      <w:t xml:space="preserve">Submitted </w:t>
    </w:r>
    <w:r w:rsidR="005853CC">
      <w:rPr>
        <w:bCs/>
      </w:rPr>
      <w:t>by the ADS workshop ambassadors</w:t>
    </w:r>
    <w:r>
      <w:rPr>
        <w:bCs/>
      </w:rPr>
      <w:tab/>
    </w:r>
    <w:r>
      <w:rPr>
        <w:bCs/>
      </w:rPr>
      <w:tab/>
    </w:r>
    <w:r w:rsidR="005853CC">
      <w:rPr>
        <w:b/>
        <w:bCs/>
        <w:sz w:val="18"/>
        <w:szCs w:val="18"/>
      </w:rPr>
      <w:t>document ADS-14-40</w:t>
    </w:r>
  </w:p>
  <w:p w14:paraId="7E0FE237" w14:textId="15F48E8B" w:rsidR="00691A06" w:rsidRDefault="0085746E" w:rsidP="0085746E">
    <w:pPr>
      <w:tabs>
        <w:tab w:val="center" w:pos="4153"/>
        <w:tab w:val="right" w:pos="9498"/>
      </w:tabs>
      <w:snapToGrid w:val="0"/>
      <w:spacing w:line="240" w:lineRule="auto"/>
      <w:ind w:right="90"/>
      <w:rPr>
        <w:rFonts w:eastAsia="SimSun"/>
        <w:sz w:val="18"/>
        <w:szCs w:val="18"/>
        <w:lang w:val="en-US" w:eastAsia="zh-CN"/>
      </w:rPr>
    </w:pPr>
    <w:r w:rsidRPr="0085746E">
      <w:rPr>
        <w:rFonts w:eastAsiaTheme="minorEastAsia"/>
        <w:i/>
        <w:iCs/>
        <w:sz w:val="18"/>
        <w:szCs w:val="18"/>
        <w:lang w:eastAsia="zh-CN"/>
      </w:rPr>
      <w:t xml:space="preserve">Edited by Secretary to align </w:t>
    </w:r>
    <w:r>
      <w:rPr>
        <w:rFonts w:eastAsiaTheme="minorEastAsia"/>
        <w:i/>
        <w:iCs/>
        <w:sz w:val="18"/>
        <w:szCs w:val="18"/>
        <w:lang w:eastAsia="zh-CN"/>
      </w:rPr>
      <w:t xml:space="preserve">with </w:t>
    </w:r>
    <w:r w:rsidRPr="0085746E">
      <w:rPr>
        <w:rFonts w:eastAsiaTheme="minorEastAsia"/>
        <w:i/>
        <w:iCs/>
        <w:sz w:val="18"/>
        <w:szCs w:val="18"/>
        <w:lang w:eastAsia="zh-CN"/>
      </w:rPr>
      <w:t>UN formatting</w:t>
    </w:r>
    <w:r>
      <w:rPr>
        <w:sz w:val="18"/>
        <w:szCs w:val="18"/>
      </w:rPr>
      <w:tab/>
    </w:r>
    <w:r>
      <w:rPr>
        <w:sz w:val="18"/>
        <w:szCs w:val="18"/>
      </w:rPr>
      <w:tab/>
    </w:r>
    <w:r w:rsidR="005853CC">
      <w:rPr>
        <w:rFonts w:eastAsia="SimSun"/>
        <w:sz w:val="18"/>
        <w:szCs w:val="18"/>
        <w:lang w:val="en-US" w:eastAsia="zh-CN"/>
      </w:rPr>
      <w:t>14</w:t>
    </w:r>
    <w:r w:rsidR="005853CC" w:rsidRPr="005853CC">
      <w:rPr>
        <w:rFonts w:eastAsia="SimSun"/>
        <w:sz w:val="18"/>
        <w:szCs w:val="18"/>
        <w:vertAlign w:val="superscript"/>
        <w:lang w:val="en-US" w:eastAsia="zh-CN"/>
      </w:rPr>
      <w:t>th</w:t>
    </w:r>
    <w:r w:rsidR="005853CC">
      <w:rPr>
        <w:rFonts w:eastAsia="SimSun"/>
        <w:sz w:val="18"/>
        <w:szCs w:val="18"/>
        <w:lang w:val="en-US" w:eastAsia="zh-CN"/>
      </w:rPr>
      <w:t xml:space="preserve"> ADS IWG session</w:t>
    </w:r>
  </w:p>
  <w:p w14:paraId="2B2FB78C" w14:textId="163193D3" w:rsidR="005853CC" w:rsidRDefault="005853CC" w:rsidP="0085746E">
    <w:pPr>
      <w:tabs>
        <w:tab w:val="center" w:pos="4153"/>
        <w:tab w:val="right" w:pos="9498"/>
      </w:tabs>
      <w:snapToGrid w:val="0"/>
      <w:spacing w:line="240" w:lineRule="auto"/>
      <w:ind w:right="90"/>
      <w:rPr>
        <w:rFonts w:eastAsiaTheme="minorEastAsia"/>
        <w:sz w:val="18"/>
        <w:szCs w:val="18"/>
        <w:lang w:eastAsia="zh-CN"/>
      </w:rPr>
    </w:pPr>
    <w:r>
      <w:rPr>
        <w:rFonts w:eastAsia="SimSun"/>
        <w:sz w:val="18"/>
        <w:szCs w:val="18"/>
        <w:lang w:val="en-US" w:eastAsia="zh-CN"/>
      </w:rPr>
      <w:tab/>
    </w:r>
    <w:r>
      <w:rPr>
        <w:rFonts w:eastAsia="SimSun"/>
        <w:sz w:val="18"/>
        <w:szCs w:val="18"/>
        <w:lang w:val="en-US" w:eastAsia="zh-CN"/>
      </w:rPr>
      <w:tab/>
      <w:t>13-17 October 2025 (Vancouver)</w:t>
    </w:r>
  </w:p>
  <w:p w14:paraId="7E0FE238" w14:textId="77777777" w:rsidR="00691A06" w:rsidRDefault="00691A06" w:rsidP="0085746E">
    <w:pPr>
      <w:tabs>
        <w:tab w:val="center" w:pos="4153"/>
        <w:tab w:val="right" w:pos="8306"/>
      </w:tabs>
      <w:snapToGrid w:val="0"/>
      <w:ind w:right="180"/>
      <w:jc w:val="right"/>
      <w:rPr>
        <w:sz w:val="18"/>
        <w:szCs w:val="18"/>
      </w:rPr>
    </w:pPr>
  </w:p>
  <w:p w14:paraId="7E0FE239" w14:textId="77777777" w:rsidR="00691A06" w:rsidRDefault="00691A06">
    <w:pPr>
      <w:pStyle w:val="Header"/>
      <w:pBdr>
        <w:bottom w:val="none" w:sz="0" w:space="0" w:color="auto"/>
      </w:pBdr>
      <w:jc w:val="right"/>
      <w:rPr>
        <w:b w:val="0"/>
        <w:bC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B" w14:textId="77777777" w:rsidR="00691A06" w:rsidRDefault="00000000">
    <w:pPr>
      <w:pStyle w:val="Header"/>
    </w:pPr>
    <w:r>
      <w:t>ECE/TRANS/180/Add.20</w:t>
    </w:r>
    <w:r>
      <w:br/>
      <w:t>Annex 2</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C" w14:textId="77777777" w:rsidR="00691A06" w:rsidRDefault="00000000">
    <w:pPr>
      <w:pStyle w:val="Header"/>
      <w:jc w:val="right"/>
    </w:pPr>
    <w:r>
      <w:t>ECE/TRANS/180/Add.20</w:t>
    </w:r>
    <w:r>
      <w:br/>
      <w:t>Annex 2</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F" w14:textId="77777777" w:rsidR="00691A06" w:rsidRDefault="00000000">
    <w:pPr>
      <w:pStyle w:val="Header"/>
      <w:jc w:val="right"/>
    </w:pPr>
    <w:r>
      <w:t>ECE/TRANS/180/Add.20</w:t>
    </w:r>
  </w:p>
  <w:p w14:paraId="7E0FE240" w14:textId="77777777" w:rsidR="00691A06" w:rsidRDefault="00000000">
    <w:pPr>
      <w:pStyle w:val="Header"/>
      <w:jc w:val="right"/>
    </w:pPr>
    <w:r>
      <w:t>Annex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Number5"/>
      <w:lvlText w:val="%1."/>
      <w:lvlJc w:val="left"/>
      <w:pPr>
        <w:tabs>
          <w:tab w:val="left" w:pos="1492"/>
        </w:tabs>
        <w:ind w:left="1492" w:hanging="360"/>
      </w:pPr>
    </w:lvl>
  </w:abstractNum>
  <w:abstractNum w:abstractNumId="1" w15:restartNumberingAfterBreak="0">
    <w:nsid w:val="FFFFFF7D"/>
    <w:multiLevelType w:val="singleLevel"/>
    <w:tmpl w:val="FFFFFF7D"/>
    <w:lvl w:ilvl="0">
      <w:start w:val="1"/>
      <w:numFmt w:val="decimal"/>
      <w:pStyle w:val="ListNumber4"/>
      <w:lvlText w:val="%1."/>
      <w:lvlJc w:val="left"/>
      <w:pPr>
        <w:tabs>
          <w:tab w:val="left" w:pos="1209"/>
        </w:tabs>
        <w:ind w:left="1209" w:hanging="360"/>
      </w:pPr>
    </w:lvl>
  </w:abstractNum>
  <w:abstractNum w:abstractNumId="2" w15:restartNumberingAfterBreak="0">
    <w:nsid w:val="FFFFFF7E"/>
    <w:multiLevelType w:val="singleLevel"/>
    <w:tmpl w:val="FFFFFF7E"/>
    <w:lvl w:ilvl="0">
      <w:start w:val="1"/>
      <w:numFmt w:val="decimal"/>
      <w:pStyle w:val="ListNumber3"/>
      <w:lvlText w:val="%1."/>
      <w:lvlJc w:val="left"/>
      <w:pPr>
        <w:tabs>
          <w:tab w:val="left" w:pos="926"/>
        </w:tabs>
        <w:ind w:left="926" w:hanging="360"/>
      </w:pPr>
    </w:lvl>
  </w:abstractNum>
  <w:abstractNum w:abstractNumId="3" w15:restartNumberingAfterBreak="0">
    <w:nsid w:val="FFFFFF7F"/>
    <w:multiLevelType w:val="singleLevel"/>
    <w:tmpl w:val="FFFFFF7F"/>
    <w:lvl w:ilvl="0">
      <w:start w:val="1"/>
      <w:numFmt w:val="decimal"/>
      <w:pStyle w:val="ListNumber2"/>
      <w:lvlText w:val="%1."/>
      <w:lvlJc w:val="left"/>
      <w:pPr>
        <w:tabs>
          <w:tab w:val="left" w:pos="643"/>
        </w:tabs>
        <w:ind w:left="643" w:hanging="360"/>
      </w:pPr>
    </w:lvl>
  </w:abstractNum>
  <w:abstractNum w:abstractNumId="4" w15:restartNumberingAfterBreak="0">
    <w:nsid w:val="FFFFFF80"/>
    <w:multiLevelType w:val="singleLevel"/>
    <w:tmpl w:val="FFFFFF80"/>
    <w:lvl w:ilvl="0">
      <w:start w:val="1"/>
      <w:numFmt w:val="bullet"/>
      <w:pStyle w:val="ListBullet5"/>
      <w:lvlText w:val=""/>
      <w:lvlJc w:val="left"/>
      <w:pPr>
        <w:tabs>
          <w:tab w:val="left" w:pos="1492"/>
        </w:tabs>
        <w:ind w:left="1492" w:hanging="360"/>
      </w:pPr>
      <w:rPr>
        <w:rFonts w:ascii="Symbol" w:hAnsi="Symbol" w:hint="default"/>
      </w:rPr>
    </w:lvl>
  </w:abstractNum>
  <w:abstractNum w:abstractNumId="5" w15:restartNumberingAfterBreak="0">
    <w:nsid w:val="FFFFFF81"/>
    <w:multiLevelType w:val="singleLevel"/>
    <w:tmpl w:val="FFFFFF81"/>
    <w:lvl w:ilvl="0">
      <w:start w:val="1"/>
      <w:numFmt w:val="bullet"/>
      <w:pStyle w:val="ListBullet4"/>
      <w:lvlText w:val=""/>
      <w:lvlJc w:val="left"/>
      <w:pPr>
        <w:tabs>
          <w:tab w:val="left" w:pos="1209"/>
        </w:tabs>
        <w:ind w:left="1209" w:hanging="360"/>
      </w:pPr>
      <w:rPr>
        <w:rFonts w:ascii="Symbol" w:hAnsi="Symbol" w:hint="default"/>
      </w:rPr>
    </w:lvl>
  </w:abstractNum>
  <w:abstractNum w:abstractNumId="6" w15:restartNumberingAfterBreak="0">
    <w:nsid w:val="FFFFFF82"/>
    <w:multiLevelType w:val="singleLevel"/>
    <w:tmpl w:val="FFFFFF82"/>
    <w:lvl w:ilvl="0">
      <w:start w:val="1"/>
      <w:numFmt w:val="bullet"/>
      <w:pStyle w:val="ListBullet3"/>
      <w:lvlText w:val=""/>
      <w:lvlJc w:val="left"/>
      <w:pPr>
        <w:tabs>
          <w:tab w:val="left" w:pos="926"/>
        </w:tabs>
        <w:ind w:left="926" w:hanging="360"/>
      </w:pPr>
      <w:rPr>
        <w:rFonts w:ascii="Symbol" w:hAnsi="Symbol" w:hint="default"/>
      </w:rPr>
    </w:lvl>
  </w:abstractNum>
  <w:abstractNum w:abstractNumId="7" w15:restartNumberingAfterBreak="0">
    <w:nsid w:val="FFFFFF83"/>
    <w:multiLevelType w:val="singleLevel"/>
    <w:tmpl w:val="FFFFFF83"/>
    <w:lvl w:ilvl="0">
      <w:start w:val="1"/>
      <w:numFmt w:val="bullet"/>
      <w:pStyle w:val="ListBullet2"/>
      <w:lvlText w:val=""/>
      <w:lvlJc w:val="left"/>
      <w:pPr>
        <w:tabs>
          <w:tab w:val="left" w:pos="643"/>
        </w:tabs>
        <w:ind w:left="643" w:hanging="360"/>
      </w:pPr>
      <w:rPr>
        <w:rFonts w:ascii="Symbol" w:hAnsi="Symbol" w:hint="default"/>
      </w:rPr>
    </w:lvl>
  </w:abstractNum>
  <w:abstractNum w:abstractNumId="8" w15:restartNumberingAfterBreak="0">
    <w:nsid w:val="FFFFFF88"/>
    <w:multiLevelType w:val="singleLevel"/>
    <w:tmpl w:val="FFFFFF88"/>
    <w:lvl w:ilvl="0">
      <w:start w:val="1"/>
      <w:numFmt w:val="decimal"/>
      <w:pStyle w:val="ListNumber"/>
      <w:lvlText w:val="%1."/>
      <w:lvlJc w:val="left"/>
      <w:pPr>
        <w:tabs>
          <w:tab w:val="left" w:pos="360"/>
        </w:tabs>
        <w:ind w:left="360" w:hanging="360"/>
      </w:pPr>
    </w:lvl>
  </w:abstractNum>
  <w:abstractNum w:abstractNumId="9" w15:restartNumberingAfterBreak="0">
    <w:nsid w:val="FFFFFF89"/>
    <w:multiLevelType w:val="singleLevel"/>
    <w:tmpl w:val="FFFFFF89"/>
    <w:lvl w:ilvl="0">
      <w:start w:val="1"/>
      <w:numFmt w:val="bullet"/>
      <w:pStyle w:val="ListBullet"/>
      <w:lvlText w:val=""/>
      <w:lvlJc w:val="left"/>
      <w:pPr>
        <w:tabs>
          <w:tab w:val="left" w:pos="360"/>
        </w:tabs>
        <w:ind w:left="360" w:hanging="360"/>
      </w:pPr>
      <w:rPr>
        <w:rFonts w:ascii="Symbol" w:hAnsi="Symbol" w:hint="default"/>
      </w:rPr>
    </w:lvl>
  </w:abstractNum>
  <w:abstractNum w:abstractNumId="10" w15:restartNumberingAfterBreak="0">
    <w:nsid w:val="062C6A95"/>
    <w:multiLevelType w:val="singleLevel"/>
    <w:tmpl w:val="062C6A95"/>
    <w:lvl w:ilvl="0">
      <w:start w:val="1"/>
      <w:numFmt w:val="bullet"/>
      <w:pStyle w:val="ListBullet1"/>
      <w:lvlText w:val=""/>
      <w:lvlJc w:val="left"/>
      <w:pPr>
        <w:tabs>
          <w:tab w:val="left" w:pos="1134"/>
        </w:tabs>
        <w:ind w:left="1134" w:hanging="283"/>
      </w:pPr>
      <w:rPr>
        <w:rFonts w:ascii="Symbol" w:hAnsi="Symbol" w:hint="default"/>
      </w:rPr>
    </w:lvl>
  </w:abstractNum>
  <w:abstractNum w:abstractNumId="11" w15:restartNumberingAfterBreak="0">
    <w:nsid w:val="063C4CF8"/>
    <w:multiLevelType w:val="multilevel"/>
    <w:tmpl w:val="063C4CF8"/>
    <w:lvl w:ilvl="0">
      <w:start w:val="1"/>
      <w:numFmt w:val="decimal"/>
      <w:pStyle w:val="pj"/>
      <w:lvlText w:val="(%1)"/>
      <w:lvlJc w:val="left"/>
      <w:pPr>
        <w:tabs>
          <w:tab w:val="left" w:pos="1560"/>
        </w:tabs>
        <w:ind w:left="1560" w:hanging="709"/>
      </w:pPr>
      <w:rPr>
        <w:rFonts w:cs="Times New Roman"/>
      </w:rPr>
    </w:lvl>
    <w:lvl w:ilvl="1">
      <w:start w:val="1"/>
      <w:numFmt w:val="lowerLetter"/>
      <w:lvlText w:val="(%2)"/>
      <w:lvlJc w:val="left"/>
      <w:pPr>
        <w:tabs>
          <w:tab w:val="left" w:pos="2268"/>
        </w:tabs>
        <w:ind w:left="2268" w:hanging="708"/>
      </w:pPr>
      <w:rPr>
        <w:rFonts w:cs="Times New Roman"/>
      </w:rPr>
    </w:lvl>
    <w:lvl w:ilvl="2">
      <w:start w:val="1"/>
      <w:numFmt w:val="bullet"/>
      <w:lvlText w:val="–"/>
      <w:lvlJc w:val="left"/>
      <w:pPr>
        <w:tabs>
          <w:tab w:val="left" w:pos="2977"/>
        </w:tabs>
        <w:ind w:left="2977" w:hanging="709"/>
      </w:pPr>
      <w:rPr>
        <w:rFonts w:ascii="Times New Roman" w:hAnsi="Times New Roman"/>
      </w:rPr>
    </w:lvl>
    <w:lvl w:ilvl="3">
      <w:start w:val="1"/>
      <w:numFmt w:val="bullet"/>
      <w:lvlText w:val=""/>
      <w:lvlJc w:val="left"/>
      <w:pPr>
        <w:tabs>
          <w:tab w:val="left" w:pos="3686"/>
        </w:tabs>
        <w:ind w:left="3686" w:hanging="709"/>
      </w:pPr>
      <w:rPr>
        <w:rFonts w:ascii="Symbol" w:hAnsi="Symbol" w:hint="default"/>
      </w:rPr>
    </w:lvl>
    <w:lvl w:ilvl="4">
      <w:start w:val="1"/>
      <w:numFmt w:val="lowerLetter"/>
      <w:lvlText w:val="(%5)"/>
      <w:lvlJc w:val="left"/>
      <w:pPr>
        <w:tabs>
          <w:tab w:val="left" w:pos="1800"/>
        </w:tabs>
        <w:ind w:left="1800" w:hanging="360"/>
      </w:pPr>
      <w:rPr>
        <w:rFonts w:cs="Times New Roman"/>
      </w:rPr>
    </w:lvl>
    <w:lvl w:ilvl="5">
      <w:start w:val="1"/>
      <w:numFmt w:val="lowerRoman"/>
      <w:lvlText w:val="(%6)"/>
      <w:lvlJc w:val="left"/>
      <w:pPr>
        <w:tabs>
          <w:tab w:val="left" w:pos="2160"/>
        </w:tabs>
        <w:ind w:left="2160" w:hanging="360"/>
      </w:pPr>
      <w:rPr>
        <w:rFonts w:cs="Times New Roman"/>
      </w:rPr>
    </w:lvl>
    <w:lvl w:ilvl="6">
      <w:start w:val="1"/>
      <w:numFmt w:val="decimal"/>
      <w:lvlText w:val="%7."/>
      <w:lvlJc w:val="left"/>
      <w:pPr>
        <w:tabs>
          <w:tab w:val="left" w:pos="2520"/>
        </w:tabs>
        <w:ind w:left="2520" w:hanging="360"/>
      </w:pPr>
      <w:rPr>
        <w:rFonts w:cs="Times New Roman"/>
      </w:rPr>
    </w:lvl>
    <w:lvl w:ilvl="7">
      <w:start w:val="1"/>
      <w:numFmt w:val="lowerLetter"/>
      <w:lvlText w:val="%8."/>
      <w:lvlJc w:val="left"/>
      <w:pPr>
        <w:tabs>
          <w:tab w:val="left" w:pos="2880"/>
        </w:tabs>
        <w:ind w:left="2880" w:hanging="360"/>
      </w:pPr>
      <w:rPr>
        <w:rFonts w:cs="Times New Roman"/>
      </w:rPr>
    </w:lvl>
    <w:lvl w:ilvl="8">
      <w:start w:val="1"/>
      <w:numFmt w:val="lowerRoman"/>
      <w:lvlText w:val="%9."/>
      <w:lvlJc w:val="left"/>
      <w:pPr>
        <w:tabs>
          <w:tab w:val="left" w:pos="3240"/>
        </w:tabs>
        <w:ind w:left="3240" w:hanging="360"/>
      </w:pPr>
      <w:rPr>
        <w:rFonts w:cs="Times New Roman"/>
      </w:rPr>
    </w:lvl>
  </w:abstractNum>
  <w:abstractNum w:abstractNumId="12" w15:restartNumberingAfterBreak="0">
    <w:nsid w:val="1085650E"/>
    <w:multiLevelType w:val="multilevel"/>
    <w:tmpl w:val="1085650E"/>
    <w:lvl w:ilvl="0">
      <w:start w:val="1"/>
      <w:numFmt w:val="decimal"/>
      <w:lvlText w:val="Option %1:"/>
      <w:lvlJc w:val="left"/>
      <w:pPr>
        <w:tabs>
          <w:tab w:val="left" w:pos="1814"/>
        </w:tabs>
        <w:ind w:left="284" w:hanging="284"/>
      </w:pPr>
      <w:rPr>
        <w:rFonts w:hint="default"/>
      </w:rPr>
    </w:lvl>
    <w:lvl w:ilvl="1">
      <w:start w:val="1"/>
      <w:numFmt w:val="decimal"/>
      <w:pStyle w:val="ListNumberLevel2"/>
      <w:lvlText w:val="Option %1.%2:"/>
      <w:lvlJc w:val="left"/>
      <w:pPr>
        <w:tabs>
          <w:tab w:val="left" w:pos="2098"/>
        </w:tabs>
        <w:ind w:left="568" w:hanging="284"/>
      </w:pPr>
      <w:rPr>
        <w:rFonts w:hint="default"/>
      </w:rPr>
    </w:lvl>
    <w:lvl w:ilvl="2">
      <w:start w:val="1"/>
      <w:numFmt w:val="decimal"/>
      <w:pStyle w:val="ListNumberLevel3"/>
      <w:lvlText w:val="%1.%2.%3."/>
      <w:lvlJc w:val="left"/>
      <w:pPr>
        <w:tabs>
          <w:tab w:val="left" w:pos="2382"/>
        </w:tabs>
        <w:ind w:left="852" w:hanging="284"/>
      </w:pPr>
      <w:rPr>
        <w:rFonts w:hint="default"/>
      </w:rPr>
    </w:lvl>
    <w:lvl w:ilvl="3">
      <w:start w:val="1"/>
      <w:numFmt w:val="decimal"/>
      <w:lvlText w:val="%1.%2.%3.%4."/>
      <w:lvlJc w:val="left"/>
      <w:pPr>
        <w:tabs>
          <w:tab w:val="left" w:pos="2666"/>
        </w:tabs>
        <w:ind w:left="1136" w:hanging="284"/>
      </w:pPr>
      <w:rPr>
        <w:rFonts w:hint="default"/>
      </w:rPr>
    </w:lvl>
    <w:lvl w:ilvl="4">
      <w:start w:val="1"/>
      <w:numFmt w:val="decimal"/>
      <w:lvlText w:val="%1.%2.%3.%4.%5."/>
      <w:lvlJc w:val="left"/>
      <w:pPr>
        <w:tabs>
          <w:tab w:val="left" w:pos="2950"/>
        </w:tabs>
        <w:ind w:left="1420" w:hanging="284"/>
      </w:pPr>
      <w:rPr>
        <w:rFonts w:hint="default"/>
      </w:rPr>
    </w:lvl>
    <w:lvl w:ilvl="5">
      <w:start w:val="1"/>
      <w:numFmt w:val="decimal"/>
      <w:lvlText w:val="%1.%2.%3.%4.%5.%6."/>
      <w:lvlJc w:val="left"/>
      <w:pPr>
        <w:tabs>
          <w:tab w:val="left" w:pos="3234"/>
        </w:tabs>
        <w:ind w:left="1704" w:hanging="284"/>
      </w:pPr>
      <w:rPr>
        <w:rFonts w:hint="default"/>
      </w:rPr>
    </w:lvl>
    <w:lvl w:ilvl="6">
      <w:start w:val="1"/>
      <w:numFmt w:val="decimal"/>
      <w:lvlText w:val="%1.%2.%3.%4.%5.%6.%7."/>
      <w:lvlJc w:val="left"/>
      <w:pPr>
        <w:tabs>
          <w:tab w:val="left" w:pos="3518"/>
        </w:tabs>
        <w:ind w:left="1988" w:hanging="284"/>
      </w:pPr>
      <w:rPr>
        <w:rFonts w:hint="default"/>
      </w:rPr>
    </w:lvl>
    <w:lvl w:ilvl="7">
      <w:start w:val="1"/>
      <w:numFmt w:val="decimal"/>
      <w:lvlText w:val="%1.%2.%3.%4.%5.%6.%7.%8."/>
      <w:lvlJc w:val="left"/>
      <w:pPr>
        <w:tabs>
          <w:tab w:val="left" w:pos="3802"/>
        </w:tabs>
        <w:ind w:left="2272" w:hanging="284"/>
      </w:pPr>
      <w:rPr>
        <w:rFonts w:hint="default"/>
      </w:rPr>
    </w:lvl>
    <w:lvl w:ilvl="8">
      <w:start w:val="1"/>
      <w:numFmt w:val="decimal"/>
      <w:lvlText w:val="%1.%2.%3.%4.%5.%6.%7.%8.%9."/>
      <w:lvlJc w:val="left"/>
      <w:pPr>
        <w:tabs>
          <w:tab w:val="left" w:pos="4086"/>
        </w:tabs>
        <w:ind w:left="2556" w:hanging="284"/>
      </w:pPr>
      <w:rPr>
        <w:rFonts w:hint="default"/>
      </w:rPr>
    </w:lvl>
  </w:abstractNum>
  <w:abstractNum w:abstractNumId="13" w15:restartNumberingAfterBreak="0">
    <w:nsid w:val="128364B0"/>
    <w:multiLevelType w:val="singleLevel"/>
    <w:tmpl w:val="128364B0"/>
    <w:lvl w:ilvl="0">
      <w:start w:val="1"/>
      <w:numFmt w:val="bullet"/>
      <w:pStyle w:val="ListDash3"/>
      <w:lvlText w:val="–"/>
      <w:lvlJc w:val="left"/>
      <w:pPr>
        <w:tabs>
          <w:tab w:val="left" w:pos="1134"/>
        </w:tabs>
        <w:ind w:left="1134" w:hanging="283"/>
      </w:pPr>
      <w:rPr>
        <w:rFonts w:ascii="Times New Roman" w:hAnsi="Times New Roman"/>
      </w:rPr>
    </w:lvl>
  </w:abstractNum>
  <w:abstractNum w:abstractNumId="14" w15:restartNumberingAfterBreak="0">
    <w:nsid w:val="13E4330B"/>
    <w:multiLevelType w:val="multilevel"/>
    <w:tmpl w:val="13E4330B"/>
    <w:lvl w:ilvl="0">
      <w:start w:val="1"/>
      <w:numFmt w:val="decimal"/>
      <w:pStyle w:val="ListNumber1"/>
      <w:lvlText w:val="(%1)"/>
      <w:lvlJc w:val="left"/>
      <w:pPr>
        <w:tabs>
          <w:tab w:val="left" w:pos="1560"/>
        </w:tabs>
        <w:ind w:left="1560" w:hanging="709"/>
      </w:pPr>
      <w:rPr>
        <w:rFonts w:cs="Times New Roman"/>
      </w:rPr>
    </w:lvl>
    <w:lvl w:ilvl="1">
      <w:start w:val="1"/>
      <w:numFmt w:val="lowerLetter"/>
      <w:pStyle w:val="ListNumber1Level2"/>
      <w:lvlText w:val="(%2)"/>
      <w:lvlJc w:val="left"/>
      <w:pPr>
        <w:tabs>
          <w:tab w:val="left" w:pos="2268"/>
        </w:tabs>
        <w:ind w:left="2268" w:hanging="708"/>
      </w:pPr>
      <w:rPr>
        <w:rFonts w:cs="Times New Roman"/>
      </w:rPr>
    </w:lvl>
    <w:lvl w:ilvl="2">
      <w:start w:val="1"/>
      <w:numFmt w:val="bullet"/>
      <w:pStyle w:val="ListNumber1Level3"/>
      <w:lvlText w:val="–"/>
      <w:lvlJc w:val="left"/>
      <w:pPr>
        <w:tabs>
          <w:tab w:val="left" w:pos="2977"/>
        </w:tabs>
        <w:ind w:left="2977" w:hanging="709"/>
      </w:pPr>
      <w:rPr>
        <w:rFonts w:ascii="Times New Roman" w:hAnsi="Times New Roman"/>
      </w:rPr>
    </w:lvl>
    <w:lvl w:ilvl="3">
      <w:start w:val="1"/>
      <w:numFmt w:val="bullet"/>
      <w:pStyle w:val="ListNumber1Level4"/>
      <w:lvlText w:val=""/>
      <w:lvlJc w:val="left"/>
      <w:pPr>
        <w:tabs>
          <w:tab w:val="left" w:pos="3686"/>
        </w:tabs>
        <w:ind w:left="3686" w:hanging="709"/>
      </w:pPr>
      <w:rPr>
        <w:rFonts w:ascii="Symbol" w:hAnsi="Symbol" w:hint="default"/>
      </w:rPr>
    </w:lvl>
    <w:lvl w:ilvl="4">
      <w:start w:val="1"/>
      <w:numFmt w:val="lowerLetter"/>
      <w:lvlText w:val="(%5)"/>
      <w:lvlJc w:val="left"/>
      <w:pPr>
        <w:tabs>
          <w:tab w:val="left" w:pos="1800"/>
        </w:tabs>
        <w:ind w:left="1800" w:hanging="360"/>
      </w:pPr>
      <w:rPr>
        <w:rFonts w:cs="Times New Roman"/>
      </w:rPr>
    </w:lvl>
    <w:lvl w:ilvl="5">
      <w:start w:val="1"/>
      <w:numFmt w:val="lowerRoman"/>
      <w:lvlText w:val="(%6)"/>
      <w:lvlJc w:val="left"/>
      <w:pPr>
        <w:tabs>
          <w:tab w:val="left" w:pos="2160"/>
        </w:tabs>
        <w:ind w:left="2160" w:hanging="360"/>
      </w:pPr>
      <w:rPr>
        <w:rFonts w:cs="Times New Roman"/>
      </w:rPr>
    </w:lvl>
    <w:lvl w:ilvl="6">
      <w:start w:val="1"/>
      <w:numFmt w:val="decimal"/>
      <w:lvlText w:val="%7."/>
      <w:lvlJc w:val="left"/>
      <w:pPr>
        <w:tabs>
          <w:tab w:val="left" w:pos="2520"/>
        </w:tabs>
        <w:ind w:left="2520" w:hanging="360"/>
      </w:pPr>
      <w:rPr>
        <w:rFonts w:cs="Times New Roman"/>
      </w:rPr>
    </w:lvl>
    <w:lvl w:ilvl="7">
      <w:start w:val="1"/>
      <w:numFmt w:val="lowerLetter"/>
      <w:lvlText w:val="%8."/>
      <w:lvlJc w:val="left"/>
      <w:pPr>
        <w:tabs>
          <w:tab w:val="left" w:pos="2880"/>
        </w:tabs>
        <w:ind w:left="2880" w:hanging="360"/>
      </w:pPr>
      <w:rPr>
        <w:rFonts w:cs="Times New Roman"/>
      </w:rPr>
    </w:lvl>
    <w:lvl w:ilvl="8">
      <w:start w:val="1"/>
      <w:numFmt w:val="lowerRoman"/>
      <w:lvlText w:val="%9."/>
      <w:lvlJc w:val="left"/>
      <w:pPr>
        <w:tabs>
          <w:tab w:val="left" w:pos="3240"/>
        </w:tabs>
        <w:ind w:left="3240" w:hanging="360"/>
      </w:pPr>
      <w:rPr>
        <w:rFonts w:cs="Times New Roman"/>
      </w:rPr>
    </w:lvl>
  </w:abstractNum>
  <w:abstractNum w:abstractNumId="15" w15:restartNumberingAfterBreak="0">
    <w:nsid w:val="149674C4"/>
    <w:multiLevelType w:val="singleLevel"/>
    <w:tmpl w:val="149674C4"/>
    <w:lvl w:ilvl="0">
      <w:start w:val="1"/>
      <w:numFmt w:val="bullet"/>
      <w:pStyle w:val="Tiret1"/>
      <w:lvlText w:val="–"/>
      <w:lvlJc w:val="left"/>
      <w:pPr>
        <w:tabs>
          <w:tab w:val="left" w:pos="1417"/>
        </w:tabs>
        <w:ind w:left="1417" w:hanging="567"/>
      </w:pPr>
    </w:lvl>
  </w:abstractNum>
  <w:abstractNum w:abstractNumId="16" w15:restartNumberingAfterBreak="0">
    <w:nsid w:val="15592001"/>
    <w:multiLevelType w:val="singleLevel"/>
    <w:tmpl w:val="15592001"/>
    <w:lvl w:ilvl="0">
      <w:start w:val="1"/>
      <w:numFmt w:val="bullet"/>
      <w:pStyle w:val="Bullet0"/>
      <w:lvlText w:val=""/>
      <w:lvlJc w:val="left"/>
      <w:pPr>
        <w:tabs>
          <w:tab w:val="left" w:pos="850"/>
        </w:tabs>
        <w:ind w:left="850" w:hanging="850"/>
      </w:pPr>
      <w:rPr>
        <w:rFonts w:ascii="Symbol" w:hAnsi="Symbol" w:hint="default"/>
      </w:rPr>
    </w:lvl>
  </w:abstractNum>
  <w:abstractNum w:abstractNumId="17" w15:restartNumberingAfterBreak="0">
    <w:nsid w:val="158411A6"/>
    <w:multiLevelType w:val="singleLevel"/>
    <w:tmpl w:val="158411A6"/>
    <w:lvl w:ilvl="0">
      <w:start w:val="1"/>
      <w:numFmt w:val="bullet"/>
      <w:pStyle w:val="Bullet2"/>
      <w:lvlText w:val=""/>
      <w:lvlJc w:val="left"/>
      <w:pPr>
        <w:tabs>
          <w:tab w:val="left" w:pos="1984"/>
        </w:tabs>
        <w:ind w:left="1984" w:hanging="567"/>
      </w:pPr>
      <w:rPr>
        <w:rFonts w:ascii="Symbol" w:hAnsi="Symbol" w:hint="default"/>
      </w:rPr>
    </w:lvl>
  </w:abstractNum>
  <w:abstractNum w:abstractNumId="18" w15:restartNumberingAfterBreak="0">
    <w:nsid w:val="18F7758A"/>
    <w:multiLevelType w:val="multilevel"/>
    <w:tmpl w:val="18F7758A"/>
    <w:lvl w:ilvl="0">
      <w:start w:val="1"/>
      <w:numFmt w:val="bullet"/>
      <w:pStyle w:val="1"/>
      <w:lvlText w:val=""/>
      <w:lvlJc w:val="left"/>
      <w:pPr>
        <w:tabs>
          <w:tab w:val="left" w:pos="420"/>
        </w:tabs>
        <w:ind w:left="420" w:hanging="420"/>
      </w:pPr>
      <w:rPr>
        <w:rFonts w:ascii="Wingdings" w:hAnsi="Wingdings" w:hint="default"/>
      </w:rPr>
    </w:lvl>
    <w:lvl w:ilvl="1">
      <w:start w:val="2"/>
      <w:numFmt w:val="bullet"/>
      <w:pStyle w:val="2"/>
      <w:lvlText w:val="・"/>
      <w:lvlJc w:val="left"/>
      <w:pPr>
        <w:tabs>
          <w:tab w:val="left" w:pos="780"/>
        </w:tabs>
        <w:ind w:left="780" w:hanging="360"/>
      </w:pPr>
      <w:rPr>
        <w:rFonts w:ascii="MS Mincho" w:eastAsia="MS Mincho" w:hAnsi="MS Mincho" w:hint="eastAsia"/>
      </w:rPr>
    </w:lvl>
    <w:lvl w:ilvl="2">
      <w:start w:val="3"/>
      <w:numFmt w:val="bullet"/>
      <w:lvlText w:val="◆"/>
      <w:lvlJc w:val="left"/>
      <w:pPr>
        <w:tabs>
          <w:tab w:val="left" w:pos="1200"/>
        </w:tabs>
        <w:ind w:left="1200" w:hanging="360"/>
      </w:pPr>
      <w:rPr>
        <w:rFonts w:ascii="MS Mincho" w:eastAsia="MS Mincho" w:hAnsi="MS Mincho" w:hint="eastAsia"/>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9" w15:restartNumberingAfterBreak="0">
    <w:nsid w:val="19E9301B"/>
    <w:multiLevelType w:val="hybridMultilevel"/>
    <w:tmpl w:val="55724C42"/>
    <w:lvl w:ilvl="0" w:tplc="08090001">
      <w:start w:val="1"/>
      <w:numFmt w:val="bullet"/>
      <w:lvlText w:val=""/>
      <w:lvlJc w:val="left"/>
      <w:pPr>
        <w:ind w:left="2832" w:hanging="360"/>
      </w:pPr>
      <w:rPr>
        <w:rFonts w:ascii="Symbol" w:hAnsi="Symbol" w:hint="default"/>
      </w:rPr>
    </w:lvl>
    <w:lvl w:ilvl="1" w:tplc="08090003">
      <w:start w:val="1"/>
      <w:numFmt w:val="bullet"/>
      <w:lvlText w:val="o"/>
      <w:lvlJc w:val="left"/>
      <w:pPr>
        <w:ind w:left="3552" w:hanging="360"/>
      </w:pPr>
      <w:rPr>
        <w:rFonts w:ascii="Courier New" w:hAnsi="Courier New" w:cs="Courier New" w:hint="default"/>
      </w:rPr>
    </w:lvl>
    <w:lvl w:ilvl="2" w:tplc="08090005" w:tentative="1">
      <w:start w:val="1"/>
      <w:numFmt w:val="bullet"/>
      <w:lvlText w:val=""/>
      <w:lvlJc w:val="left"/>
      <w:pPr>
        <w:ind w:left="4272" w:hanging="360"/>
      </w:pPr>
      <w:rPr>
        <w:rFonts w:ascii="Wingdings" w:hAnsi="Wingdings" w:hint="default"/>
      </w:rPr>
    </w:lvl>
    <w:lvl w:ilvl="3" w:tplc="08090001" w:tentative="1">
      <w:start w:val="1"/>
      <w:numFmt w:val="bullet"/>
      <w:lvlText w:val=""/>
      <w:lvlJc w:val="left"/>
      <w:pPr>
        <w:ind w:left="4992" w:hanging="360"/>
      </w:pPr>
      <w:rPr>
        <w:rFonts w:ascii="Symbol" w:hAnsi="Symbol" w:hint="default"/>
      </w:rPr>
    </w:lvl>
    <w:lvl w:ilvl="4" w:tplc="08090003" w:tentative="1">
      <w:start w:val="1"/>
      <w:numFmt w:val="bullet"/>
      <w:lvlText w:val="o"/>
      <w:lvlJc w:val="left"/>
      <w:pPr>
        <w:ind w:left="5712" w:hanging="360"/>
      </w:pPr>
      <w:rPr>
        <w:rFonts w:ascii="Courier New" w:hAnsi="Courier New" w:cs="Courier New" w:hint="default"/>
      </w:rPr>
    </w:lvl>
    <w:lvl w:ilvl="5" w:tplc="08090005" w:tentative="1">
      <w:start w:val="1"/>
      <w:numFmt w:val="bullet"/>
      <w:lvlText w:val=""/>
      <w:lvlJc w:val="left"/>
      <w:pPr>
        <w:ind w:left="6432" w:hanging="360"/>
      </w:pPr>
      <w:rPr>
        <w:rFonts w:ascii="Wingdings" w:hAnsi="Wingdings" w:hint="default"/>
      </w:rPr>
    </w:lvl>
    <w:lvl w:ilvl="6" w:tplc="08090001" w:tentative="1">
      <w:start w:val="1"/>
      <w:numFmt w:val="bullet"/>
      <w:lvlText w:val=""/>
      <w:lvlJc w:val="left"/>
      <w:pPr>
        <w:ind w:left="7152" w:hanging="360"/>
      </w:pPr>
      <w:rPr>
        <w:rFonts w:ascii="Symbol" w:hAnsi="Symbol" w:hint="default"/>
      </w:rPr>
    </w:lvl>
    <w:lvl w:ilvl="7" w:tplc="08090003" w:tentative="1">
      <w:start w:val="1"/>
      <w:numFmt w:val="bullet"/>
      <w:lvlText w:val="o"/>
      <w:lvlJc w:val="left"/>
      <w:pPr>
        <w:ind w:left="7872" w:hanging="360"/>
      </w:pPr>
      <w:rPr>
        <w:rFonts w:ascii="Courier New" w:hAnsi="Courier New" w:cs="Courier New" w:hint="default"/>
      </w:rPr>
    </w:lvl>
    <w:lvl w:ilvl="8" w:tplc="08090005" w:tentative="1">
      <w:start w:val="1"/>
      <w:numFmt w:val="bullet"/>
      <w:lvlText w:val=""/>
      <w:lvlJc w:val="left"/>
      <w:pPr>
        <w:ind w:left="8592" w:hanging="360"/>
      </w:pPr>
      <w:rPr>
        <w:rFonts w:ascii="Wingdings" w:hAnsi="Wingdings" w:hint="default"/>
      </w:rPr>
    </w:lvl>
  </w:abstractNum>
  <w:abstractNum w:abstractNumId="20" w15:restartNumberingAfterBreak="0">
    <w:nsid w:val="1B3C78B8"/>
    <w:multiLevelType w:val="multilevel"/>
    <w:tmpl w:val="1B3C78B8"/>
    <w:lvl w:ilvl="0">
      <w:start w:val="1"/>
      <w:numFmt w:val="decimal"/>
      <w:pStyle w:val="Point0number"/>
      <w:lvlText w:val="(%1)"/>
      <w:lvlJc w:val="left"/>
      <w:pPr>
        <w:tabs>
          <w:tab w:val="left" w:pos="850"/>
        </w:tabs>
        <w:ind w:left="850" w:hanging="850"/>
      </w:pPr>
    </w:lvl>
    <w:lvl w:ilvl="1">
      <w:start w:val="1"/>
      <w:numFmt w:val="lowerLetter"/>
      <w:pStyle w:val="Point0letter"/>
      <w:lvlText w:val="(%2)"/>
      <w:lvlJc w:val="left"/>
      <w:pPr>
        <w:tabs>
          <w:tab w:val="left" w:pos="850"/>
        </w:tabs>
        <w:ind w:left="850" w:hanging="850"/>
      </w:pPr>
    </w:lvl>
    <w:lvl w:ilvl="2">
      <w:start w:val="1"/>
      <w:numFmt w:val="decimal"/>
      <w:pStyle w:val="Point1number"/>
      <w:lvlText w:val="(%3)"/>
      <w:lvlJc w:val="left"/>
      <w:pPr>
        <w:tabs>
          <w:tab w:val="left" w:pos="1417"/>
        </w:tabs>
        <w:ind w:left="1417" w:hanging="567"/>
      </w:pPr>
    </w:lvl>
    <w:lvl w:ilvl="3">
      <w:start w:val="1"/>
      <w:numFmt w:val="lowerLetter"/>
      <w:pStyle w:val="Point1letter"/>
      <w:lvlText w:val="(%4)"/>
      <w:lvlJc w:val="left"/>
      <w:pPr>
        <w:tabs>
          <w:tab w:val="left" w:pos="1417"/>
        </w:tabs>
        <w:ind w:left="1417" w:hanging="567"/>
      </w:pPr>
    </w:lvl>
    <w:lvl w:ilvl="4">
      <w:start w:val="1"/>
      <w:numFmt w:val="decimal"/>
      <w:pStyle w:val="Point2number"/>
      <w:lvlText w:val="(%5)"/>
      <w:lvlJc w:val="left"/>
      <w:pPr>
        <w:tabs>
          <w:tab w:val="left" w:pos="1984"/>
        </w:tabs>
        <w:ind w:left="1984" w:hanging="567"/>
      </w:pPr>
    </w:lvl>
    <w:lvl w:ilvl="5">
      <w:start w:val="1"/>
      <w:numFmt w:val="lowerLetter"/>
      <w:pStyle w:val="Point2letter"/>
      <w:lvlText w:val="(%6)"/>
      <w:lvlJc w:val="left"/>
      <w:pPr>
        <w:tabs>
          <w:tab w:val="left" w:pos="1984"/>
        </w:tabs>
        <w:ind w:left="1984" w:hanging="567"/>
      </w:pPr>
    </w:lvl>
    <w:lvl w:ilvl="6">
      <w:start w:val="1"/>
      <w:numFmt w:val="decimal"/>
      <w:pStyle w:val="Point3number"/>
      <w:lvlText w:val="(%7)"/>
      <w:lvlJc w:val="left"/>
      <w:pPr>
        <w:tabs>
          <w:tab w:val="left" w:pos="2551"/>
        </w:tabs>
        <w:ind w:left="2551" w:hanging="567"/>
      </w:pPr>
    </w:lvl>
    <w:lvl w:ilvl="7">
      <w:start w:val="1"/>
      <w:numFmt w:val="lowerLetter"/>
      <w:pStyle w:val="Point3letter"/>
      <w:lvlText w:val="(%8)"/>
      <w:lvlJc w:val="left"/>
      <w:pPr>
        <w:tabs>
          <w:tab w:val="left" w:pos="2551"/>
        </w:tabs>
        <w:ind w:left="2551" w:hanging="567"/>
      </w:pPr>
    </w:lvl>
    <w:lvl w:ilvl="8">
      <w:start w:val="1"/>
      <w:numFmt w:val="lowerLetter"/>
      <w:pStyle w:val="Point4letter"/>
      <w:lvlText w:val="(%9)"/>
      <w:lvlJc w:val="left"/>
      <w:pPr>
        <w:tabs>
          <w:tab w:val="left" w:pos="3118"/>
        </w:tabs>
        <w:ind w:left="3118" w:hanging="567"/>
      </w:pPr>
    </w:lvl>
  </w:abstractNum>
  <w:abstractNum w:abstractNumId="21" w15:restartNumberingAfterBreak="0">
    <w:nsid w:val="21FD19C4"/>
    <w:multiLevelType w:val="multilevel"/>
    <w:tmpl w:val="21FD19C4"/>
    <w:lvl w:ilvl="0">
      <w:start w:val="1"/>
      <w:numFmt w:val="decimal"/>
      <w:pStyle w:val="10"/>
      <w:lvlText w:val="%1."/>
      <w:lvlJc w:val="left"/>
      <w:pPr>
        <w:tabs>
          <w:tab w:val="left" w:pos="425"/>
        </w:tabs>
        <w:ind w:left="425" w:hanging="425"/>
      </w:pPr>
      <w:rPr>
        <w:rFonts w:cs="Times New Roman" w:hint="eastAsia"/>
      </w:rPr>
    </w:lvl>
    <w:lvl w:ilvl="1">
      <w:start w:val="1"/>
      <w:numFmt w:val="decimal"/>
      <w:pStyle w:val="20"/>
      <w:lvlText w:val="%1.%2."/>
      <w:lvlJc w:val="left"/>
      <w:pPr>
        <w:tabs>
          <w:tab w:val="left" w:pos="567"/>
        </w:tabs>
        <w:ind w:left="567" w:hanging="567"/>
      </w:pPr>
      <w:rPr>
        <w:rFonts w:cs="Times New Roman" w:hint="eastAsia"/>
      </w:rPr>
    </w:lvl>
    <w:lvl w:ilvl="2">
      <w:start w:val="1"/>
      <w:numFmt w:val="decimal"/>
      <w:pStyle w:val="3"/>
      <w:lvlText w:val="%1.%2.%3."/>
      <w:lvlJc w:val="left"/>
      <w:pPr>
        <w:tabs>
          <w:tab w:val="left" w:pos="709"/>
        </w:tabs>
        <w:ind w:left="709" w:hanging="709"/>
      </w:pPr>
      <w:rPr>
        <w:rFonts w:cs="Times New Roman" w:hint="eastAsia"/>
      </w:rPr>
    </w:lvl>
    <w:lvl w:ilvl="3">
      <w:start w:val="1"/>
      <w:numFmt w:val="decimal"/>
      <w:pStyle w:val="4"/>
      <w:lvlText w:val="%1.%2.%3.%4."/>
      <w:lvlJc w:val="left"/>
      <w:pPr>
        <w:tabs>
          <w:tab w:val="left" w:pos="851"/>
        </w:tabs>
        <w:ind w:left="851" w:hanging="851"/>
      </w:pPr>
      <w:rPr>
        <w:rFonts w:cs="Times New Roman" w:hint="eastAsia"/>
      </w:rPr>
    </w:lvl>
    <w:lvl w:ilvl="4">
      <w:start w:val="1"/>
      <w:numFmt w:val="decimal"/>
      <w:pStyle w:val="5"/>
      <w:lvlText w:val="%1.%2.%3.%4.%5."/>
      <w:lvlJc w:val="left"/>
      <w:pPr>
        <w:tabs>
          <w:tab w:val="left" w:pos="992"/>
        </w:tabs>
        <w:ind w:left="992" w:hanging="992"/>
      </w:pPr>
      <w:rPr>
        <w:rFonts w:cs="Times New Roman" w:hint="eastAsia"/>
      </w:rPr>
    </w:lvl>
    <w:lvl w:ilvl="5">
      <w:start w:val="1"/>
      <w:numFmt w:val="decimal"/>
      <w:lvlText w:val="%1.%2.%3.%4.%5.%6."/>
      <w:lvlJc w:val="left"/>
      <w:pPr>
        <w:tabs>
          <w:tab w:val="left" w:pos="1134"/>
        </w:tabs>
        <w:ind w:left="1134" w:hanging="1134"/>
      </w:pPr>
      <w:rPr>
        <w:rFonts w:cs="Times New Roman" w:hint="eastAsia"/>
      </w:rPr>
    </w:lvl>
    <w:lvl w:ilvl="6">
      <w:start w:val="1"/>
      <w:numFmt w:val="decimal"/>
      <w:lvlText w:val="%1.%2.%3.%4.%5.%6.%7."/>
      <w:lvlJc w:val="left"/>
      <w:pPr>
        <w:tabs>
          <w:tab w:val="left" w:pos="1276"/>
        </w:tabs>
        <w:ind w:left="1276" w:hanging="1276"/>
      </w:pPr>
      <w:rPr>
        <w:rFonts w:cs="Times New Roman" w:hint="eastAsia"/>
      </w:rPr>
    </w:lvl>
    <w:lvl w:ilvl="7">
      <w:start w:val="1"/>
      <w:numFmt w:val="decimal"/>
      <w:lvlText w:val="%1.%2.%3.%4.%5.%6.%7.%8."/>
      <w:lvlJc w:val="left"/>
      <w:pPr>
        <w:tabs>
          <w:tab w:val="left" w:pos="1418"/>
        </w:tabs>
        <w:ind w:left="1418" w:hanging="1418"/>
      </w:pPr>
      <w:rPr>
        <w:rFonts w:cs="Times New Roman" w:hint="eastAsia"/>
      </w:rPr>
    </w:lvl>
    <w:lvl w:ilvl="8">
      <w:start w:val="1"/>
      <w:numFmt w:val="decimal"/>
      <w:lvlText w:val="%1.%2.%3.%4.%5.%6.%7.%8.%9."/>
      <w:lvlJc w:val="left"/>
      <w:pPr>
        <w:tabs>
          <w:tab w:val="left" w:pos="1559"/>
        </w:tabs>
        <w:ind w:left="1559" w:hanging="1559"/>
      </w:pPr>
      <w:rPr>
        <w:rFonts w:cs="Times New Roman" w:hint="eastAsia"/>
      </w:rPr>
    </w:lvl>
  </w:abstractNum>
  <w:abstractNum w:abstractNumId="22" w15:restartNumberingAfterBreak="0">
    <w:nsid w:val="22E44180"/>
    <w:multiLevelType w:val="multilevel"/>
    <w:tmpl w:val="22E44180"/>
    <w:lvl w:ilvl="0">
      <w:start w:val="1"/>
      <w:numFmt w:val="decimal"/>
      <w:pStyle w:val="NumPar1"/>
      <w:lvlText w:val="%1."/>
      <w:lvlJc w:val="left"/>
      <w:pPr>
        <w:tabs>
          <w:tab w:val="left" w:pos="850"/>
        </w:tabs>
        <w:ind w:left="850" w:hanging="850"/>
      </w:pPr>
    </w:lvl>
    <w:lvl w:ilvl="1">
      <w:start w:val="1"/>
      <w:numFmt w:val="decimal"/>
      <w:pStyle w:val="NumPar2"/>
      <w:lvlText w:val="%1.%2."/>
      <w:lvlJc w:val="left"/>
      <w:pPr>
        <w:tabs>
          <w:tab w:val="left" w:pos="850"/>
        </w:tabs>
        <w:ind w:left="850" w:hanging="850"/>
      </w:pPr>
    </w:lvl>
    <w:lvl w:ilvl="2">
      <w:start w:val="1"/>
      <w:numFmt w:val="decimal"/>
      <w:pStyle w:val="NumPar3"/>
      <w:lvlText w:val="%1.%2.%3."/>
      <w:lvlJc w:val="left"/>
      <w:pPr>
        <w:tabs>
          <w:tab w:val="left" w:pos="850"/>
        </w:tabs>
        <w:ind w:left="850" w:hanging="850"/>
      </w:pPr>
    </w:lvl>
    <w:lvl w:ilvl="3">
      <w:start w:val="1"/>
      <w:numFmt w:val="decimal"/>
      <w:pStyle w:val="NumPar4"/>
      <w:lvlText w:val="%1.%2.%3.%4."/>
      <w:lvlJc w:val="left"/>
      <w:pPr>
        <w:tabs>
          <w:tab w:val="left" w:pos="850"/>
        </w:tabs>
        <w:ind w:left="850" w:hanging="850"/>
      </w:pPr>
    </w:lvl>
    <w:lvl w:ilvl="4">
      <w:start w:val="1"/>
      <w:numFmt w:val="lowerLetter"/>
      <w:lvlText w:val="(%5)"/>
      <w:lvlJc w:val="left"/>
      <w:pPr>
        <w:tabs>
          <w:tab w:val="left" w:pos="1800"/>
        </w:tabs>
        <w:ind w:left="1800" w:hanging="360"/>
      </w:pPr>
    </w:lvl>
    <w:lvl w:ilvl="5">
      <w:start w:val="1"/>
      <w:numFmt w:val="lowerRoman"/>
      <w:lvlText w:val="(%6)"/>
      <w:lvlJc w:val="left"/>
      <w:pPr>
        <w:tabs>
          <w:tab w:val="left" w:pos="2160"/>
        </w:tabs>
        <w:ind w:left="2160" w:hanging="360"/>
      </w:pPr>
    </w:lvl>
    <w:lvl w:ilvl="6">
      <w:start w:val="1"/>
      <w:numFmt w:val="decimal"/>
      <w:lvlText w:val="%7."/>
      <w:lvlJc w:val="left"/>
      <w:pPr>
        <w:tabs>
          <w:tab w:val="left" w:pos="2520"/>
        </w:tabs>
        <w:ind w:left="2520" w:hanging="360"/>
      </w:pPr>
    </w:lvl>
    <w:lvl w:ilvl="7">
      <w:start w:val="1"/>
      <w:numFmt w:val="lowerLetter"/>
      <w:lvlText w:val="%8."/>
      <w:lvlJc w:val="left"/>
      <w:pPr>
        <w:tabs>
          <w:tab w:val="left" w:pos="2880"/>
        </w:tabs>
        <w:ind w:left="2880" w:hanging="360"/>
      </w:pPr>
    </w:lvl>
    <w:lvl w:ilvl="8">
      <w:start w:val="1"/>
      <w:numFmt w:val="lowerRoman"/>
      <w:lvlText w:val="%9."/>
      <w:lvlJc w:val="left"/>
      <w:pPr>
        <w:tabs>
          <w:tab w:val="left" w:pos="3240"/>
        </w:tabs>
        <w:ind w:left="3240" w:hanging="360"/>
      </w:pPr>
    </w:lvl>
  </w:abstractNum>
  <w:abstractNum w:abstractNumId="23" w15:restartNumberingAfterBreak="0">
    <w:nsid w:val="241162DB"/>
    <w:multiLevelType w:val="singleLevel"/>
    <w:tmpl w:val="241162DB"/>
    <w:lvl w:ilvl="0">
      <w:start w:val="1"/>
      <w:numFmt w:val="bullet"/>
      <w:pStyle w:val="Tiret2"/>
      <w:lvlText w:val="–"/>
      <w:lvlJc w:val="left"/>
      <w:pPr>
        <w:tabs>
          <w:tab w:val="left" w:pos="1984"/>
        </w:tabs>
        <w:ind w:left="1984" w:hanging="567"/>
      </w:pPr>
    </w:lvl>
  </w:abstractNum>
  <w:abstractNum w:abstractNumId="24" w15:restartNumberingAfterBreak="0">
    <w:nsid w:val="2D820C1F"/>
    <w:multiLevelType w:val="singleLevel"/>
    <w:tmpl w:val="2D820C1F"/>
    <w:lvl w:ilvl="0">
      <w:start w:val="1"/>
      <w:numFmt w:val="bullet"/>
      <w:pStyle w:val="ListDash"/>
      <w:lvlText w:val="–"/>
      <w:lvlJc w:val="left"/>
      <w:pPr>
        <w:tabs>
          <w:tab w:val="left" w:pos="283"/>
        </w:tabs>
        <w:ind w:left="283" w:hanging="283"/>
      </w:pPr>
      <w:rPr>
        <w:rFonts w:ascii="Times New Roman" w:hAnsi="Times New Roman"/>
      </w:rPr>
    </w:lvl>
  </w:abstractNum>
  <w:abstractNum w:abstractNumId="25" w15:restartNumberingAfterBreak="0">
    <w:nsid w:val="2DB37182"/>
    <w:multiLevelType w:val="singleLevel"/>
    <w:tmpl w:val="2DB37182"/>
    <w:lvl w:ilvl="0">
      <w:start w:val="1"/>
      <w:numFmt w:val="lowerRoman"/>
      <w:pStyle w:val="Titre1"/>
      <w:lvlText w:val="(%1)"/>
      <w:lvlJc w:val="left"/>
      <w:pPr>
        <w:tabs>
          <w:tab w:val="left" w:pos="720"/>
        </w:tabs>
        <w:ind w:left="567" w:hanging="567"/>
      </w:pPr>
      <w:rPr>
        <w:rFonts w:cs="Times New Roman"/>
      </w:rPr>
    </w:lvl>
  </w:abstractNum>
  <w:abstractNum w:abstractNumId="26" w15:restartNumberingAfterBreak="0">
    <w:nsid w:val="2DBE13C8"/>
    <w:multiLevelType w:val="singleLevel"/>
    <w:tmpl w:val="2DBE13C8"/>
    <w:lvl w:ilvl="0">
      <w:start w:val="1"/>
      <w:numFmt w:val="bullet"/>
      <w:pStyle w:val="Bullet1"/>
      <w:lvlText w:val=""/>
      <w:lvlJc w:val="left"/>
      <w:pPr>
        <w:tabs>
          <w:tab w:val="left" w:pos="1417"/>
        </w:tabs>
        <w:ind w:left="1417" w:hanging="567"/>
      </w:pPr>
      <w:rPr>
        <w:rFonts w:ascii="Symbol" w:hAnsi="Symbol" w:hint="default"/>
      </w:rPr>
    </w:lvl>
  </w:abstractNum>
  <w:abstractNum w:abstractNumId="27" w15:restartNumberingAfterBreak="0">
    <w:nsid w:val="2DEC05A5"/>
    <w:multiLevelType w:val="hybridMultilevel"/>
    <w:tmpl w:val="B960445A"/>
    <w:lvl w:ilvl="0" w:tplc="B58C3064">
      <w:start w:val="40"/>
      <w:numFmt w:val="decimal"/>
      <w:lvlText w:val="%1."/>
      <w:lvlJc w:val="left"/>
      <w:pPr>
        <w:ind w:left="2061" w:hanging="360"/>
      </w:pPr>
      <w:rPr>
        <w:rFonts w:hint="default"/>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28" w15:restartNumberingAfterBreak="0">
    <w:nsid w:val="302657F0"/>
    <w:multiLevelType w:val="singleLevel"/>
    <w:tmpl w:val="302657F0"/>
    <w:lvl w:ilvl="0">
      <w:start w:val="1"/>
      <w:numFmt w:val="decimal"/>
      <w:pStyle w:val="Considrant"/>
      <w:lvlText w:val="(%1)"/>
      <w:lvlJc w:val="left"/>
      <w:pPr>
        <w:tabs>
          <w:tab w:val="left" w:pos="709"/>
        </w:tabs>
        <w:ind w:left="709" w:hanging="709"/>
      </w:pPr>
      <w:rPr>
        <w:rFonts w:cs="Times New Roman"/>
      </w:rPr>
    </w:lvl>
  </w:abstractNum>
  <w:abstractNum w:abstractNumId="29" w15:restartNumberingAfterBreak="0">
    <w:nsid w:val="31CD398A"/>
    <w:multiLevelType w:val="singleLevel"/>
    <w:tmpl w:val="31CD398A"/>
    <w:lvl w:ilvl="0">
      <w:start w:val="1"/>
      <w:numFmt w:val="bullet"/>
      <w:pStyle w:val="ListDash4"/>
      <w:lvlText w:val="–"/>
      <w:lvlJc w:val="left"/>
      <w:pPr>
        <w:tabs>
          <w:tab w:val="left" w:pos="1134"/>
        </w:tabs>
        <w:ind w:left="1134" w:hanging="283"/>
      </w:pPr>
      <w:rPr>
        <w:rFonts w:ascii="Times New Roman" w:hAnsi="Times New Roman"/>
      </w:rPr>
    </w:lvl>
  </w:abstractNum>
  <w:abstractNum w:abstractNumId="30" w15:restartNumberingAfterBreak="0">
    <w:nsid w:val="394F5925"/>
    <w:multiLevelType w:val="singleLevel"/>
    <w:tmpl w:val="394F5925"/>
    <w:lvl w:ilvl="0">
      <w:start w:val="1"/>
      <w:numFmt w:val="decimal"/>
      <w:pStyle w:val="Par-numbera"/>
      <w:lvlText w:val="(%1)"/>
      <w:lvlJc w:val="left"/>
      <w:pPr>
        <w:tabs>
          <w:tab w:val="left" w:pos="567"/>
        </w:tabs>
        <w:ind w:left="567" w:hanging="567"/>
      </w:pPr>
      <w:rPr>
        <w:rFonts w:cs="Times New Roman"/>
      </w:rPr>
    </w:lvl>
  </w:abstractNum>
  <w:abstractNum w:abstractNumId="31" w15:restartNumberingAfterBreak="0">
    <w:nsid w:val="3DD66C9D"/>
    <w:multiLevelType w:val="singleLevel"/>
    <w:tmpl w:val="3DD66C9D"/>
    <w:lvl w:ilvl="0">
      <w:start w:val="1"/>
      <w:numFmt w:val="lowerLetter"/>
      <w:pStyle w:val="Titre2"/>
      <w:lvlText w:val="(%1)"/>
      <w:lvlJc w:val="left"/>
      <w:pPr>
        <w:tabs>
          <w:tab w:val="left" w:pos="567"/>
        </w:tabs>
        <w:ind w:left="567" w:hanging="567"/>
      </w:pPr>
      <w:rPr>
        <w:rFonts w:cs="Times New Roman"/>
      </w:rPr>
    </w:lvl>
  </w:abstractNum>
  <w:abstractNum w:abstractNumId="32" w15:restartNumberingAfterBreak="0">
    <w:nsid w:val="3FC80B1B"/>
    <w:multiLevelType w:val="singleLevel"/>
    <w:tmpl w:val="3FC80B1B"/>
    <w:lvl w:ilvl="0">
      <w:start w:val="1"/>
      <w:numFmt w:val="decimal"/>
      <w:pStyle w:val="Par-equal"/>
      <w:lvlText w:val="%1)"/>
      <w:lvlJc w:val="left"/>
      <w:pPr>
        <w:tabs>
          <w:tab w:val="left" w:pos="567"/>
        </w:tabs>
        <w:ind w:left="567" w:hanging="567"/>
      </w:pPr>
      <w:rPr>
        <w:rFonts w:cs="Times New Roman"/>
      </w:rPr>
    </w:lvl>
  </w:abstractNum>
  <w:abstractNum w:abstractNumId="33" w15:restartNumberingAfterBreak="0">
    <w:nsid w:val="436E0A5D"/>
    <w:multiLevelType w:val="singleLevel"/>
    <w:tmpl w:val="436E0A5D"/>
    <w:lvl w:ilvl="0">
      <w:start w:val="1"/>
      <w:numFmt w:val="bullet"/>
      <w:pStyle w:val="Par-numberA0"/>
      <w:lvlText w:val=""/>
      <w:lvlJc w:val="left"/>
      <w:pPr>
        <w:tabs>
          <w:tab w:val="left" w:pos="567"/>
        </w:tabs>
        <w:ind w:left="567" w:hanging="567"/>
      </w:pPr>
      <w:rPr>
        <w:rFonts w:ascii="Symbol" w:hAnsi="Symbol" w:hint="default"/>
      </w:rPr>
    </w:lvl>
  </w:abstractNum>
  <w:abstractNum w:abstractNumId="34" w15:restartNumberingAfterBreak="0">
    <w:nsid w:val="439C0695"/>
    <w:multiLevelType w:val="hybridMultilevel"/>
    <w:tmpl w:val="DA5EBFC2"/>
    <w:lvl w:ilvl="0" w:tplc="263412CC">
      <w:start w:val="1"/>
      <w:numFmt w:val="decimal"/>
      <w:lvlText w:val="%1."/>
      <w:lvlJc w:val="left"/>
      <w:pPr>
        <w:ind w:left="1713" w:hanging="360"/>
      </w:pPr>
      <w:rPr>
        <w:sz w:val="20"/>
        <w:szCs w:val="20"/>
      </w:rPr>
    </w:lvl>
    <w:lvl w:ilvl="1" w:tplc="08090019" w:tentative="1">
      <w:start w:val="1"/>
      <w:numFmt w:val="lowerLetter"/>
      <w:lvlText w:val="%2."/>
      <w:lvlJc w:val="left"/>
      <w:pPr>
        <w:ind w:left="2433" w:hanging="360"/>
      </w:pPr>
    </w:lvl>
    <w:lvl w:ilvl="2" w:tplc="0809001B" w:tentative="1">
      <w:start w:val="1"/>
      <w:numFmt w:val="lowerRoman"/>
      <w:lvlText w:val="%3."/>
      <w:lvlJc w:val="right"/>
      <w:pPr>
        <w:ind w:left="3153" w:hanging="180"/>
      </w:pPr>
    </w:lvl>
    <w:lvl w:ilvl="3" w:tplc="0809000F" w:tentative="1">
      <w:start w:val="1"/>
      <w:numFmt w:val="decimal"/>
      <w:lvlText w:val="%4."/>
      <w:lvlJc w:val="left"/>
      <w:pPr>
        <w:ind w:left="3873" w:hanging="360"/>
      </w:pPr>
    </w:lvl>
    <w:lvl w:ilvl="4" w:tplc="08090019" w:tentative="1">
      <w:start w:val="1"/>
      <w:numFmt w:val="lowerLetter"/>
      <w:lvlText w:val="%5."/>
      <w:lvlJc w:val="left"/>
      <w:pPr>
        <w:ind w:left="4593" w:hanging="360"/>
      </w:pPr>
    </w:lvl>
    <w:lvl w:ilvl="5" w:tplc="0809001B" w:tentative="1">
      <w:start w:val="1"/>
      <w:numFmt w:val="lowerRoman"/>
      <w:lvlText w:val="%6."/>
      <w:lvlJc w:val="right"/>
      <w:pPr>
        <w:ind w:left="5313" w:hanging="180"/>
      </w:pPr>
    </w:lvl>
    <w:lvl w:ilvl="6" w:tplc="0809000F" w:tentative="1">
      <w:start w:val="1"/>
      <w:numFmt w:val="decimal"/>
      <w:lvlText w:val="%7."/>
      <w:lvlJc w:val="left"/>
      <w:pPr>
        <w:ind w:left="6033" w:hanging="360"/>
      </w:pPr>
    </w:lvl>
    <w:lvl w:ilvl="7" w:tplc="08090019" w:tentative="1">
      <w:start w:val="1"/>
      <w:numFmt w:val="lowerLetter"/>
      <w:lvlText w:val="%8."/>
      <w:lvlJc w:val="left"/>
      <w:pPr>
        <w:ind w:left="6753" w:hanging="360"/>
      </w:pPr>
    </w:lvl>
    <w:lvl w:ilvl="8" w:tplc="0809001B" w:tentative="1">
      <w:start w:val="1"/>
      <w:numFmt w:val="lowerRoman"/>
      <w:lvlText w:val="%9."/>
      <w:lvlJc w:val="right"/>
      <w:pPr>
        <w:ind w:left="7473" w:hanging="180"/>
      </w:pPr>
    </w:lvl>
  </w:abstractNum>
  <w:abstractNum w:abstractNumId="35" w15:restartNumberingAfterBreak="0">
    <w:nsid w:val="489D74ED"/>
    <w:multiLevelType w:val="singleLevel"/>
    <w:tmpl w:val="489D74ED"/>
    <w:lvl w:ilvl="0">
      <w:start w:val="1"/>
      <w:numFmt w:val="bullet"/>
      <w:pStyle w:val="ListDash2"/>
      <w:lvlText w:val="–"/>
      <w:lvlJc w:val="left"/>
      <w:pPr>
        <w:tabs>
          <w:tab w:val="left" w:pos="1134"/>
        </w:tabs>
        <w:ind w:left="1134" w:hanging="283"/>
      </w:pPr>
      <w:rPr>
        <w:rFonts w:ascii="Times New Roman" w:hAnsi="Times New Roman"/>
      </w:rPr>
    </w:lvl>
  </w:abstractNum>
  <w:abstractNum w:abstractNumId="36" w15:restartNumberingAfterBreak="0">
    <w:nsid w:val="4A630493"/>
    <w:multiLevelType w:val="hybridMultilevel"/>
    <w:tmpl w:val="C58C351C"/>
    <w:lvl w:ilvl="0" w:tplc="FFFFFFFF">
      <w:start w:val="1"/>
      <w:numFmt w:val="lowerLetter"/>
      <w:lvlText w:val="(%1)"/>
      <w:lvlJc w:val="left"/>
      <w:pPr>
        <w:ind w:left="2838" w:hanging="57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37" w15:restartNumberingAfterBreak="0">
    <w:nsid w:val="4D0C058A"/>
    <w:multiLevelType w:val="singleLevel"/>
    <w:tmpl w:val="4D0C058A"/>
    <w:lvl w:ilvl="0">
      <w:start w:val="1"/>
      <w:numFmt w:val="bullet"/>
      <w:pStyle w:val="ListDash1"/>
      <w:lvlText w:val="–"/>
      <w:lvlJc w:val="left"/>
      <w:pPr>
        <w:tabs>
          <w:tab w:val="left" w:pos="1134"/>
        </w:tabs>
        <w:ind w:left="1134" w:hanging="283"/>
      </w:pPr>
      <w:rPr>
        <w:rFonts w:ascii="Times New Roman" w:hAnsi="Times New Roman"/>
      </w:rPr>
    </w:lvl>
  </w:abstractNum>
  <w:abstractNum w:abstractNumId="38" w15:restartNumberingAfterBreak="0">
    <w:nsid w:val="51601148"/>
    <w:multiLevelType w:val="multilevel"/>
    <w:tmpl w:val="51601148"/>
    <w:lvl w:ilvl="0">
      <w:start w:val="1"/>
      <w:numFmt w:val="decimal"/>
      <w:pStyle w:val="11"/>
      <w:lvlText w:val="%1."/>
      <w:lvlJc w:val="left"/>
      <w:pPr>
        <w:tabs>
          <w:tab w:val="left" w:pos="425"/>
        </w:tabs>
        <w:ind w:left="425" w:hanging="425"/>
      </w:pPr>
      <w:rPr>
        <w:rFonts w:cs="Times New Roman" w:hint="eastAsia"/>
      </w:rPr>
    </w:lvl>
    <w:lvl w:ilvl="1">
      <w:start w:val="1"/>
      <w:numFmt w:val="decimal"/>
      <w:pStyle w:val="2nd"/>
      <w:lvlText w:val="%1.%2."/>
      <w:lvlJc w:val="left"/>
      <w:pPr>
        <w:tabs>
          <w:tab w:val="left" w:pos="567"/>
        </w:tabs>
        <w:ind w:left="567" w:hanging="567"/>
      </w:pPr>
      <w:rPr>
        <w:rFonts w:cs="Times New Roman" w:hint="eastAsia"/>
        <w:color w:val="auto"/>
      </w:rPr>
    </w:lvl>
    <w:lvl w:ilvl="2">
      <w:start w:val="1"/>
      <w:numFmt w:val="decimal"/>
      <w:pStyle w:val="3rd"/>
      <w:lvlText w:val="%1.%2.%3."/>
      <w:lvlJc w:val="left"/>
      <w:pPr>
        <w:tabs>
          <w:tab w:val="left" w:pos="709"/>
        </w:tabs>
        <w:ind w:left="709" w:hanging="709"/>
      </w:pPr>
      <w:rPr>
        <w:rFonts w:cs="Times New Roman" w:hint="eastAsia"/>
        <w:color w:val="FF0000"/>
      </w:rPr>
    </w:lvl>
    <w:lvl w:ilvl="3">
      <w:start w:val="1"/>
      <w:numFmt w:val="decimal"/>
      <w:lvlText w:val="%1.%2.%3.%4."/>
      <w:lvlJc w:val="left"/>
      <w:pPr>
        <w:tabs>
          <w:tab w:val="left" w:pos="851"/>
        </w:tabs>
        <w:ind w:left="851" w:hanging="851"/>
      </w:pPr>
      <w:rPr>
        <w:rFonts w:cs="Times New Roman" w:hint="eastAsia"/>
      </w:rPr>
    </w:lvl>
    <w:lvl w:ilvl="4">
      <w:start w:val="1"/>
      <w:numFmt w:val="decimal"/>
      <w:lvlText w:val="%1.%2.%3.%4.%5."/>
      <w:lvlJc w:val="left"/>
      <w:pPr>
        <w:tabs>
          <w:tab w:val="left" w:pos="992"/>
        </w:tabs>
        <w:ind w:left="992" w:hanging="992"/>
      </w:pPr>
      <w:rPr>
        <w:rFonts w:cs="Times New Roman" w:hint="eastAsia"/>
      </w:rPr>
    </w:lvl>
    <w:lvl w:ilvl="5">
      <w:start w:val="1"/>
      <w:numFmt w:val="decimal"/>
      <w:lvlText w:val="%1.%2.%3.%4.%5.%6."/>
      <w:lvlJc w:val="left"/>
      <w:pPr>
        <w:tabs>
          <w:tab w:val="left" w:pos="1134"/>
        </w:tabs>
        <w:ind w:left="1134" w:hanging="1134"/>
      </w:pPr>
      <w:rPr>
        <w:rFonts w:cs="Times New Roman" w:hint="eastAsia"/>
      </w:rPr>
    </w:lvl>
    <w:lvl w:ilvl="6">
      <w:start w:val="1"/>
      <w:numFmt w:val="decimal"/>
      <w:lvlText w:val="%1.%2.%3.%4.%5.%6.%7."/>
      <w:lvlJc w:val="left"/>
      <w:pPr>
        <w:tabs>
          <w:tab w:val="left" w:pos="1276"/>
        </w:tabs>
        <w:ind w:left="1276" w:hanging="1276"/>
      </w:pPr>
      <w:rPr>
        <w:rFonts w:cs="Times New Roman" w:hint="eastAsia"/>
      </w:rPr>
    </w:lvl>
    <w:lvl w:ilvl="7">
      <w:start w:val="1"/>
      <w:numFmt w:val="decimal"/>
      <w:lvlText w:val="%1.%2.%3.%4.%5.%6.%7.%8."/>
      <w:lvlJc w:val="left"/>
      <w:pPr>
        <w:tabs>
          <w:tab w:val="left" w:pos="1418"/>
        </w:tabs>
        <w:ind w:left="1418" w:hanging="1418"/>
      </w:pPr>
      <w:rPr>
        <w:rFonts w:cs="Times New Roman" w:hint="eastAsia"/>
      </w:rPr>
    </w:lvl>
    <w:lvl w:ilvl="8">
      <w:start w:val="1"/>
      <w:numFmt w:val="decimal"/>
      <w:lvlText w:val="%1.%2.%3.%4.%5.%6.%7.%8.%9."/>
      <w:lvlJc w:val="left"/>
      <w:pPr>
        <w:tabs>
          <w:tab w:val="left" w:pos="1559"/>
        </w:tabs>
        <w:ind w:left="1559" w:hanging="1559"/>
      </w:pPr>
      <w:rPr>
        <w:rFonts w:cs="Times New Roman" w:hint="eastAsia"/>
      </w:rPr>
    </w:lvl>
  </w:abstractNum>
  <w:abstractNum w:abstractNumId="39" w15:restartNumberingAfterBreak="0">
    <w:nsid w:val="5319292A"/>
    <w:multiLevelType w:val="multilevel"/>
    <w:tmpl w:val="5319292A"/>
    <w:lvl w:ilvl="0">
      <w:start w:val="1"/>
      <w:numFmt w:val="bullet"/>
      <w:pStyle w:val="Aufzhlung"/>
      <w:lvlText w:val="–"/>
      <w:lvlJc w:val="left"/>
      <w:pPr>
        <w:ind w:left="360" w:hanging="360"/>
      </w:pPr>
      <w:rPr>
        <w:rFonts w:ascii="VW Headline OT-Book" w:hAnsi="VW Headline OT-Book" w:hint="default"/>
        <w:b w:val="0"/>
        <w:i w:val="0"/>
        <w:color w:val="auto"/>
        <w:sz w:val="20"/>
      </w:rPr>
    </w:lvl>
    <w:lvl w:ilvl="1">
      <w:start w:val="1"/>
      <w:numFmt w:val="bullet"/>
      <w:lvlText w:val="o"/>
      <w:lvlJc w:val="left"/>
      <w:pPr>
        <w:ind w:left="1440" w:hanging="360"/>
      </w:pPr>
      <w:rPr>
        <w:rFonts w:ascii="Courier New" w:hAnsi="Courier New" w:cs="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Symbol"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Symbol" w:hint="default"/>
      </w:rPr>
    </w:lvl>
    <w:lvl w:ilvl="8">
      <w:start w:val="1"/>
      <w:numFmt w:val="bullet"/>
      <w:lvlText w:val=""/>
      <w:lvlJc w:val="left"/>
      <w:pPr>
        <w:ind w:left="6480" w:hanging="360"/>
      </w:pPr>
      <w:rPr>
        <w:rFonts w:ascii="Wingdings" w:hAnsi="Wingdings" w:hint="default"/>
      </w:rPr>
    </w:lvl>
  </w:abstractNum>
  <w:abstractNum w:abstractNumId="40" w15:restartNumberingAfterBreak="0">
    <w:nsid w:val="5976546A"/>
    <w:multiLevelType w:val="multilevel"/>
    <w:tmpl w:val="5976546A"/>
    <w:lvl w:ilvl="0">
      <w:start w:val="1"/>
      <w:numFmt w:val="decimal"/>
      <w:lvlText w:val="%1."/>
      <w:lvlJc w:val="left"/>
      <w:pPr>
        <w:tabs>
          <w:tab w:val="left" w:pos="2695"/>
        </w:tabs>
        <w:ind w:left="2695" w:hanging="1418"/>
      </w:pPr>
      <w:rPr>
        <w:rFonts w:hint="default"/>
      </w:rPr>
    </w:lvl>
    <w:lvl w:ilvl="1">
      <w:start w:val="1"/>
      <w:numFmt w:val="decimal"/>
      <w:lvlText w:val="%1.%2."/>
      <w:lvlJc w:val="left"/>
      <w:pPr>
        <w:tabs>
          <w:tab w:val="left" w:pos="2357"/>
        </w:tabs>
        <w:ind w:left="2069" w:hanging="432"/>
      </w:pPr>
      <w:rPr>
        <w:rFonts w:hint="default"/>
      </w:rPr>
    </w:lvl>
    <w:lvl w:ilvl="2">
      <w:numFmt w:val="none"/>
      <w:pStyle w:val="XXXHeadline"/>
      <w:lvlText w:val=""/>
      <w:lvlJc w:val="left"/>
      <w:pPr>
        <w:tabs>
          <w:tab w:val="left"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5A8C0859"/>
    <w:multiLevelType w:val="multilevel"/>
    <w:tmpl w:val="5A8C0859"/>
    <w:lvl w:ilvl="0">
      <w:start w:val="1"/>
      <w:numFmt w:val="upperLetter"/>
      <w:lvlText w:val="Module %1"/>
      <w:lvlJc w:val="left"/>
      <w:pPr>
        <w:tabs>
          <w:tab w:val="left" w:pos="360"/>
        </w:tabs>
        <w:ind w:left="360" w:hanging="360"/>
      </w:pPr>
      <w:rPr>
        <w:rFonts w:hint="default"/>
      </w:rPr>
    </w:lvl>
    <w:lvl w:ilvl="1">
      <w:start w:val="1"/>
      <w:numFmt w:val="decimal"/>
      <w:lvlText w:val="%2."/>
      <w:lvlJc w:val="left"/>
      <w:pPr>
        <w:tabs>
          <w:tab w:val="left" w:pos="720"/>
        </w:tabs>
        <w:ind w:left="720" w:hanging="720"/>
      </w:pPr>
      <w:rPr>
        <w:rFonts w:hint="default"/>
      </w:rPr>
    </w:lvl>
    <w:lvl w:ilvl="2">
      <w:start w:val="1"/>
      <w:numFmt w:val="decimal"/>
      <w:pStyle w:val="GTRtitre3"/>
      <w:lvlText w:val="%2.%3."/>
      <w:lvlJc w:val="left"/>
      <w:pPr>
        <w:tabs>
          <w:tab w:val="left" w:pos="1212"/>
        </w:tabs>
        <w:ind w:left="1212" w:hanging="360"/>
      </w:pPr>
      <w:rPr>
        <w:rFonts w:hint="default"/>
      </w:rPr>
    </w:lvl>
    <w:lvl w:ilvl="3">
      <w:start w:val="1"/>
      <w:numFmt w:val="decimal"/>
      <w:lvlText w:val="%2.%3.%4."/>
      <w:lvlJc w:val="left"/>
      <w:pPr>
        <w:tabs>
          <w:tab w:val="left" w:pos="1440"/>
        </w:tabs>
        <w:ind w:left="1440" w:hanging="360"/>
      </w:pPr>
      <w:rPr>
        <w:rFonts w:hint="default"/>
      </w:rPr>
    </w:lvl>
    <w:lvl w:ilvl="4">
      <w:start w:val="1"/>
      <w:numFmt w:val="decimal"/>
      <w:lvlText w:val="%2.%3.%4.%5."/>
      <w:lvlJc w:val="left"/>
      <w:pPr>
        <w:tabs>
          <w:tab w:val="left" w:pos="1800"/>
        </w:tabs>
        <w:ind w:left="1800" w:hanging="360"/>
      </w:pPr>
      <w:rPr>
        <w:rFonts w:hint="default"/>
      </w:rPr>
    </w:lvl>
    <w:lvl w:ilvl="5">
      <w:start w:val="1"/>
      <w:numFmt w:val="decimal"/>
      <w:lvlText w:val="%2.%3.%4.%5.%6"/>
      <w:lvlJc w:val="left"/>
      <w:pPr>
        <w:tabs>
          <w:tab w:val="left" w:pos="2160"/>
        </w:tabs>
        <w:ind w:left="2160" w:hanging="360"/>
      </w:pPr>
      <w:rPr>
        <w:rFonts w:hint="default"/>
      </w:rPr>
    </w:lvl>
    <w:lvl w:ilvl="6">
      <w:start w:val="1"/>
      <w:numFmt w:val="decimal"/>
      <w:lvlText w:val="ANNEX %7"/>
      <w:lvlJc w:val="left"/>
      <w:pPr>
        <w:tabs>
          <w:tab w:val="left" w:pos="2520"/>
        </w:tabs>
        <w:ind w:left="2520" w:hanging="360"/>
      </w:pPr>
      <w:rPr>
        <w:rFonts w:hint="default"/>
      </w:rPr>
    </w:lvl>
    <w:lvl w:ilvl="7">
      <w:start w:val="1"/>
      <w:numFmt w:val="decimal"/>
      <w:lvlText w:val="Appendix %8"/>
      <w:lvlJc w:val="left"/>
      <w:pPr>
        <w:tabs>
          <w:tab w:val="left" w:pos="2880"/>
        </w:tabs>
        <w:ind w:left="2880" w:hanging="36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8">
      <w:start w:val="1"/>
      <w:numFmt w:val="lowerRoman"/>
      <w:lvlText w:val="%9."/>
      <w:lvlJc w:val="left"/>
      <w:pPr>
        <w:tabs>
          <w:tab w:val="left" w:pos="3240"/>
        </w:tabs>
        <w:ind w:left="3240" w:hanging="360"/>
      </w:pPr>
      <w:rPr>
        <w:rFonts w:hint="default"/>
      </w:rPr>
    </w:lvl>
  </w:abstractNum>
  <w:abstractNum w:abstractNumId="42" w15:restartNumberingAfterBreak="0">
    <w:nsid w:val="5CA31A15"/>
    <w:multiLevelType w:val="singleLevel"/>
    <w:tmpl w:val="5CA31A15"/>
    <w:lvl w:ilvl="0">
      <w:start w:val="1"/>
      <w:numFmt w:val="bullet"/>
      <w:pStyle w:val="Tiret0"/>
      <w:lvlText w:val="–"/>
      <w:lvlJc w:val="left"/>
      <w:pPr>
        <w:tabs>
          <w:tab w:val="left" w:pos="850"/>
        </w:tabs>
        <w:ind w:left="850" w:hanging="850"/>
      </w:pPr>
    </w:lvl>
  </w:abstractNum>
  <w:abstractNum w:abstractNumId="43" w15:restartNumberingAfterBreak="0">
    <w:nsid w:val="65925DC1"/>
    <w:multiLevelType w:val="multilevel"/>
    <w:tmpl w:val="65925DC1"/>
    <w:lvl w:ilvl="0">
      <w:start w:val="1"/>
      <w:numFmt w:val="bullet"/>
      <w:pStyle w:val="Bullet1G"/>
      <w:lvlText w:val="•"/>
      <w:lvlJc w:val="left"/>
      <w:pPr>
        <w:tabs>
          <w:tab w:val="left" w:pos="1701"/>
        </w:tabs>
        <w:ind w:left="1701" w:hanging="170"/>
      </w:pPr>
      <w:rPr>
        <w:rFonts w:ascii="Times New Roman" w:hAnsi="Times New Roman" w:cs="Times New Roman" w:hint="default"/>
        <w:b w:val="0"/>
        <w:i w:val="0"/>
        <w:sz w:val="20"/>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4" w15:restartNumberingAfterBreak="0">
    <w:nsid w:val="67EB609B"/>
    <w:multiLevelType w:val="hybridMultilevel"/>
    <w:tmpl w:val="D602AD4A"/>
    <w:lvl w:ilvl="0" w:tplc="57942E68">
      <w:start w:val="29"/>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45" w15:restartNumberingAfterBreak="0">
    <w:nsid w:val="688D48A7"/>
    <w:multiLevelType w:val="multilevel"/>
    <w:tmpl w:val="688D48A7"/>
    <w:lvl w:ilvl="0">
      <w:start w:val="1"/>
      <w:numFmt w:val="decimal"/>
      <w:lvlText w:val="%1."/>
      <w:lvlJc w:val="left"/>
      <w:pPr>
        <w:ind w:left="360" w:hanging="360"/>
      </w:pPr>
      <w:rPr>
        <w:rFonts w:hint="default"/>
        <w:b w:val="0"/>
      </w:rPr>
    </w:lvl>
    <w:lvl w:ilvl="1">
      <w:start w:val="1"/>
      <w:numFmt w:val="decimal"/>
      <w:pStyle w:val="ParaLevel2"/>
      <w:isLgl/>
      <w:lvlText w:val="%1.%2."/>
      <w:lvlJc w:val="left"/>
      <w:pPr>
        <w:ind w:left="1778" w:hanging="360"/>
      </w:pPr>
      <w:rPr>
        <w:rFonts w:hint="default"/>
        <w:b w:val="0"/>
      </w:rPr>
    </w:lvl>
    <w:lvl w:ilvl="2">
      <w:start w:val="1"/>
      <w:numFmt w:val="decimal"/>
      <w:pStyle w:val="ParaLevel3"/>
      <w:isLgl/>
      <w:lvlText w:val="%1.%2.%3."/>
      <w:lvlJc w:val="left"/>
      <w:pPr>
        <w:ind w:left="2280" w:hanging="720"/>
      </w:pPr>
      <w:rPr>
        <w:rFonts w:hint="default"/>
        <w:b w:val="0"/>
      </w:rPr>
    </w:lvl>
    <w:lvl w:ilvl="3">
      <w:start w:val="1"/>
      <w:numFmt w:val="decimal"/>
      <w:pStyle w:val="ParaLevel4"/>
      <w:isLgl/>
      <w:lvlText w:val="%1.%2.%3.%4."/>
      <w:lvlJc w:val="left"/>
      <w:pPr>
        <w:ind w:left="3240" w:hanging="720"/>
      </w:pPr>
      <w:rPr>
        <w:rFonts w:hint="default"/>
        <w:b w:val="0"/>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46" w15:restartNumberingAfterBreak="0">
    <w:nsid w:val="6A4475C8"/>
    <w:multiLevelType w:val="hybridMultilevel"/>
    <w:tmpl w:val="C58C351C"/>
    <w:lvl w:ilvl="0" w:tplc="74FA3782">
      <w:start w:val="1"/>
      <w:numFmt w:val="lowerLetter"/>
      <w:lvlText w:val="(%1)"/>
      <w:lvlJc w:val="left"/>
      <w:pPr>
        <w:ind w:left="2838" w:hanging="57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47" w15:restartNumberingAfterBreak="0">
    <w:nsid w:val="6EC300CA"/>
    <w:multiLevelType w:val="singleLevel"/>
    <w:tmpl w:val="6EC300CA"/>
    <w:lvl w:ilvl="0">
      <w:start w:val="1"/>
      <w:numFmt w:val="bullet"/>
      <w:pStyle w:val="Bullet4"/>
      <w:lvlText w:val=""/>
      <w:lvlJc w:val="left"/>
      <w:pPr>
        <w:tabs>
          <w:tab w:val="left" w:pos="3118"/>
        </w:tabs>
        <w:ind w:left="3118" w:hanging="567"/>
      </w:pPr>
      <w:rPr>
        <w:rFonts w:ascii="Symbol" w:hAnsi="Symbol" w:hint="default"/>
      </w:rPr>
    </w:lvl>
  </w:abstractNum>
  <w:abstractNum w:abstractNumId="48" w15:restartNumberingAfterBreak="0">
    <w:nsid w:val="712E4B18"/>
    <w:multiLevelType w:val="singleLevel"/>
    <w:tmpl w:val="712E4B18"/>
    <w:lvl w:ilvl="0">
      <w:start w:val="1"/>
      <w:numFmt w:val="bullet"/>
      <w:pStyle w:val="Tiret3"/>
      <w:lvlText w:val="–"/>
      <w:lvlJc w:val="left"/>
      <w:pPr>
        <w:tabs>
          <w:tab w:val="left" w:pos="2551"/>
        </w:tabs>
        <w:ind w:left="2551" w:hanging="567"/>
      </w:pPr>
    </w:lvl>
  </w:abstractNum>
  <w:abstractNum w:abstractNumId="49" w15:restartNumberingAfterBreak="0">
    <w:nsid w:val="729504D5"/>
    <w:multiLevelType w:val="singleLevel"/>
    <w:tmpl w:val="729504D5"/>
    <w:lvl w:ilvl="0">
      <w:start w:val="1"/>
      <w:numFmt w:val="bullet"/>
      <w:pStyle w:val="Bullet3"/>
      <w:lvlText w:val=""/>
      <w:lvlJc w:val="left"/>
      <w:pPr>
        <w:tabs>
          <w:tab w:val="left" w:pos="2551"/>
        </w:tabs>
        <w:ind w:left="2551" w:hanging="567"/>
      </w:pPr>
      <w:rPr>
        <w:rFonts w:ascii="Symbol" w:hAnsi="Symbol" w:hint="default"/>
      </w:rPr>
    </w:lvl>
  </w:abstractNum>
  <w:abstractNum w:abstractNumId="50" w15:restartNumberingAfterBreak="0">
    <w:nsid w:val="79FA34D6"/>
    <w:multiLevelType w:val="singleLevel"/>
    <w:tmpl w:val="79FA34D6"/>
    <w:lvl w:ilvl="0">
      <w:start w:val="1"/>
      <w:numFmt w:val="bullet"/>
      <w:pStyle w:val="Par-dash"/>
      <w:lvlText w:val=""/>
      <w:lvlJc w:val="left"/>
      <w:pPr>
        <w:tabs>
          <w:tab w:val="left" w:pos="567"/>
        </w:tabs>
        <w:ind w:left="567" w:hanging="567"/>
      </w:pPr>
      <w:rPr>
        <w:rFonts w:ascii="Symbol" w:hAnsi="Symbol" w:hint="default"/>
      </w:rPr>
    </w:lvl>
  </w:abstractNum>
  <w:abstractNum w:abstractNumId="51" w15:restartNumberingAfterBreak="0">
    <w:nsid w:val="7B454D54"/>
    <w:multiLevelType w:val="singleLevel"/>
    <w:tmpl w:val="7B454D54"/>
    <w:lvl w:ilvl="0">
      <w:start w:val="1"/>
      <w:numFmt w:val="bullet"/>
      <w:pStyle w:val="Tiret4"/>
      <w:lvlText w:val="–"/>
      <w:lvlJc w:val="left"/>
      <w:pPr>
        <w:tabs>
          <w:tab w:val="left" w:pos="3118"/>
        </w:tabs>
        <w:ind w:left="3118" w:hanging="567"/>
      </w:pPr>
    </w:lvl>
  </w:abstractNum>
  <w:num w:numId="1" w16cid:durableId="545140061">
    <w:abstractNumId w:val="3"/>
  </w:num>
  <w:num w:numId="2" w16cid:durableId="125664088">
    <w:abstractNumId w:val="5"/>
  </w:num>
  <w:num w:numId="3" w16cid:durableId="480197365">
    <w:abstractNumId w:val="8"/>
  </w:num>
  <w:num w:numId="4" w16cid:durableId="1293442227">
    <w:abstractNumId w:val="9"/>
  </w:num>
  <w:num w:numId="5" w16cid:durableId="2057391073">
    <w:abstractNumId w:val="6"/>
  </w:num>
  <w:num w:numId="6" w16cid:durableId="1948534866">
    <w:abstractNumId w:val="2"/>
  </w:num>
  <w:num w:numId="7" w16cid:durableId="118650237">
    <w:abstractNumId w:val="7"/>
  </w:num>
  <w:num w:numId="8" w16cid:durableId="1085802701">
    <w:abstractNumId w:val="4"/>
  </w:num>
  <w:num w:numId="9" w16cid:durableId="646009465">
    <w:abstractNumId w:val="1"/>
  </w:num>
  <w:num w:numId="10" w16cid:durableId="1490094516">
    <w:abstractNumId w:val="0"/>
  </w:num>
  <w:num w:numId="11" w16cid:durableId="1768185948">
    <w:abstractNumId w:val="43"/>
  </w:num>
  <w:num w:numId="12" w16cid:durableId="1172453888">
    <w:abstractNumId w:val="38"/>
  </w:num>
  <w:num w:numId="13" w16cid:durableId="562179735">
    <w:abstractNumId w:val="18"/>
  </w:num>
  <w:num w:numId="14" w16cid:durableId="915286144">
    <w:abstractNumId w:val="21"/>
  </w:num>
  <w:num w:numId="15" w16cid:durableId="1961300711">
    <w:abstractNumId w:val="40"/>
  </w:num>
  <w:num w:numId="16" w16cid:durableId="1126043239">
    <w:abstractNumId w:val="39"/>
  </w:num>
  <w:num w:numId="17" w16cid:durableId="867565800">
    <w:abstractNumId w:val="42"/>
  </w:num>
  <w:num w:numId="18" w16cid:durableId="1473400988">
    <w:abstractNumId w:val="15"/>
  </w:num>
  <w:num w:numId="19" w16cid:durableId="969558950">
    <w:abstractNumId w:val="23"/>
  </w:num>
  <w:num w:numId="20" w16cid:durableId="2076782612">
    <w:abstractNumId w:val="48"/>
  </w:num>
  <w:num w:numId="21" w16cid:durableId="649601728">
    <w:abstractNumId w:val="51"/>
  </w:num>
  <w:num w:numId="22" w16cid:durableId="1278760834">
    <w:abstractNumId w:val="22"/>
  </w:num>
  <w:num w:numId="23" w16cid:durableId="1841503208">
    <w:abstractNumId w:val="20"/>
  </w:num>
  <w:num w:numId="24" w16cid:durableId="34699663">
    <w:abstractNumId w:val="16"/>
  </w:num>
  <w:num w:numId="25" w16cid:durableId="1382748030">
    <w:abstractNumId w:val="26"/>
  </w:num>
  <w:num w:numId="26" w16cid:durableId="637760934">
    <w:abstractNumId w:val="17"/>
  </w:num>
  <w:num w:numId="27" w16cid:durableId="1716126953">
    <w:abstractNumId w:val="49"/>
  </w:num>
  <w:num w:numId="28" w16cid:durableId="84814799">
    <w:abstractNumId w:val="47"/>
  </w:num>
  <w:num w:numId="29" w16cid:durableId="281227549">
    <w:abstractNumId w:val="28"/>
  </w:num>
  <w:num w:numId="30" w16cid:durableId="834690351">
    <w:abstractNumId w:val="45"/>
  </w:num>
  <w:num w:numId="31" w16cid:durableId="2038117588">
    <w:abstractNumId w:val="12"/>
  </w:num>
  <w:num w:numId="32" w16cid:durableId="926187051">
    <w:abstractNumId w:val="10"/>
  </w:num>
  <w:num w:numId="33" w16cid:durableId="2087870922">
    <w:abstractNumId w:val="24"/>
  </w:num>
  <w:num w:numId="34" w16cid:durableId="1028875239">
    <w:abstractNumId w:val="37"/>
  </w:num>
  <w:num w:numId="35" w16cid:durableId="2014910824">
    <w:abstractNumId w:val="35"/>
  </w:num>
  <w:num w:numId="36" w16cid:durableId="1999648718">
    <w:abstractNumId w:val="13"/>
  </w:num>
  <w:num w:numId="37" w16cid:durableId="261113521">
    <w:abstractNumId w:val="29"/>
  </w:num>
  <w:num w:numId="38" w16cid:durableId="1611427150">
    <w:abstractNumId w:val="14"/>
  </w:num>
  <w:num w:numId="39" w16cid:durableId="929851397">
    <w:abstractNumId w:val="31"/>
  </w:num>
  <w:num w:numId="40" w16cid:durableId="195968205">
    <w:abstractNumId w:val="25"/>
  </w:num>
  <w:num w:numId="41" w16cid:durableId="150483697">
    <w:abstractNumId w:val="32"/>
  </w:num>
  <w:num w:numId="42" w16cid:durableId="1653370330">
    <w:abstractNumId w:val="50"/>
  </w:num>
  <w:num w:numId="43" w16cid:durableId="2075810752">
    <w:abstractNumId w:val="33"/>
  </w:num>
  <w:num w:numId="44" w16cid:durableId="464861104">
    <w:abstractNumId w:val="30"/>
  </w:num>
  <w:num w:numId="45" w16cid:durableId="11735311">
    <w:abstractNumId w:val="11"/>
  </w:num>
  <w:num w:numId="46" w16cid:durableId="251134038">
    <w:abstractNumId w:val="41"/>
  </w:num>
  <w:num w:numId="47" w16cid:durableId="218595147">
    <w:abstractNumId w:val="34"/>
  </w:num>
  <w:num w:numId="48" w16cid:durableId="1533567203">
    <w:abstractNumId w:val="46"/>
  </w:num>
  <w:num w:numId="49" w16cid:durableId="564268733">
    <w:abstractNumId w:val="36"/>
  </w:num>
  <w:num w:numId="50" w16cid:durableId="96484472">
    <w:abstractNumId w:val="19"/>
  </w:num>
  <w:num w:numId="51" w16cid:durableId="127094549">
    <w:abstractNumId w:val="44"/>
  </w:num>
  <w:num w:numId="52" w16cid:durableId="1775445106">
    <w:abstractNumId w:val="27"/>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noPunctuationKerning/>
  <w:characterSpacingControl w:val="doNotCompress"/>
  <w:hdrShapeDefaults>
    <o:shapedefaults v:ext="edit" spidmax="2050" fillcolor="white">
      <v:fill color="white"/>
    </o:shapedefaults>
  </w:hdrShapeDefaults>
  <w:footnotePr>
    <w:numRestart w:val="eachSect"/>
    <w:footnote w:id="-1"/>
    <w:footnote w:id="0"/>
  </w:footnotePr>
  <w:endnotePr>
    <w:endnote w:id="-1"/>
    <w:endnote w:id="0"/>
  </w:endnotePr>
  <w:compat>
    <w:balanceSingleByteDoubleByteWidth/>
    <w:doNotExpandShiftReturn/>
    <w:adjustLineHeightInTable/>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870"/>
    <w:rsid w:val="00000683"/>
    <w:rsid w:val="00000D84"/>
    <w:rsid w:val="00000DF3"/>
    <w:rsid w:val="0000195C"/>
    <w:rsid w:val="00001E10"/>
    <w:rsid w:val="000024C6"/>
    <w:rsid w:val="00002551"/>
    <w:rsid w:val="000036DF"/>
    <w:rsid w:val="000038DD"/>
    <w:rsid w:val="00003B4B"/>
    <w:rsid w:val="00004360"/>
    <w:rsid w:val="0000464D"/>
    <w:rsid w:val="000047D9"/>
    <w:rsid w:val="00004B90"/>
    <w:rsid w:val="00004D4B"/>
    <w:rsid w:val="00004EBE"/>
    <w:rsid w:val="00005088"/>
    <w:rsid w:val="00005315"/>
    <w:rsid w:val="00005483"/>
    <w:rsid w:val="00005593"/>
    <w:rsid w:val="00005ECC"/>
    <w:rsid w:val="00006A61"/>
    <w:rsid w:val="0000707F"/>
    <w:rsid w:val="0000737A"/>
    <w:rsid w:val="0000795C"/>
    <w:rsid w:val="00007E48"/>
    <w:rsid w:val="000102A5"/>
    <w:rsid w:val="0001139F"/>
    <w:rsid w:val="00011861"/>
    <w:rsid w:val="0001517E"/>
    <w:rsid w:val="00015A19"/>
    <w:rsid w:val="00016AC5"/>
    <w:rsid w:val="00016B6E"/>
    <w:rsid w:val="000170DD"/>
    <w:rsid w:val="00017BF1"/>
    <w:rsid w:val="00020252"/>
    <w:rsid w:val="0002080A"/>
    <w:rsid w:val="00020840"/>
    <w:rsid w:val="00020A6C"/>
    <w:rsid w:val="00020B8B"/>
    <w:rsid w:val="00020F0E"/>
    <w:rsid w:val="000215E4"/>
    <w:rsid w:val="000216A1"/>
    <w:rsid w:val="00021E1C"/>
    <w:rsid w:val="00022DC0"/>
    <w:rsid w:val="000232F8"/>
    <w:rsid w:val="0002384A"/>
    <w:rsid w:val="00023A65"/>
    <w:rsid w:val="00023A88"/>
    <w:rsid w:val="00023F42"/>
    <w:rsid w:val="0002420D"/>
    <w:rsid w:val="00025A56"/>
    <w:rsid w:val="00025E93"/>
    <w:rsid w:val="0002633B"/>
    <w:rsid w:val="0002666E"/>
    <w:rsid w:val="00026BAB"/>
    <w:rsid w:val="00026C45"/>
    <w:rsid w:val="00027A15"/>
    <w:rsid w:val="00030134"/>
    <w:rsid w:val="00030163"/>
    <w:rsid w:val="00030A65"/>
    <w:rsid w:val="00030A84"/>
    <w:rsid w:val="00030ADE"/>
    <w:rsid w:val="00030DBA"/>
    <w:rsid w:val="00030F1A"/>
    <w:rsid w:val="00030F95"/>
    <w:rsid w:val="000311AF"/>
    <w:rsid w:val="000312C0"/>
    <w:rsid w:val="000317E9"/>
    <w:rsid w:val="00031AE1"/>
    <w:rsid w:val="00031C93"/>
    <w:rsid w:val="00031CA3"/>
    <w:rsid w:val="00031EFC"/>
    <w:rsid w:val="00031FF5"/>
    <w:rsid w:val="00032DA4"/>
    <w:rsid w:val="00032EFF"/>
    <w:rsid w:val="00033483"/>
    <w:rsid w:val="00033537"/>
    <w:rsid w:val="00034086"/>
    <w:rsid w:val="00034ED9"/>
    <w:rsid w:val="00035B18"/>
    <w:rsid w:val="00035B93"/>
    <w:rsid w:val="00035F50"/>
    <w:rsid w:val="0003638B"/>
    <w:rsid w:val="00036F9D"/>
    <w:rsid w:val="00037B54"/>
    <w:rsid w:val="000403DA"/>
    <w:rsid w:val="0004069B"/>
    <w:rsid w:val="0004113E"/>
    <w:rsid w:val="0004194E"/>
    <w:rsid w:val="00041972"/>
    <w:rsid w:val="00042317"/>
    <w:rsid w:val="00042C64"/>
    <w:rsid w:val="00042D7D"/>
    <w:rsid w:val="00042DE8"/>
    <w:rsid w:val="00042FED"/>
    <w:rsid w:val="0004356D"/>
    <w:rsid w:val="00043B51"/>
    <w:rsid w:val="00043E33"/>
    <w:rsid w:val="00044026"/>
    <w:rsid w:val="0004434C"/>
    <w:rsid w:val="00044570"/>
    <w:rsid w:val="00046B1F"/>
    <w:rsid w:val="00047D31"/>
    <w:rsid w:val="00047FEE"/>
    <w:rsid w:val="00050163"/>
    <w:rsid w:val="00050557"/>
    <w:rsid w:val="00050F6B"/>
    <w:rsid w:val="00051265"/>
    <w:rsid w:val="000514B8"/>
    <w:rsid w:val="00051C22"/>
    <w:rsid w:val="00051CAD"/>
    <w:rsid w:val="00052635"/>
    <w:rsid w:val="000526DA"/>
    <w:rsid w:val="00052D71"/>
    <w:rsid w:val="00052F32"/>
    <w:rsid w:val="0005300D"/>
    <w:rsid w:val="000539D9"/>
    <w:rsid w:val="00053AD5"/>
    <w:rsid w:val="00054F7E"/>
    <w:rsid w:val="0005537E"/>
    <w:rsid w:val="00056E96"/>
    <w:rsid w:val="000571C0"/>
    <w:rsid w:val="00057396"/>
    <w:rsid w:val="00057DA0"/>
    <w:rsid w:val="00057E15"/>
    <w:rsid w:val="00057E97"/>
    <w:rsid w:val="000602CE"/>
    <w:rsid w:val="000609C8"/>
    <w:rsid w:val="00060D44"/>
    <w:rsid w:val="00060E1C"/>
    <w:rsid w:val="00061957"/>
    <w:rsid w:val="00062282"/>
    <w:rsid w:val="0006252E"/>
    <w:rsid w:val="00062654"/>
    <w:rsid w:val="00062B9E"/>
    <w:rsid w:val="00063E11"/>
    <w:rsid w:val="000645DE"/>
    <w:rsid w:val="000646F4"/>
    <w:rsid w:val="000650E7"/>
    <w:rsid w:val="00065161"/>
    <w:rsid w:val="00065285"/>
    <w:rsid w:val="00065EC4"/>
    <w:rsid w:val="00066196"/>
    <w:rsid w:val="00066780"/>
    <w:rsid w:val="00067349"/>
    <w:rsid w:val="000675BA"/>
    <w:rsid w:val="00070108"/>
    <w:rsid w:val="000707E6"/>
    <w:rsid w:val="0007087A"/>
    <w:rsid w:val="000715ED"/>
    <w:rsid w:val="00071686"/>
    <w:rsid w:val="000716B5"/>
    <w:rsid w:val="00071819"/>
    <w:rsid w:val="000724A3"/>
    <w:rsid w:val="000724F4"/>
    <w:rsid w:val="000727B3"/>
    <w:rsid w:val="00072C8C"/>
    <w:rsid w:val="0007307F"/>
    <w:rsid w:val="000733B5"/>
    <w:rsid w:val="00073CB2"/>
    <w:rsid w:val="000742EC"/>
    <w:rsid w:val="00074837"/>
    <w:rsid w:val="00075813"/>
    <w:rsid w:val="00075F27"/>
    <w:rsid w:val="0007608D"/>
    <w:rsid w:val="000769D9"/>
    <w:rsid w:val="000776EE"/>
    <w:rsid w:val="000802AF"/>
    <w:rsid w:val="000803D0"/>
    <w:rsid w:val="00080C38"/>
    <w:rsid w:val="00080CD1"/>
    <w:rsid w:val="00081552"/>
    <w:rsid w:val="00081815"/>
    <w:rsid w:val="0008195E"/>
    <w:rsid w:val="00081CCE"/>
    <w:rsid w:val="00082B74"/>
    <w:rsid w:val="00082B75"/>
    <w:rsid w:val="00082C11"/>
    <w:rsid w:val="00083418"/>
    <w:rsid w:val="0008393C"/>
    <w:rsid w:val="00083C0C"/>
    <w:rsid w:val="00083C44"/>
    <w:rsid w:val="00083CA5"/>
    <w:rsid w:val="00083F5E"/>
    <w:rsid w:val="000843FA"/>
    <w:rsid w:val="000857CD"/>
    <w:rsid w:val="000864B8"/>
    <w:rsid w:val="000869EF"/>
    <w:rsid w:val="00086AC2"/>
    <w:rsid w:val="00086E8D"/>
    <w:rsid w:val="00087A1C"/>
    <w:rsid w:val="00087DF5"/>
    <w:rsid w:val="00087FB1"/>
    <w:rsid w:val="000912E3"/>
    <w:rsid w:val="00091747"/>
    <w:rsid w:val="00091F7C"/>
    <w:rsid w:val="000921A5"/>
    <w:rsid w:val="000930E4"/>
    <w:rsid w:val="000931C0"/>
    <w:rsid w:val="00093D6B"/>
    <w:rsid w:val="00093ECB"/>
    <w:rsid w:val="00093FB3"/>
    <w:rsid w:val="0009483B"/>
    <w:rsid w:val="0009520B"/>
    <w:rsid w:val="00095E96"/>
    <w:rsid w:val="000969B3"/>
    <w:rsid w:val="00097158"/>
    <w:rsid w:val="00097BDA"/>
    <w:rsid w:val="00097E4B"/>
    <w:rsid w:val="000A04C3"/>
    <w:rsid w:val="000A1445"/>
    <w:rsid w:val="000A1627"/>
    <w:rsid w:val="000A1A09"/>
    <w:rsid w:val="000A1BE1"/>
    <w:rsid w:val="000A206B"/>
    <w:rsid w:val="000A2D5D"/>
    <w:rsid w:val="000A2D72"/>
    <w:rsid w:val="000A4337"/>
    <w:rsid w:val="000A500E"/>
    <w:rsid w:val="000A58E3"/>
    <w:rsid w:val="000A59AC"/>
    <w:rsid w:val="000A615B"/>
    <w:rsid w:val="000A7030"/>
    <w:rsid w:val="000A76E3"/>
    <w:rsid w:val="000B04BF"/>
    <w:rsid w:val="000B054B"/>
    <w:rsid w:val="000B0595"/>
    <w:rsid w:val="000B175B"/>
    <w:rsid w:val="000B25ED"/>
    <w:rsid w:val="000B2848"/>
    <w:rsid w:val="000B2B06"/>
    <w:rsid w:val="000B2CA5"/>
    <w:rsid w:val="000B2F02"/>
    <w:rsid w:val="000B381F"/>
    <w:rsid w:val="000B3A0F"/>
    <w:rsid w:val="000B3CC1"/>
    <w:rsid w:val="000B3D96"/>
    <w:rsid w:val="000B422A"/>
    <w:rsid w:val="000B4683"/>
    <w:rsid w:val="000B4BD7"/>
    <w:rsid w:val="000B4EF7"/>
    <w:rsid w:val="000B5B9A"/>
    <w:rsid w:val="000B653D"/>
    <w:rsid w:val="000B696C"/>
    <w:rsid w:val="000B696F"/>
    <w:rsid w:val="000B6C15"/>
    <w:rsid w:val="000B759F"/>
    <w:rsid w:val="000C0A49"/>
    <w:rsid w:val="000C1AC1"/>
    <w:rsid w:val="000C2172"/>
    <w:rsid w:val="000C253E"/>
    <w:rsid w:val="000C2C03"/>
    <w:rsid w:val="000C2D2E"/>
    <w:rsid w:val="000C2F1F"/>
    <w:rsid w:val="000C3343"/>
    <w:rsid w:val="000C3956"/>
    <w:rsid w:val="000C3E53"/>
    <w:rsid w:val="000C4C2D"/>
    <w:rsid w:val="000C5599"/>
    <w:rsid w:val="000C5FB5"/>
    <w:rsid w:val="000C5FDA"/>
    <w:rsid w:val="000C6D79"/>
    <w:rsid w:val="000C79D0"/>
    <w:rsid w:val="000C7EAD"/>
    <w:rsid w:val="000D0124"/>
    <w:rsid w:val="000D0DD0"/>
    <w:rsid w:val="000D295A"/>
    <w:rsid w:val="000D33D7"/>
    <w:rsid w:val="000D459E"/>
    <w:rsid w:val="000D45C3"/>
    <w:rsid w:val="000D4840"/>
    <w:rsid w:val="000D4977"/>
    <w:rsid w:val="000D4F1F"/>
    <w:rsid w:val="000D5C44"/>
    <w:rsid w:val="000D5D3D"/>
    <w:rsid w:val="000D60D5"/>
    <w:rsid w:val="000D6BCB"/>
    <w:rsid w:val="000D7BCA"/>
    <w:rsid w:val="000E0415"/>
    <w:rsid w:val="000E17A2"/>
    <w:rsid w:val="000E21E8"/>
    <w:rsid w:val="000E244B"/>
    <w:rsid w:val="000E26D1"/>
    <w:rsid w:val="000E277F"/>
    <w:rsid w:val="000E2B1A"/>
    <w:rsid w:val="000E3325"/>
    <w:rsid w:val="000E39B6"/>
    <w:rsid w:val="000E40FD"/>
    <w:rsid w:val="000E553C"/>
    <w:rsid w:val="000E5739"/>
    <w:rsid w:val="000E574F"/>
    <w:rsid w:val="000E622C"/>
    <w:rsid w:val="000E66F5"/>
    <w:rsid w:val="000E6CF1"/>
    <w:rsid w:val="000E7CF5"/>
    <w:rsid w:val="000F003B"/>
    <w:rsid w:val="000F0EF8"/>
    <w:rsid w:val="000F1195"/>
    <w:rsid w:val="000F14C8"/>
    <w:rsid w:val="000F15FA"/>
    <w:rsid w:val="000F185C"/>
    <w:rsid w:val="000F2A46"/>
    <w:rsid w:val="000F3310"/>
    <w:rsid w:val="000F355E"/>
    <w:rsid w:val="000F3C75"/>
    <w:rsid w:val="000F3D5B"/>
    <w:rsid w:val="000F41F2"/>
    <w:rsid w:val="000F4345"/>
    <w:rsid w:val="000F49FB"/>
    <w:rsid w:val="000F4BCA"/>
    <w:rsid w:val="000F515F"/>
    <w:rsid w:val="000F5977"/>
    <w:rsid w:val="000F64E9"/>
    <w:rsid w:val="000F6932"/>
    <w:rsid w:val="000F6BB1"/>
    <w:rsid w:val="000F6E7D"/>
    <w:rsid w:val="000F6EE8"/>
    <w:rsid w:val="000F6F0B"/>
    <w:rsid w:val="000F71E1"/>
    <w:rsid w:val="000F74EE"/>
    <w:rsid w:val="001003A2"/>
    <w:rsid w:val="00100C81"/>
    <w:rsid w:val="0010125E"/>
    <w:rsid w:val="001018DB"/>
    <w:rsid w:val="00102E2C"/>
    <w:rsid w:val="00102FD3"/>
    <w:rsid w:val="00103304"/>
    <w:rsid w:val="00103954"/>
    <w:rsid w:val="00103CD1"/>
    <w:rsid w:val="00103ECF"/>
    <w:rsid w:val="0010494B"/>
    <w:rsid w:val="0010544E"/>
    <w:rsid w:val="00105502"/>
    <w:rsid w:val="00105810"/>
    <w:rsid w:val="00105877"/>
    <w:rsid w:val="00105CFA"/>
    <w:rsid w:val="00106592"/>
    <w:rsid w:val="001065E4"/>
    <w:rsid w:val="00106B1F"/>
    <w:rsid w:val="00106D58"/>
    <w:rsid w:val="001103AA"/>
    <w:rsid w:val="001105ED"/>
    <w:rsid w:val="00110A4B"/>
    <w:rsid w:val="00110A9B"/>
    <w:rsid w:val="00110D4D"/>
    <w:rsid w:val="0011115E"/>
    <w:rsid w:val="00112643"/>
    <w:rsid w:val="001127A5"/>
    <w:rsid w:val="00112CFC"/>
    <w:rsid w:val="001138F1"/>
    <w:rsid w:val="00113E4F"/>
    <w:rsid w:val="0011447A"/>
    <w:rsid w:val="00114C09"/>
    <w:rsid w:val="0011541D"/>
    <w:rsid w:val="00115613"/>
    <w:rsid w:val="00115E1A"/>
    <w:rsid w:val="0011623A"/>
    <w:rsid w:val="0011666B"/>
    <w:rsid w:val="0011694B"/>
    <w:rsid w:val="00116D33"/>
    <w:rsid w:val="00117537"/>
    <w:rsid w:val="00117657"/>
    <w:rsid w:val="001178F6"/>
    <w:rsid w:val="00117B41"/>
    <w:rsid w:val="00120BDA"/>
    <w:rsid w:val="00121CC2"/>
    <w:rsid w:val="00121D7C"/>
    <w:rsid w:val="00122085"/>
    <w:rsid w:val="001222E9"/>
    <w:rsid w:val="0012270C"/>
    <w:rsid w:val="00122A90"/>
    <w:rsid w:val="00122BEF"/>
    <w:rsid w:val="00122C10"/>
    <w:rsid w:val="00122C7C"/>
    <w:rsid w:val="00123A89"/>
    <w:rsid w:val="00123DED"/>
    <w:rsid w:val="001249D5"/>
    <w:rsid w:val="0012596D"/>
    <w:rsid w:val="00125BC4"/>
    <w:rsid w:val="001262B8"/>
    <w:rsid w:val="00126D40"/>
    <w:rsid w:val="001272BD"/>
    <w:rsid w:val="0012740D"/>
    <w:rsid w:val="00127582"/>
    <w:rsid w:val="00127D1E"/>
    <w:rsid w:val="00127D55"/>
    <w:rsid w:val="001301D9"/>
    <w:rsid w:val="00130620"/>
    <w:rsid w:val="00130A1A"/>
    <w:rsid w:val="0013206A"/>
    <w:rsid w:val="001322D7"/>
    <w:rsid w:val="00132DBE"/>
    <w:rsid w:val="00133828"/>
    <w:rsid w:val="001338D1"/>
    <w:rsid w:val="001338E9"/>
    <w:rsid w:val="00134281"/>
    <w:rsid w:val="001346A9"/>
    <w:rsid w:val="0013484C"/>
    <w:rsid w:val="00134CE2"/>
    <w:rsid w:val="00134D32"/>
    <w:rsid w:val="001359EC"/>
    <w:rsid w:val="00135C0D"/>
    <w:rsid w:val="00135F77"/>
    <w:rsid w:val="00136077"/>
    <w:rsid w:val="0013608F"/>
    <w:rsid w:val="00136A5A"/>
    <w:rsid w:val="00136D13"/>
    <w:rsid w:val="00136EAF"/>
    <w:rsid w:val="00137380"/>
    <w:rsid w:val="001373AA"/>
    <w:rsid w:val="001373E9"/>
    <w:rsid w:val="001379E1"/>
    <w:rsid w:val="0014047E"/>
    <w:rsid w:val="00141201"/>
    <w:rsid w:val="00141360"/>
    <w:rsid w:val="001417AA"/>
    <w:rsid w:val="00142455"/>
    <w:rsid w:val="0014270F"/>
    <w:rsid w:val="00142FBE"/>
    <w:rsid w:val="001430AB"/>
    <w:rsid w:val="001435E1"/>
    <w:rsid w:val="00143A1A"/>
    <w:rsid w:val="00143D70"/>
    <w:rsid w:val="0014437D"/>
    <w:rsid w:val="00144A97"/>
    <w:rsid w:val="001454DD"/>
    <w:rsid w:val="00145DA2"/>
    <w:rsid w:val="0014699A"/>
    <w:rsid w:val="00146D55"/>
    <w:rsid w:val="00146E20"/>
    <w:rsid w:val="00146E5F"/>
    <w:rsid w:val="00146F31"/>
    <w:rsid w:val="0014769B"/>
    <w:rsid w:val="00147A94"/>
    <w:rsid w:val="00150717"/>
    <w:rsid w:val="001508A8"/>
    <w:rsid w:val="001510E8"/>
    <w:rsid w:val="00151654"/>
    <w:rsid w:val="001524BB"/>
    <w:rsid w:val="00152715"/>
    <w:rsid w:val="00152818"/>
    <w:rsid w:val="00152EA7"/>
    <w:rsid w:val="0015308B"/>
    <w:rsid w:val="0015322C"/>
    <w:rsid w:val="0015337E"/>
    <w:rsid w:val="00153756"/>
    <w:rsid w:val="00155B2B"/>
    <w:rsid w:val="00155DA4"/>
    <w:rsid w:val="00156265"/>
    <w:rsid w:val="00156773"/>
    <w:rsid w:val="00156B6F"/>
    <w:rsid w:val="00160282"/>
    <w:rsid w:val="00160540"/>
    <w:rsid w:val="00160CDE"/>
    <w:rsid w:val="00161A5C"/>
    <w:rsid w:val="00162831"/>
    <w:rsid w:val="00162A75"/>
    <w:rsid w:val="00162D98"/>
    <w:rsid w:val="00163E4E"/>
    <w:rsid w:val="0016423F"/>
    <w:rsid w:val="001645A3"/>
    <w:rsid w:val="00164A9C"/>
    <w:rsid w:val="00164B1E"/>
    <w:rsid w:val="00164BD7"/>
    <w:rsid w:val="00164D96"/>
    <w:rsid w:val="00165222"/>
    <w:rsid w:val="00165981"/>
    <w:rsid w:val="00165A50"/>
    <w:rsid w:val="00165F3A"/>
    <w:rsid w:val="0016609A"/>
    <w:rsid w:val="00166DCA"/>
    <w:rsid w:val="0016786F"/>
    <w:rsid w:val="00167D22"/>
    <w:rsid w:val="00170240"/>
    <w:rsid w:val="001711C3"/>
    <w:rsid w:val="0017182C"/>
    <w:rsid w:val="00171CA6"/>
    <w:rsid w:val="00171CE3"/>
    <w:rsid w:val="001728AA"/>
    <w:rsid w:val="001733F5"/>
    <w:rsid w:val="0017357E"/>
    <w:rsid w:val="0017392E"/>
    <w:rsid w:val="00173DA5"/>
    <w:rsid w:val="00173F0A"/>
    <w:rsid w:val="00173F13"/>
    <w:rsid w:val="0017468F"/>
    <w:rsid w:val="00174BBA"/>
    <w:rsid w:val="00174D8B"/>
    <w:rsid w:val="0017507D"/>
    <w:rsid w:val="00175878"/>
    <w:rsid w:val="00177007"/>
    <w:rsid w:val="00177442"/>
    <w:rsid w:val="001775C9"/>
    <w:rsid w:val="0017797D"/>
    <w:rsid w:val="00177B60"/>
    <w:rsid w:val="00180221"/>
    <w:rsid w:val="001808D9"/>
    <w:rsid w:val="001809D3"/>
    <w:rsid w:val="00181BCA"/>
    <w:rsid w:val="00181D8C"/>
    <w:rsid w:val="001820EA"/>
    <w:rsid w:val="00182150"/>
    <w:rsid w:val="00182170"/>
    <w:rsid w:val="00182290"/>
    <w:rsid w:val="001826FA"/>
    <w:rsid w:val="00183B97"/>
    <w:rsid w:val="00184071"/>
    <w:rsid w:val="0018455A"/>
    <w:rsid w:val="001846DE"/>
    <w:rsid w:val="00184C8B"/>
    <w:rsid w:val="00184D45"/>
    <w:rsid w:val="00184D51"/>
    <w:rsid w:val="00184DF6"/>
    <w:rsid w:val="00185799"/>
    <w:rsid w:val="00185B66"/>
    <w:rsid w:val="00185CDF"/>
    <w:rsid w:val="0018633A"/>
    <w:rsid w:val="00186C01"/>
    <w:rsid w:val="00186EE9"/>
    <w:rsid w:val="00187160"/>
    <w:rsid w:val="00187C2F"/>
    <w:rsid w:val="001901A6"/>
    <w:rsid w:val="00190761"/>
    <w:rsid w:val="001907D3"/>
    <w:rsid w:val="00191126"/>
    <w:rsid w:val="00191B30"/>
    <w:rsid w:val="00191F36"/>
    <w:rsid w:val="0019232A"/>
    <w:rsid w:val="00192C66"/>
    <w:rsid w:val="00192EEB"/>
    <w:rsid w:val="00192EF4"/>
    <w:rsid w:val="00193040"/>
    <w:rsid w:val="0019333C"/>
    <w:rsid w:val="00195CAA"/>
    <w:rsid w:val="00195CDB"/>
    <w:rsid w:val="00196D22"/>
    <w:rsid w:val="001A1371"/>
    <w:rsid w:val="001A185B"/>
    <w:rsid w:val="001A1D9F"/>
    <w:rsid w:val="001A20E9"/>
    <w:rsid w:val="001A20FB"/>
    <w:rsid w:val="001A27AE"/>
    <w:rsid w:val="001A293E"/>
    <w:rsid w:val="001A3234"/>
    <w:rsid w:val="001A3955"/>
    <w:rsid w:val="001A3D2D"/>
    <w:rsid w:val="001A463D"/>
    <w:rsid w:val="001A6206"/>
    <w:rsid w:val="001A6619"/>
    <w:rsid w:val="001A6CBE"/>
    <w:rsid w:val="001A7C17"/>
    <w:rsid w:val="001B00F7"/>
    <w:rsid w:val="001B0DC9"/>
    <w:rsid w:val="001B0E57"/>
    <w:rsid w:val="001B1449"/>
    <w:rsid w:val="001B202E"/>
    <w:rsid w:val="001B48E1"/>
    <w:rsid w:val="001B48EC"/>
    <w:rsid w:val="001B4A0F"/>
    <w:rsid w:val="001B4B04"/>
    <w:rsid w:val="001B53D5"/>
    <w:rsid w:val="001B61FF"/>
    <w:rsid w:val="001B6E19"/>
    <w:rsid w:val="001B6F40"/>
    <w:rsid w:val="001B7122"/>
    <w:rsid w:val="001C085A"/>
    <w:rsid w:val="001C18C7"/>
    <w:rsid w:val="001C193C"/>
    <w:rsid w:val="001C2680"/>
    <w:rsid w:val="001C2E31"/>
    <w:rsid w:val="001C335D"/>
    <w:rsid w:val="001C34A9"/>
    <w:rsid w:val="001C46C9"/>
    <w:rsid w:val="001C4D74"/>
    <w:rsid w:val="001C4F35"/>
    <w:rsid w:val="001C558C"/>
    <w:rsid w:val="001C60AE"/>
    <w:rsid w:val="001C62F9"/>
    <w:rsid w:val="001C635E"/>
    <w:rsid w:val="001C65AB"/>
    <w:rsid w:val="001C6663"/>
    <w:rsid w:val="001C66A4"/>
    <w:rsid w:val="001C6795"/>
    <w:rsid w:val="001C68AA"/>
    <w:rsid w:val="001C68F7"/>
    <w:rsid w:val="001C7895"/>
    <w:rsid w:val="001D0701"/>
    <w:rsid w:val="001D0BD5"/>
    <w:rsid w:val="001D0C8C"/>
    <w:rsid w:val="001D1419"/>
    <w:rsid w:val="001D1CC2"/>
    <w:rsid w:val="001D2227"/>
    <w:rsid w:val="001D26DF"/>
    <w:rsid w:val="001D321E"/>
    <w:rsid w:val="001D3719"/>
    <w:rsid w:val="001D38D3"/>
    <w:rsid w:val="001D3A03"/>
    <w:rsid w:val="001D3A2A"/>
    <w:rsid w:val="001D63DA"/>
    <w:rsid w:val="001D644A"/>
    <w:rsid w:val="001D6779"/>
    <w:rsid w:val="001D6E9B"/>
    <w:rsid w:val="001D6F5C"/>
    <w:rsid w:val="001D766C"/>
    <w:rsid w:val="001D7D2C"/>
    <w:rsid w:val="001D7F8A"/>
    <w:rsid w:val="001E0203"/>
    <w:rsid w:val="001E12DB"/>
    <w:rsid w:val="001E15D4"/>
    <w:rsid w:val="001E16FB"/>
    <w:rsid w:val="001E1A4A"/>
    <w:rsid w:val="001E1D29"/>
    <w:rsid w:val="001E26B0"/>
    <w:rsid w:val="001E27DE"/>
    <w:rsid w:val="001E3FEB"/>
    <w:rsid w:val="001E489C"/>
    <w:rsid w:val="001E4A02"/>
    <w:rsid w:val="001E4BE7"/>
    <w:rsid w:val="001E5F56"/>
    <w:rsid w:val="001E64DA"/>
    <w:rsid w:val="001E6A0B"/>
    <w:rsid w:val="001E6E8F"/>
    <w:rsid w:val="001E75DF"/>
    <w:rsid w:val="001E7B67"/>
    <w:rsid w:val="001E7F48"/>
    <w:rsid w:val="001F093B"/>
    <w:rsid w:val="001F0E87"/>
    <w:rsid w:val="001F14D9"/>
    <w:rsid w:val="001F276D"/>
    <w:rsid w:val="001F2872"/>
    <w:rsid w:val="001F2F1A"/>
    <w:rsid w:val="001F3F03"/>
    <w:rsid w:val="001F433E"/>
    <w:rsid w:val="001F5097"/>
    <w:rsid w:val="001F53A1"/>
    <w:rsid w:val="001F543F"/>
    <w:rsid w:val="001F5EA4"/>
    <w:rsid w:val="001F6787"/>
    <w:rsid w:val="001F6E75"/>
    <w:rsid w:val="001F7139"/>
    <w:rsid w:val="001F75DD"/>
    <w:rsid w:val="001F76A4"/>
    <w:rsid w:val="001F782B"/>
    <w:rsid w:val="00200886"/>
    <w:rsid w:val="00200C07"/>
    <w:rsid w:val="002012E5"/>
    <w:rsid w:val="002013B4"/>
    <w:rsid w:val="002013C5"/>
    <w:rsid w:val="0020152B"/>
    <w:rsid w:val="0020295C"/>
    <w:rsid w:val="00202DA8"/>
    <w:rsid w:val="00203AA4"/>
    <w:rsid w:val="00204390"/>
    <w:rsid w:val="00204CCD"/>
    <w:rsid w:val="00206291"/>
    <w:rsid w:val="00206945"/>
    <w:rsid w:val="00207053"/>
    <w:rsid w:val="00207238"/>
    <w:rsid w:val="00207580"/>
    <w:rsid w:val="00207805"/>
    <w:rsid w:val="00207AF0"/>
    <w:rsid w:val="00207F97"/>
    <w:rsid w:val="00210858"/>
    <w:rsid w:val="00210C29"/>
    <w:rsid w:val="00210F08"/>
    <w:rsid w:val="00211200"/>
    <w:rsid w:val="0021155F"/>
    <w:rsid w:val="002119FC"/>
    <w:rsid w:val="00211BAE"/>
    <w:rsid w:val="00211E0B"/>
    <w:rsid w:val="00212F02"/>
    <w:rsid w:val="00213421"/>
    <w:rsid w:val="00213A61"/>
    <w:rsid w:val="00213AB8"/>
    <w:rsid w:val="00213FDF"/>
    <w:rsid w:val="0021434C"/>
    <w:rsid w:val="002145BE"/>
    <w:rsid w:val="002146AB"/>
    <w:rsid w:val="0021473C"/>
    <w:rsid w:val="00214A17"/>
    <w:rsid w:val="00214AA6"/>
    <w:rsid w:val="00215AE7"/>
    <w:rsid w:val="00215D52"/>
    <w:rsid w:val="00215FB3"/>
    <w:rsid w:val="002169C3"/>
    <w:rsid w:val="00216E66"/>
    <w:rsid w:val="00217A86"/>
    <w:rsid w:val="00220873"/>
    <w:rsid w:val="00220BCF"/>
    <w:rsid w:val="0022104F"/>
    <w:rsid w:val="00221305"/>
    <w:rsid w:val="00221474"/>
    <w:rsid w:val="00221DB4"/>
    <w:rsid w:val="0022241E"/>
    <w:rsid w:val="0022277C"/>
    <w:rsid w:val="00222869"/>
    <w:rsid w:val="002232AF"/>
    <w:rsid w:val="00223740"/>
    <w:rsid w:val="0022399A"/>
    <w:rsid w:val="00223B24"/>
    <w:rsid w:val="00223B89"/>
    <w:rsid w:val="00223E6B"/>
    <w:rsid w:val="0022532F"/>
    <w:rsid w:val="00225A8C"/>
    <w:rsid w:val="00225F9C"/>
    <w:rsid w:val="00226617"/>
    <w:rsid w:val="002277E1"/>
    <w:rsid w:val="00227F24"/>
    <w:rsid w:val="00227F71"/>
    <w:rsid w:val="00230BF9"/>
    <w:rsid w:val="00230C04"/>
    <w:rsid w:val="002311FB"/>
    <w:rsid w:val="0023156C"/>
    <w:rsid w:val="00231BCB"/>
    <w:rsid w:val="00232156"/>
    <w:rsid w:val="0023270C"/>
    <w:rsid w:val="00232911"/>
    <w:rsid w:val="00232EE1"/>
    <w:rsid w:val="00233033"/>
    <w:rsid w:val="002342F4"/>
    <w:rsid w:val="002344AA"/>
    <w:rsid w:val="002354B8"/>
    <w:rsid w:val="00235937"/>
    <w:rsid w:val="002363A7"/>
    <w:rsid w:val="00236405"/>
    <w:rsid w:val="002375DC"/>
    <w:rsid w:val="0024019E"/>
    <w:rsid w:val="0024031C"/>
    <w:rsid w:val="00240642"/>
    <w:rsid w:val="00240904"/>
    <w:rsid w:val="00240B94"/>
    <w:rsid w:val="00240D36"/>
    <w:rsid w:val="002413BB"/>
    <w:rsid w:val="00241621"/>
    <w:rsid w:val="0024198D"/>
    <w:rsid w:val="00242384"/>
    <w:rsid w:val="002427CE"/>
    <w:rsid w:val="00242864"/>
    <w:rsid w:val="00242D2D"/>
    <w:rsid w:val="00242E25"/>
    <w:rsid w:val="00244494"/>
    <w:rsid w:val="0024455B"/>
    <w:rsid w:val="0024468D"/>
    <w:rsid w:val="00244E50"/>
    <w:rsid w:val="00244E7B"/>
    <w:rsid w:val="00244EBE"/>
    <w:rsid w:val="002451A9"/>
    <w:rsid w:val="0024565A"/>
    <w:rsid w:val="00246119"/>
    <w:rsid w:val="002464CF"/>
    <w:rsid w:val="002470E2"/>
    <w:rsid w:val="00247143"/>
    <w:rsid w:val="002471D2"/>
    <w:rsid w:val="0024772E"/>
    <w:rsid w:val="00247FDE"/>
    <w:rsid w:val="0025144F"/>
    <w:rsid w:val="00251FA6"/>
    <w:rsid w:val="0025256F"/>
    <w:rsid w:val="00252F99"/>
    <w:rsid w:val="002530A2"/>
    <w:rsid w:val="00253496"/>
    <w:rsid w:val="002534E8"/>
    <w:rsid w:val="00254CA1"/>
    <w:rsid w:val="00254FD1"/>
    <w:rsid w:val="00255E76"/>
    <w:rsid w:val="00255F33"/>
    <w:rsid w:val="00255FC1"/>
    <w:rsid w:val="00257265"/>
    <w:rsid w:val="00257EF1"/>
    <w:rsid w:val="0026085E"/>
    <w:rsid w:val="002608DE"/>
    <w:rsid w:val="00260C12"/>
    <w:rsid w:val="00260C40"/>
    <w:rsid w:val="00261402"/>
    <w:rsid w:val="002621CC"/>
    <w:rsid w:val="00262AEE"/>
    <w:rsid w:val="00264382"/>
    <w:rsid w:val="002645D0"/>
    <w:rsid w:val="0026464C"/>
    <w:rsid w:val="00264A03"/>
    <w:rsid w:val="0026581A"/>
    <w:rsid w:val="002659F1"/>
    <w:rsid w:val="00265ECF"/>
    <w:rsid w:val="0026648A"/>
    <w:rsid w:val="002677CD"/>
    <w:rsid w:val="00267B96"/>
    <w:rsid w:val="00267F1E"/>
    <w:rsid w:val="00267F5F"/>
    <w:rsid w:val="002703E6"/>
    <w:rsid w:val="00271860"/>
    <w:rsid w:val="00271B95"/>
    <w:rsid w:val="00271C7C"/>
    <w:rsid w:val="00272BCA"/>
    <w:rsid w:val="0027349A"/>
    <w:rsid w:val="00273CD3"/>
    <w:rsid w:val="002742C7"/>
    <w:rsid w:val="00275B34"/>
    <w:rsid w:val="00275C0C"/>
    <w:rsid w:val="00275C5A"/>
    <w:rsid w:val="00275CB8"/>
    <w:rsid w:val="00275F08"/>
    <w:rsid w:val="002771C1"/>
    <w:rsid w:val="0027742E"/>
    <w:rsid w:val="002803A7"/>
    <w:rsid w:val="002817A1"/>
    <w:rsid w:val="0028250B"/>
    <w:rsid w:val="00282543"/>
    <w:rsid w:val="00282784"/>
    <w:rsid w:val="00282C54"/>
    <w:rsid w:val="002830F1"/>
    <w:rsid w:val="00283154"/>
    <w:rsid w:val="002831CB"/>
    <w:rsid w:val="00283748"/>
    <w:rsid w:val="002845F6"/>
    <w:rsid w:val="002849E4"/>
    <w:rsid w:val="00284F05"/>
    <w:rsid w:val="00285232"/>
    <w:rsid w:val="00285393"/>
    <w:rsid w:val="00285CB0"/>
    <w:rsid w:val="002868B2"/>
    <w:rsid w:val="00286B4D"/>
    <w:rsid w:val="002872F6"/>
    <w:rsid w:val="002873BA"/>
    <w:rsid w:val="002879BE"/>
    <w:rsid w:val="00287B39"/>
    <w:rsid w:val="00287BBE"/>
    <w:rsid w:val="00287C1F"/>
    <w:rsid w:val="00287E79"/>
    <w:rsid w:val="00287F68"/>
    <w:rsid w:val="0029036B"/>
    <w:rsid w:val="0029070F"/>
    <w:rsid w:val="00290ABC"/>
    <w:rsid w:val="00290F3C"/>
    <w:rsid w:val="00291021"/>
    <w:rsid w:val="0029188D"/>
    <w:rsid w:val="00291D45"/>
    <w:rsid w:val="00291D90"/>
    <w:rsid w:val="00291E79"/>
    <w:rsid w:val="00291EFF"/>
    <w:rsid w:val="002928F9"/>
    <w:rsid w:val="00293EC1"/>
    <w:rsid w:val="00293F81"/>
    <w:rsid w:val="00294DC2"/>
    <w:rsid w:val="00295295"/>
    <w:rsid w:val="00295379"/>
    <w:rsid w:val="002956B5"/>
    <w:rsid w:val="002957D2"/>
    <w:rsid w:val="002960B6"/>
    <w:rsid w:val="00296BF8"/>
    <w:rsid w:val="0029732D"/>
    <w:rsid w:val="002973AD"/>
    <w:rsid w:val="002973C1"/>
    <w:rsid w:val="002973FE"/>
    <w:rsid w:val="00297CB5"/>
    <w:rsid w:val="002A073F"/>
    <w:rsid w:val="002A0D96"/>
    <w:rsid w:val="002A0E50"/>
    <w:rsid w:val="002A1004"/>
    <w:rsid w:val="002A1457"/>
    <w:rsid w:val="002A154F"/>
    <w:rsid w:val="002A1576"/>
    <w:rsid w:val="002A18F8"/>
    <w:rsid w:val="002A1A34"/>
    <w:rsid w:val="002A1E72"/>
    <w:rsid w:val="002A2215"/>
    <w:rsid w:val="002A257C"/>
    <w:rsid w:val="002A31E1"/>
    <w:rsid w:val="002A3A8A"/>
    <w:rsid w:val="002A3D35"/>
    <w:rsid w:val="002A3D68"/>
    <w:rsid w:val="002A3FBB"/>
    <w:rsid w:val="002A4828"/>
    <w:rsid w:val="002A50D7"/>
    <w:rsid w:val="002A5199"/>
    <w:rsid w:val="002A5D07"/>
    <w:rsid w:val="002A5FA3"/>
    <w:rsid w:val="002A5FA6"/>
    <w:rsid w:val="002A61A7"/>
    <w:rsid w:val="002A6AE6"/>
    <w:rsid w:val="002A6B2E"/>
    <w:rsid w:val="002A6BF1"/>
    <w:rsid w:val="002A73DA"/>
    <w:rsid w:val="002A74E9"/>
    <w:rsid w:val="002B06AE"/>
    <w:rsid w:val="002B11C9"/>
    <w:rsid w:val="002B11D6"/>
    <w:rsid w:val="002B209B"/>
    <w:rsid w:val="002B289E"/>
    <w:rsid w:val="002B29CB"/>
    <w:rsid w:val="002B2FD5"/>
    <w:rsid w:val="002B42CD"/>
    <w:rsid w:val="002B46A9"/>
    <w:rsid w:val="002B4B7B"/>
    <w:rsid w:val="002B4EB0"/>
    <w:rsid w:val="002B5CA4"/>
    <w:rsid w:val="002B654E"/>
    <w:rsid w:val="002B6DFB"/>
    <w:rsid w:val="002B74B1"/>
    <w:rsid w:val="002B7990"/>
    <w:rsid w:val="002B7CD2"/>
    <w:rsid w:val="002B7DAE"/>
    <w:rsid w:val="002B7F7A"/>
    <w:rsid w:val="002C019B"/>
    <w:rsid w:val="002C0CBE"/>
    <w:rsid w:val="002C1281"/>
    <w:rsid w:val="002C16C3"/>
    <w:rsid w:val="002C16E2"/>
    <w:rsid w:val="002C27B6"/>
    <w:rsid w:val="002C2BCA"/>
    <w:rsid w:val="002C32E8"/>
    <w:rsid w:val="002C341A"/>
    <w:rsid w:val="002C3D1C"/>
    <w:rsid w:val="002C4DDB"/>
    <w:rsid w:val="002C5812"/>
    <w:rsid w:val="002C5A5D"/>
    <w:rsid w:val="002C6637"/>
    <w:rsid w:val="002C677D"/>
    <w:rsid w:val="002C677E"/>
    <w:rsid w:val="002C67A9"/>
    <w:rsid w:val="002C7C7D"/>
    <w:rsid w:val="002D006F"/>
    <w:rsid w:val="002D00A7"/>
    <w:rsid w:val="002D06DF"/>
    <w:rsid w:val="002D0755"/>
    <w:rsid w:val="002D14FE"/>
    <w:rsid w:val="002D226A"/>
    <w:rsid w:val="002D24C5"/>
    <w:rsid w:val="002D2975"/>
    <w:rsid w:val="002D3458"/>
    <w:rsid w:val="002D37B1"/>
    <w:rsid w:val="002D39FB"/>
    <w:rsid w:val="002D3A22"/>
    <w:rsid w:val="002D3AE3"/>
    <w:rsid w:val="002D3CAA"/>
    <w:rsid w:val="002D40C8"/>
    <w:rsid w:val="002D415A"/>
    <w:rsid w:val="002D4600"/>
    <w:rsid w:val="002D4643"/>
    <w:rsid w:val="002D4ACA"/>
    <w:rsid w:val="002D4BD8"/>
    <w:rsid w:val="002D4BE9"/>
    <w:rsid w:val="002D5473"/>
    <w:rsid w:val="002D578C"/>
    <w:rsid w:val="002D64A6"/>
    <w:rsid w:val="002D6567"/>
    <w:rsid w:val="002D6C59"/>
    <w:rsid w:val="002D7387"/>
    <w:rsid w:val="002D7457"/>
    <w:rsid w:val="002D754E"/>
    <w:rsid w:val="002D76C8"/>
    <w:rsid w:val="002D7B6C"/>
    <w:rsid w:val="002D7EC0"/>
    <w:rsid w:val="002E00FA"/>
    <w:rsid w:val="002E039D"/>
    <w:rsid w:val="002E060F"/>
    <w:rsid w:val="002E0ADC"/>
    <w:rsid w:val="002E11A3"/>
    <w:rsid w:val="002E16F9"/>
    <w:rsid w:val="002E203C"/>
    <w:rsid w:val="002E228F"/>
    <w:rsid w:val="002E2598"/>
    <w:rsid w:val="002E29D8"/>
    <w:rsid w:val="002E381B"/>
    <w:rsid w:val="002E41D5"/>
    <w:rsid w:val="002E48D3"/>
    <w:rsid w:val="002E562F"/>
    <w:rsid w:val="002E6F30"/>
    <w:rsid w:val="002E79AA"/>
    <w:rsid w:val="002F0245"/>
    <w:rsid w:val="002F03F4"/>
    <w:rsid w:val="002F0795"/>
    <w:rsid w:val="002F0B6C"/>
    <w:rsid w:val="002F175C"/>
    <w:rsid w:val="002F1BA7"/>
    <w:rsid w:val="002F243A"/>
    <w:rsid w:val="002F27D8"/>
    <w:rsid w:val="002F32A9"/>
    <w:rsid w:val="002F3E51"/>
    <w:rsid w:val="002F4756"/>
    <w:rsid w:val="002F4C3C"/>
    <w:rsid w:val="002F5785"/>
    <w:rsid w:val="002F5F9D"/>
    <w:rsid w:val="002F6E99"/>
    <w:rsid w:val="002F7163"/>
    <w:rsid w:val="002F71C6"/>
    <w:rsid w:val="002F73AD"/>
    <w:rsid w:val="002F7581"/>
    <w:rsid w:val="002F7DE0"/>
    <w:rsid w:val="00300C5C"/>
    <w:rsid w:val="003016B7"/>
    <w:rsid w:val="00301C76"/>
    <w:rsid w:val="003023D1"/>
    <w:rsid w:val="00302B1A"/>
    <w:rsid w:val="00302E18"/>
    <w:rsid w:val="00303F3E"/>
    <w:rsid w:val="00304B97"/>
    <w:rsid w:val="00304CA0"/>
    <w:rsid w:val="0030543E"/>
    <w:rsid w:val="00305533"/>
    <w:rsid w:val="00305CCA"/>
    <w:rsid w:val="00305FCF"/>
    <w:rsid w:val="0030718A"/>
    <w:rsid w:val="00307558"/>
    <w:rsid w:val="00307F3C"/>
    <w:rsid w:val="00310241"/>
    <w:rsid w:val="0031043E"/>
    <w:rsid w:val="00310715"/>
    <w:rsid w:val="00310973"/>
    <w:rsid w:val="00311661"/>
    <w:rsid w:val="00311726"/>
    <w:rsid w:val="00311E07"/>
    <w:rsid w:val="00312081"/>
    <w:rsid w:val="00312D52"/>
    <w:rsid w:val="00312E64"/>
    <w:rsid w:val="00313481"/>
    <w:rsid w:val="0031484A"/>
    <w:rsid w:val="00314892"/>
    <w:rsid w:val="00314B8B"/>
    <w:rsid w:val="00314CE3"/>
    <w:rsid w:val="0031603F"/>
    <w:rsid w:val="0031605C"/>
    <w:rsid w:val="0031675B"/>
    <w:rsid w:val="00316B3F"/>
    <w:rsid w:val="003171A2"/>
    <w:rsid w:val="00317CE1"/>
    <w:rsid w:val="003204E3"/>
    <w:rsid w:val="003217FA"/>
    <w:rsid w:val="00321DB0"/>
    <w:rsid w:val="0032266A"/>
    <w:rsid w:val="003229D8"/>
    <w:rsid w:val="003231D1"/>
    <w:rsid w:val="003233B8"/>
    <w:rsid w:val="00323ECC"/>
    <w:rsid w:val="00324485"/>
    <w:rsid w:val="003245B3"/>
    <w:rsid w:val="0032486B"/>
    <w:rsid w:val="00324BB3"/>
    <w:rsid w:val="0032573F"/>
    <w:rsid w:val="003259D5"/>
    <w:rsid w:val="0032640F"/>
    <w:rsid w:val="00326759"/>
    <w:rsid w:val="0032688E"/>
    <w:rsid w:val="00326A70"/>
    <w:rsid w:val="003278BE"/>
    <w:rsid w:val="00330080"/>
    <w:rsid w:val="00330694"/>
    <w:rsid w:val="00330725"/>
    <w:rsid w:val="00330F9C"/>
    <w:rsid w:val="00331134"/>
    <w:rsid w:val="003317A8"/>
    <w:rsid w:val="00331A3F"/>
    <w:rsid w:val="00332806"/>
    <w:rsid w:val="0033303E"/>
    <w:rsid w:val="00333221"/>
    <w:rsid w:val="00334E0D"/>
    <w:rsid w:val="003358CA"/>
    <w:rsid w:val="00335E83"/>
    <w:rsid w:val="003360FB"/>
    <w:rsid w:val="00336164"/>
    <w:rsid w:val="0033619F"/>
    <w:rsid w:val="003368FB"/>
    <w:rsid w:val="00336A15"/>
    <w:rsid w:val="00336E96"/>
    <w:rsid w:val="003371D0"/>
    <w:rsid w:val="0033743D"/>
    <w:rsid w:val="00340C35"/>
    <w:rsid w:val="00340C57"/>
    <w:rsid w:val="00340CB9"/>
    <w:rsid w:val="003410CC"/>
    <w:rsid w:val="00341FC4"/>
    <w:rsid w:val="00342FE6"/>
    <w:rsid w:val="00343F01"/>
    <w:rsid w:val="003447CA"/>
    <w:rsid w:val="00344C01"/>
    <w:rsid w:val="00345C6D"/>
    <w:rsid w:val="00346361"/>
    <w:rsid w:val="00346FFE"/>
    <w:rsid w:val="00347470"/>
    <w:rsid w:val="003474A3"/>
    <w:rsid w:val="003476E0"/>
    <w:rsid w:val="0034791D"/>
    <w:rsid w:val="003515AA"/>
    <w:rsid w:val="00351713"/>
    <w:rsid w:val="003522BF"/>
    <w:rsid w:val="00352709"/>
    <w:rsid w:val="00352EF1"/>
    <w:rsid w:val="00353705"/>
    <w:rsid w:val="0035372A"/>
    <w:rsid w:val="00353E2D"/>
    <w:rsid w:val="0035421E"/>
    <w:rsid w:val="00354815"/>
    <w:rsid w:val="00354CAF"/>
    <w:rsid w:val="00354CFD"/>
    <w:rsid w:val="00354FD6"/>
    <w:rsid w:val="0035589A"/>
    <w:rsid w:val="0035591B"/>
    <w:rsid w:val="00356067"/>
    <w:rsid w:val="003569D7"/>
    <w:rsid w:val="00356A49"/>
    <w:rsid w:val="00356AA2"/>
    <w:rsid w:val="00357C83"/>
    <w:rsid w:val="00357E45"/>
    <w:rsid w:val="00360802"/>
    <w:rsid w:val="003616B4"/>
    <w:rsid w:val="00361743"/>
    <w:rsid w:val="00361785"/>
    <w:rsid w:val="00361821"/>
    <w:rsid w:val="003619B5"/>
    <w:rsid w:val="00361AC3"/>
    <w:rsid w:val="00361CA1"/>
    <w:rsid w:val="0036253B"/>
    <w:rsid w:val="00362867"/>
    <w:rsid w:val="00362B7A"/>
    <w:rsid w:val="003633CC"/>
    <w:rsid w:val="0036385B"/>
    <w:rsid w:val="00363BB0"/>
    <w:rsid w:val="003644C9"/>
    <w:rsid w:val="0036483C"/>
    <w:rsid w:val="00365763"/>
    <w:rsid w:val="00365FF7"/>
    <w:rsid w:val="00367344"/>
    <w:rsid w:val="003679E6"/>
    <w:rsid w:val="00370A6C"/>
    <w:rsid w:val="00370E0F"/>
    <w:rsid w:val="00371178"/>
    <w:rsid w:val="00371247"/>
    <w:rsid w:val="00371DD4"/>
    <w:rsid w:val="0037297B"/>
    <w:rsid w:val="00372BA4"/>
    <w:rsid w:val="00372CB2"/>
    <w:rsid w:val="003732F6"/>
    <w:rsid w:val="00374009"/>
    <w:rsid w:val="00374106"/>
    <w:rsid w:val="003748E5"/>
    <w:rsid w:val="00375DF9"/>
    <w:rsid w:val="003761E9"/>
    <w:rsid w:val="00376746"/>
    <w:rsid w:val="00376A57"/>
    <w:rsid w:val="003810EC"/>
    <w:rsid w:val="003812B2"/>
    <w:rsid w:val="003822EB"/>
    <w:rsid w:val="00382C9C"/>
    <w:rsid w:val="0038324A"/>
    <w:rsid w:val="003836BB"/>
    <w:rsid w:val="0038372B"/>
    <w:rsid w:val="00384A4D"/>
    <w:rsid w:val="00385051"/>
    <w:rsid w:val="00385671"/>
    <w:rsid w:val="00385BFB"/>
    <w:rsid w:val="00385D63"/>
    <w:rsid w:val="003860AE"/>
    <w:rsid w:val="00386145"/>
    <w:rsid w:val="00386650"/>
    <w:rsid w:val="00386D2B"/>
    <w:rsid w:val="00387337"/>
    <w:rsid w:val="00387902"/>
    <w:rsid w:val="003879EF"/>
    <w:rsid w:val="00390472"/>
    <w:rsid w:val="00390D2C"/>
    <w:rsid w:val="00392A2E"/>
    <w:rsid w:val="00392E47"/>
    <w:rsid w:val="00393FDB"/>
    <w:rsid w:val="00394097"/>
    <w:rsid w:val="00394249"/>
    <w:rsid w:val="003945CF"/>
    <w:rsid w:val="00394D79"/>
    <w:rsid w:val="00395350"/>
    <w:rsid w:val="00395DFE"/>
    <w:rsid w:val="0039628F"/>
    <w:rsid w:val="00396510"/>
    <w:rsid w:val="003976D5"/>
    <w:rsid w:val="003977A6"/>
    <w:rsid w:val="003A05CD"/>
    <w:rsid w:val="003A0EC7"/>
    <w:rsid w:val="003A0FE8"/>
    <w:rsid w:val="003A10D3"/>
    <w:rsid w:val="003A1375"/>
    <w:rsid w:val="003A1D9F"/>
    <w:rsid w:val="003A2AF3"/>
    <w:rsid w:val="003A2EF2"/>
    <w:rsid w:val="003A3743"/>
    <w:rsid w:val="003A3829"/>
    <w:rsid w:val="003A3E95"/>
    <w:rsid w:val="003A3F7C"/>
    <w:rsid w:val="003A4244"/>
    <w:rsid w:val="003A4388"/>
    <w:rsid w:val="003A478D"/>
    <w:rsid w:val="003A4A9D"/>
    <w:rsid w:val="003A5316"/>
    <w:rsid w:val="003A5BA5"/>
    <w:rsid w:val="003A6810"/>
    <w:rsid w:val="003A7970"/>
    <w:rsid w:val="003B07C9"/>
    <w:rsid w:val="003B0881"/>
    <w:rsid w:val="003B0FAC"/>
    <w:rsid w:val="003B0FCF"/>
    <w:rsid w:val="003B1258"/>
    <w:rsid w:val="003B125C"/>
    <w:rsid w:val="003B1273"/>
    <w:rsid w:val="003B1596"/>
    <w:rsid w:val="003B1B92"/>
    <w:rsid w:val="003B2FF5"/>
    <w:rsid w:val="003B327E"/>
    <w:rsid w:val="003B3944"/>
    <w:rsid w:val="003B4E7F"/>
    <w:rsid w:val="003B509C"/>
    <w:rsid w:val="003B5131"/>
    <w:rsid w:val="003B5240"/>
    <w:rsid w:val="003B595B"/>
    <w:rsid w:val="003B6110"/>
    <w:rsid w:val="003B61FC"/>
    <w:rsid w:val="003B6E21"/>
    <w:rsid w:val="003B71BA"/>
    <w:rsid w:val="003B7AD9"/>
    <w:rsid w:val="003C0539"/>
    <w:rsid w:val="003C0606"/>
    <w:rsid w:val="003C0763"/>
    <w:rsid w:val="003C0787"/>
    <w:rsid w:val="003C0799"/>
    <w:rsid w:val="003C08F9"/>
    <w:rsid w:val="003C092C"/>
    <w:rsid w:val="003C0B29"/>
    <w:rsid w:val="003C23D7"/>
    <w:rsid w:val="003C2986"/>
    <w:rsid w:val="003C2CC4"/>
    <w:rsid w:val="003C2E41"/>
    <w:rsid w:val="003C31AC"/>
    <w:rsid w:val="003C32C4"/>
    <w:rsid w:val="003C38A7"/>
    <w:rsid w:val="003C3E64"/>
    <w:rsid w:val="003C3EB9"/>
    <w:rsid w:val="003C4BDB"/>
    <w:rsid w:val="003C534D"/>
    <w:rsid w:val="003C53D2"/>
    <w:rsid w:val="003C60C2"/>
    <w:rsid w:val="003C7128"/>
    <w:rsid w:val="003C740C"/>
    <w:rsid w:val="003C7BF5"/>
    <w:rsid w:val="003D0188"/>
    <w:rsid w:val="003D02D6"/>
    <w:rsid w:val="003D076C"/>
    <w:rsid w:val="003D1DF3"/>
    <w:rsid w:val="003D1FE5"/>
    <w:rsid w:val="003D29FE"/>
    <w:rsid w:val="003D30F2"/>
    <w:rsid w:val="003D4183"/>
    <w:rsid w:val="003D46A7"/>
    <w:rsid w:val="003D4B23"/>
    <w:rsid w:val="003D4D9B"/>
    <w:rsid w:val="003D53A9"/>
    <w:rsid w:val="003D5993"/>
    <w:rsid w:val="003D5AB3"/>
    <w:rsid w:val="003D5B6B"/>
    <w:rsid w:val="003D631D"/>
    <w:rsid w:val="003D6346"/>
    <w:rsid w:val="003D63C6"/>
    <w:rsid w:val="003D6C1F"/>
    <w:rsid w:val="003D6C68"/>
    <w:rsid w:val="003D6F43"/>
    <w:rsid w:val="003D6FEE"/>
    <w:rsid w:val="003D7049"/>
    <w:rsid w:val="003D77CD"/>
    <w:rsid w:val="003E0421"/>
    <w:rsid w:val="003E0926"/>
    <w:rsid w:val="003E0DC3"/>
    <w:rsid w:val="003E130E"/>
    <w:rsid w:val="003E1651"/>
    <w:rsid w:val="003E186B"/>
    <w:rsid w:val="003E2069"/>
    <w:rsid w:val="003E2899"/>
    <w:rsid w:val="003E2C7F"/>
    <w:rsid w:val="003E326C"/>
    <w:rsid w:val="003E338A"/>
    <w:rsid w:val="003E359A"/>
    <w:rsid w:val="003E4A29"/>
    <w:rsid w:val="003E4CB6"/>
    <w:rsid w:val="003E4F6F"/>
    <w:rsid w:val="003E69B8"/>
    <w:rsid w:val="003E741E"/>
    <w:rsid w:val="003E7845"/>
    <w:rsid w:val="003E78DD"/>
    <w:rsid w:val="003F053D"/>
    <w:rsid w:val="003F143E"/>
    <w:rsid w:val="003F1A29"/>
    <w:rsid w:val="003F1B3D"/>
    <w:rsid w:val="003F4932"/>
    <w:rsid w:val="003F5615"/>
    <w:rsid w:val="003F61B8"/>
    <w:rsid w:val="003F62A5"/>
    <w:rsid w:val="003F6314"/>
    <w:rsid w:val="003F69D1"/>
    <w:rsid w:val="003F6BFC"/>
    <w:rsid w:val="003F77DC"/>
    <w:rsid w:val="003F77FA"/>
    <w:rsid w:val="003F7EC6"/>
    <w:rsid w:val="003F7FC0"/>
    <w:rsid w:val="0040018B"/>
    <w:rsid w:val="00401078"/>
    <w:rsid w:val="00402ACC"/>
    <w:rsid w:val="00403713"/>
    <w:rsid w:val="00403A71"/>
    <w:rsid w:val="004040D7"/>
    <w:rsid w:val="00404C4D"/>
    <w:rsid w:val="0040501E"/>
    <w:rsid w:val="00405398"/>
    <w:rsid w:val="004056EC"/>
    <w:rsid w:val="0040572C"/>
    <w:rsid w:val="00405A3C"/>
    <w:rsid w:val="00406263"/>
    <w:rsid w:val="00406304"/>
    <w:rsid w:val="00406B75"/>
    <w:rsid w:val="0040739C"/>
    <w:rsid w:val="00407B60"/>
    <w:rsid w:val="00410C89"/>
    <w:rsid w:val="0041175A"/>
    <w:rsid w:val="0041198E"/>
    <w:rsid w:val="00411A77"/>
    <w:rsid w:val="00411D09"/>
    <w:rsid w:val="004123E3"/>
    <w:rsid w:val="00412C55"/>
    <w:rsid w:val="00413157"/>
    <w:rsid w:val="0041336F"/>
    <w:rsid w:val="00413472"/>
    <w:rsid w:val="00413AE5"/>
    <w:rsid w:val="00413D6B"/>
    <w:rsid w:val="00413F72"/>
    <w:rsid w:val="00414530"/>
    <w:rsid w:val="00414EA6"/>
    <w:rsid w:val="00415032"/>
    <w:rsid w:val="00415696"/>
    <w:rsid w:val="00415797"/>
    <w:rsid w:val="004159D0"/>
    <w:rsid w:val="00415C62"/>
    <w:rsid w:val="00416622"/>
    <w:rsid w:val="00416DB2"/>
    <w:rsid w:val="004171E1"/>
    <w:rsid w:val="00417822"/>
    <w:rsid w:val="00417AC7"/>
    <w:rsid w:val="00417E49"/>
    <w:rsid w:val="004208EF"/>
    <w:rsid w:val="00420F20"/>
    <w:rsid w:val="004215DB"/>
    <w:rsid w:val="00421A2C"/>
    <w:rsid w:val="004225A1"/>
    <w:rsid w:val="004226E9"/>
    <w:rsid w:val="00422A56"/>
    <w:rsid w:val="00422E03"/>
    <w:rsid w:val="004246D4"/>
    <w:rsid w:val="004249E7"/>
    <w:rsid w:val="00425A06"/>
    <w:rsid w:val="00425A34"/>
    <w:rsid w:val="00425F27"/>
    <w:rsid w:val="00426B9B"/>
    <w:rsid w:val="00426C6C"/>
    <w:rsid w:val="00426E52"/>
    <w:rsid w:val="00427161"/>
    <w:rsid w:val="0042719C"/>
    <w:rsid w:val="004277E5"/>
    <w:rsid w:val="00427869"/>
    <w:rsid w:val="00427A09"/>
    <w:rsid w:val="004302BF"/>
    <w:rsid w:val="004304F8"/>
    <w:rsid w:val="0043072D"/>
    <w:rsid w:val="0043079F"/>
    <w:rsid w:val="00430E0A"/>
    <w:rsid w:val="00430E44"/>
    <w:rsid w:val="00430E6A"/>
    <w:rsid w:val="00431AA6"/>
    <w:rsid w:val="00431E41"/>
    <w:rsid w:val="004321EC"/>
    <w:rsid w:val="004321EE"/>
    <w:rsid w:val="004325CB"/>
    <w:rsid w:val="00432DAD"/>
    <w:rsid w:val="00433033"/>
    <w:rsid w:val="004334ED"/>
    <w:rsid w:val="00433AC0"/>
    <w:rsid w:val="00434880"/>
    <w:rsid w:val="00434F04"/>
    <w:rsid w:val="00434F25"/>
    <w:rsid w:val="00435473"/>
    <w:rsid w:val="00435BD5"/>
    <w:rsid w:val="0043611A"/>
    <w:rsid w:val="0043667F"/>
    <w:rsid w:val="004370AC"/>
    <w:rsid w:val="00437500"/>
    <w:rsid w:val="0043789E"/>
    <w:rsid w:val="00437CFF"/>
    <w:rsid w:val="004407A9"/>
    <w:rsid w:val="004408B7"/>
    <w:rsid w:val="00440C74"/>
    <w:rsid w:val="00440CE4"/>
    <w:rsid w:val="00440D4C"/>
    <w:rsid w:val="00441691"/>
    <w:rsid w:val="004418D7"/>
    <w:rsid w:val="004419E2"/>
    <w:rsid w:val="00442181"/>
    <w:rsid w:val="00442260"/>
    <w:rsid w:val="004429C2"/>
    <w:rsid w:val="004429E9"/>
    <w:rsid w:val="00442A83"/>
    <w:rsid w:val="00443305"/>
    <w:rsid w:val="004434C0"/>
    <w:rsid w:val="004439BE"/>
    <w:rsid w:val="00443BA8"/>
    <w:rsid w:val="00444BD7"/>
    <w:rsid w:val="00445224"/>
    <w:rsid w:val="004456D6"/>
    <w:rsid w:val="0044589D"/>
    <w:rsid w:val="00445DB9"/>
    <w:rsid w:val="00445E7A"/>
    <w:rsid w:val="00446230"/>
    <w:rsid w:val="00446FAF"/>
    <w:rsid w:val="00447F35"/>
    <w:rsid w:val="00450149"/>
    <w:rsid w:val="004510CD"/>
    <w:rsid w:val="0045151A"/>
    <w:rsid w:val="00451CEF"/>
    <w:rsid w:val="004525E5"/>
    <w:rsid w:val="00452627"/>
    <w:rsid w:val="00452F2D"/>
    <w:rsid w:val="00452F4C"/>
    <w:rsid w:val="004532AE"/>
    <w:rsid w:val="004538FB"/>
    <w:rsid w:val="00453C73"/>
    <w:rsid w:val="00453CFF"/>
    <w:rsid w:val="00454031"/>
    <w:rsid w:val="004541B1"/>
    <w:rsid w:val="00454411"/>
    <w:rsid w:val="0045495B"/>
    <w:rsid w:val="00454EBD"/>
    <w:rsid w:val="004551AE"/>
    <w:rsid w:val="00455E6F"/>
    <w:rsid w:val="00455F2C"/>
    <w:rsid w:val="004561E5"/>
    <w:rsid w:val="004569D7"/>
    <w:rsid w:val="00456F2E"/>
    <w:rsid w:val="0045728B"/>
    <w:rsid w:val="004579B2"/>
    <w:rsid w:val="00457D65"/>
    <w:rsid w:val="00457E46"/>
    <w:rsid w:val="00460AC2"/>
    <w:rsid w:val="00460F72"/>
    <w:rsid w:val="004612B2"/>
    <w:rsid w:val="004617B4"/>
    <w:rsid w:val="00461F83"/>
    <w:rsid w:val="004629A3"/>
    <w:rsid w:val="00462A03"/>
    <w:rsid w:val="00463408"/>
    <w:rsid w:val="00463686"/>
    <w:rsid w:val="00464833"/>
    <w:rsid w:val="004648CC"/>
    <w:rsid w:val="004669B9"/>
    <w:rsid w:val="00466ECC"/>
    <w:rsid w:val="00466F21"/>
    <w:rsid w:val="00467200"/>
    <w:rsid w:val="004674F3"/>
    <w:rsid w:val="004676BE"/>
    <w:rsid w:val="004678E5"/>
    <w:rsid w:val="00467949"/>
    <w:rsid w:val="00467A6B"/>
    <w:rsid w:val="00467F36"/>
    <w:rsid w:val="00470174"/>
    <w:rsid w:val="00470BD3"/>
    <w:rsid w:val="0047129D"/>
    <w:rsid w:val="004714C9"/>
    <w:rsid w:val="00471B03"/>
    <w:rsid w:val="00471B65"/>
    <w:rsid w:val="00472029"/>
    <w:rsid w:val="004720B1"/>
    <w:rsid w:val="004722B8"/>
    <w:rsid w:val="0047230A"/>
    <w:rsid w:val="00472F63"/>
    <w:rsid w:val="004730AC"/>
    <w:rsid w:val="00473199"/>
    <w:rsid w:val="0047348A"/>
    <w:rsid w:val="004736D6"/>
    <w:rsid w:val="00473A70"/>
    <w:rsid w:val="00473A8F"/>
    <w:rsid w:val="00473D03"/>
    <w:rsid w:val="00474074"/>
    <w:rsid w:val="00474876"/>
    <w:rsid w:val="00475040"/>
    <w:rsid w:val="00475797"/>
    <w:rsid w:val="00475B7C"/>
    <w:rsid w:val="00476EED"/>
    <w:rsid w:val="00476F52"/>
    <w:rsid w:val="004802B9"/>
    <w:rsid w:val="00480362"/>
    <w:rsid w:val="00480927"/>
    <w:rsid w:val="00480AC6"/>
    <w:rsid w:val="00480D5B"/>
    <w:rsid w:val="00481928"/>
    <w:rsid w:val="00481F61"/>
    <w:rsid w:val="00482065"/>
    <w:rsid w:val="0048239C"/>
    <w:rsid w:val="00482FC3"/>
    <w:rsid w:val="00482FC9"/>
    <w:rsid w:val="0048379E"/>
    <w:rsid w:val="0048397A"/>
    <w:rsid w:val="00483BDD"/>
    <w:rsid w:val="0048454C"/>
    <w:rsid w:val="004848BE"/>
    <w:rsid w:val="00484C1F"/>
    <w:rsid w:val="00484EC3"/>
    <w:rsid w:val="004855C7"/>
    <w:rsid w:val="004858CE"/>
    <w:rsid w:val="00485CBB"/>
    <w:rsid w:val="00486590"/>
    <w:rsid w:val="004866B7"/>
    <w:rsid w:val="0048690C"/>
    <w:rsid w:val="00486A3E"/>
    <w:rsid w:val="004873D9"/>
    <w:rsid w:val="00490450"/>
    <w:rsid w:val="0049216E"/>
    <w:rsid w:val="00492521"/>
    <w:rsid w:val="0049379A"/>
    <w:rsid w:val="004938CE"/>
    <w:rsid w:val="00493F8E"/>
    <w:rsid w:val="004943E0"/>
    <w:rsid w:val="004943F1"/>
    <w:rsid w:val="00494DB7"/>
    <w:rsid w:val="004954A4"/>
    <w:rsid w:val="00495A19"/>
    <w:rsid w:val="00496319"/>
    <w:rsid w:val="004965EE"/>
    <w:rsid w:val="004967CA"/>
    <w:rsid w:val="00496C0F"/>
    <w:rsid w:val="0049708D"/>
    <w:rsid w:val="0049729A"/>
    <w:rsid w:val="004975B8"/>
    <w:rsid w:val="004979EE"/>
    <w:rsid w:val="00497E1B"/>
    <w:rsid w:val="00497E1D"/>
    <w:rsid w:val="004A0108"/>
    <w:rsid w:val="004A06F9"/>
    <w:rsid w:val="004A1249"/>
    <w:rsid w:val="004A15A7"/>
    <w:rsid w:val="004A2E91"/>
    <w:rsid w:val="004A3F71"/>
    <w:rsid w:val="004A40C4"/>
    <w:rsid w:val="004A45DE"/>
    <w:rsid w:val="004A4F1F"/>
    <w:rsid w:val="004A5277"/>
    <w:rsid w:val="004A53D1"/>
    <w:rsid w:val="004A587A"/>
    <w:rsid w:val="004A7442"/>
    <w:rsid w:val="004A7C13"/>
    <w:rsid w:val="004A7C99"/>
    <w:rsid w:val="004B0926"/>
    <w:rsid w:val="004B0BC4"/>
    <w:rsid w:val="004B0CA9"/>
    <w:rsid w:val="004B0D2D"/>
    <w:rsid w:val="004B155E"/>
    <w:rsid w:val="004B2413"/>
    <w:rsid w:val="004B3755"/>
    <w:rsid w:val="004B3902"/>
    <w:rsid w:val="004B3952"/>
    <w:rsid w:val="004B3CA2"/>
    <w:rsid w:val="004B495D"/>
    <w:rsid w:val="004B5209"/>
    <w:rsid w:val="004B5264"/>
    <w:rsid w:val="004B5F9D"/>
    <w:rsid w:val="004B63C3"/>
    <w:rsid w:val="004B67F2"/>
    <w:rsid w:val="004B787D"/>
    <w:rsid w:val="004B7A96"/>
    <w:rsid w:val="004C0AC3"/>
    <w:rsid w:val="004C0D3F"/>
    <w:rsid w:val="004C0F00"/>
    <w:rsid w:val="004C1823"/>
    <w:rsid w:val="004C19C7"/>
    <w:rsid w:val="004C1C51"/>
    <w:rsid w:val="004C2461"/>
    <w:rsid w:val="004C24C2"/>
    <w:rsid w:val="004C2D0C"/>
    <w:rsid w:val="004C2D3A"/>
    <w:rsid w:val="004C3F75"/>
    <w:rsid w:val="004C420E"/>
    <w:rsid w:val="004C4B57"/>
    <w:rsid w:val="004C5185"/>
    <w:rsid w:val="004C57BC"/>
    <w:rsid w:val="004C6A8C"/>
    <w:rsid w:val="004C6E60"/>
    <w:rsid w:val="004C7462"/>
    <w:rsid w:val="004C7E1B"/>
    <w:rsid w:val="004D01E7"/>
    <w:rsid w:val="004D1469"/>
    <w:rsid w:val="004D2005"/>
    <w:rsid w:val="004D3124"/>
    <w:rsid w:val="004D3603"/>
    <w:rsid w:val="004D3F1B"/>
    <w:rsid w:val="004D441B"/>
    <w:rsid w:val="004D4D68"/>
    <w:rsid w:val="004D5550"/>
    <w:rsid w:val="004D65C1"/>
    <w:rsid w:val="004D6AD3"/>
    <w:rsid w:val="004D6CA4"/>
    <w:rsid w:val="004D6CCA"/>
    <w:rsid w:val="004D6E86"/>
    <w:rsid w:val="004D6F75"/>
    <w:rsid w:val="004D7A41"/>
    <w:rsid w:val="004E1735"/>
    <w:rsid w:val="004E1B49"/>
    <w:rsid w:val="004E1C77"/>
    <w:rsid w:val="004E213B"/>
    <w:rsid w:val="004E22C4"/>
    <w:rsid w:val="004E2390"/>
    <w:rsid w:val="004E26F4"/>
    <w:rsid w:val="004E2BE9"/>
    <w:rsid w:val="004E3395"/>
    <w:rsid w:val="004E3870"/>
    <w:rsid w:val="004E3C38"/>
    <w:rsid w:val="004E3FF9"/>
    <w:rsid w:val="004E426B"/>
    <w:rsid w:val="004E49CA"/>
    <w:rsid w:val="004E4B48"/>
    <w:rsid w:val="004E4C9B"/>
    <w:rsid w:val="004E4EC5"/>
    <w:rsid w:val="004E5873"/>
    <w:rsid w:val="004E5BDB"/>
    <w:rsid w:val="004E5BF0"/>
    <w:rsid w:val="004E6231"/>
    <w:rsid w:val="004E6E28"/>
    <w:rsid w:val="004E72C4"/>
    <w:rsid w:val="004E76FE"/>
    <w:rsid w:val="004E77B2"/>
    <w:rsid w:val="004F0444"/>
    <w:rsid w:val="004F147A"/>
    <w:rsid w:val="004F1545"/>
    <w:rsid w:val="004F182C"/>
    <w:rsid w:val="004F1940"/>
    <w:rsid w:val="004F1950"/>
    <w:rsid w:val="004F2580"/>
    <w:rsid w:val="004F2618"/>
    <w:rsid w:val="004F2962"/>
    <w:rsid w:val="004F36E1"/>
    <w:rsid w:val="004F3A4D"/>
    <w:rsid w:val="004F3CCA"/>
    <w:rsid w:val="004F3EA0"/>
    <w:rsid w:val="004F4598"/>
    <w:rsid w:val="004F48D9"/>
    <w:rsid w:val="004F4D3B"/>
    <w:rsid w:val="004F500C"/>
    <w:rsid w:val="004F6478"/>
    <w:rsid w:val="004F6939"/>
    <w:rsid w:val="004F7874"/>
    <w:rsid w:val="004F7DCD"/>
    <w:rsid w:val="00500701"/>
    <w:rsid w:val="00500C1F"/>
    <w:rsid w:val="00500CE6"/>
    <w:rsid w:val="005021F7"/>
    <w:rsid w:val="005022DC"/>
    <w:rsid w:val="00502909"/>
    <w:rsid w:val="00502A9B"/>
    <w:rsid w:val="00502C64"/>
    <w:rsid w:val="00502D7E"/>
    <w:rsid w:val="00503783"/>
    <w:rsid w:val="00503F13"/>
    <w:rsid w:val="0050437F"/>
    <w:rsid w:val="005047D2"/>
    <w:rsid w:val="00504B2D"/>
    <w:rsid w:val="00505EC3"/>
    <w:rsid w:val="0050659C"/>
    <w:rsid w:val="00506799"/>
    <w:rsid w:val="00506D61"/>
    <w:rsid w:val="005071BE"/>
    <w:rsid w:val="0050720E"/>
    <w:rsid w:val="00507623"/>
    <w:rsid w:val="00507C9E"/>
    <w:rsid w:val="00510C9D"/>
    <w:rsid w:val="00510FAC"/>
    <w:rsid w:val="005114B6"/>
    <w:rsid w:val="00512750"/>
    <w:rsid w:val="005134B2"/>
    <w:rsid w:val="005143B7"/>
    <w:rsid w:val="00514737"/>
    <w:rsid w:val="00514BD5"/>
    <w:rsid w:val="00514DBB"/>
    <w:rsid w:val="00514FD6"/>
    <w:rsid w:val="00516946"/>
    <w:rsid w:val="00516E3D"/>
    <w:rsid w:val="005172CC"/>
    <w:rsid w:val="00517A40"/>
    <w:rsid w:val="00520ED1"/>
    <w:rsid w:val="00520F07"/>
    <w:rsid w:val="0052136D"/>
    <w:rsid w:val="0052160D"/>
    <w:rsid w:val="0052172A"/>
    <w:rsid w:val="0052189F"/>
    <w:rsid w:val="00522762"/>
    <w:rsid w:val="00522916"/>
    <w:rsid w:val="00522BD6"/>
    <w:rsid w:val="005234C7"/>
    <w:rsid w:val="005234E5"/>
    <w:rsid w:val="0052362F"/>
    <w:rsid w:val="0052376E"/>
    <w:rsid w:val="00523BF1"/>
    <w:rsid w:val="0052484D"/>
    <w:rsid w:val="005248BF"/>
    <w:rsid w:val="00524B3B"/>
    <w:rsid w:val="00524D50"/>
    <w:rsid w:val="005250CC"/>
    <w:rsid w:val="00525383"/>
    <w:rsid w:val="00525546"/>
    <w:rsid w:val="0052594E"/>
    <w:rsid w:val="00525E9B"/>
    <w:rsid w:val="005270DB"/>
    <w:rsid w:val="00527702"/>
    <w:rsid w:val="00527741"/>
    <w:rsid w:val="0052775E"/>
    <w:rsid w:val="00530F8A"/>
    <w:rsid w:val="00531458"/>
    <w:rsid w:val="0053149D"/>
    <w:rsid w:val="0053189C"/>
    <w:rsid w:val="00531BC1"/>
    <w:rsid w:val="00531C9A"/>
    <w:rsid w:val="00531F08"/>
    <w:rsid w:val="0053277B"/>
    <w:rsid w:val="00533D39"/>
    <w:rsid w:val="00533DEE"/>
    <w:rsid w:val="005363E2"/>
    <w:rsid w:val="005373C8"/>
    <w:rsid w:val="00537FF9"/>
    <w:rsid w:val="00541197"/>
    <w:rsid w:val="005420F2"/>
    <w:rsid w:val="005422C1"/>
    <w:rsid w:val="00542549"/>
    <w:rsid w:val="00542F32"/>
    <w:rsid w:val="00542F6C"/>
    <w:rsid w:val="00543324"/>
    <w:rsid w:val="0054385B"/>
    <w:rsid w:val="00543D35"/>
    <w:rsid w:val="00543D5E"/>
    <w:rsid w:val="00543E23"/>
    <w:rsid w:val="00544300"/>
    <w:rsid w:val="00544B87"/>
    <w:rsid w:val="00544D5F"/>
    <w:rsid w:val="00545574"/>
    <w:rsid w:val="0054589F"/>
    <w:rsid w:val="0054642E"/>
    <w:rsid w:val="00546439"/>
    <w:rsid w:val="0054674C"/>
    <w:rsid w:val="005469FE"/>
    <w:rsid w:val="00546A04"/>
    <w:rsid w:val="00547158"/>
    <w:rsid w:val="00547225"/>
    <w:rsid w:val="005474A7"/>
    <w:rsid w:val="00547870"/>
    <w:rsid w:val="0055004F"/>
    <w:rsid w:val="00550439"/>
    <w:rsid w:val="005505FF"/>
    <w:rsid w:val="00550885"/>
    <w:rsid w:val="00550924"/>
    <w:rsid w:val="00550A81"/>
    <w:rsid w:val="005513DC"/>
    <w:rsid w:val="00551B03"/>
    <w:rsid w:val="00552552"/>
    <w:rsid w:val="005527A4"/>
    <w:rsid w:val="00552ACA"/>
    <w:rsid w:val="0055311F"/>
    <w:rsid w:val="00553793"/>
    <w:rsid w:val="00553CCD"/>
    <w:rsid w:val="005546DF"/>
    <w:rsid w:val="0055472C"/>
    <w:rsid w:val="00554839"/>
    <w:rsid w:val="005552D8"/>
    <w:rsid w:val="00555AE7"/>
    <w:rsid w:val="005561F0"/>
    <w:rsid w:val="0055620D"/>
    <w:rsid w:val="005562DA"/>
    <w:rsid w:val="00556887"/>
    <w:rsid w:val="00556B3E"/>
    <w:rsid w:val="00556B74"/>
    <w:rsid w:val="0055728A"/>
    <w:rsid w:val="00557EB2"/>
    <w:rsid w:val="00557F90"/>
    <w:rsid w:val="00560BE2"/>
    <w:rsid w:val="00560F41"/>
    <w:rsid w:val="005610DF"/>
    <w:rsid w:val="00561B25"/>
    <w:rsid w:val="00561FAA"/>
    <w:rsid w:val="0056209A"/>
    <w:rsid w:val="0056256E"/>
    <w:rsid w:val="00562846"/>
    <w:rsid w:val="00562873"/>
    <w:rsid w:val="005628B6"/>
    <w:rsid w:val="005639CA"/>
    <w:rsid w:val="00563C9A"/>
    <w:rsid w:val="005644E5"/>
    <w:rsid w:val="00564D13"/>
    <w:rsid w:val="00565070"/>
    <w:rsid w:val="00565111"/>
    <w:rsid w:val="0056543A"/>
    <w:rsid w:val="00566582"/>
    <w:rsid w:val="005665F0"/>
    <w:rsid w:val="00566A5A"/>
    <w:rsid w:val="00566A8D"/>
    <w:rsid w:val="00567473"/>
    <w:rsid w:val="00567FE6"/>
    <w:rsid w:val="005705E0"/>
    <w:rsid w:val="00571682"/>
    <w:rsid w:val="00571BF6"/>
    <w:rsid w:val="00571F41"/>
    <w:rsid w:val="00571FCA"/>
    <w:rsid w:val="00572278"/>
    <w:rsid w:val="00572375"/>
    <w:rsid w:val="00572473"/>
    <w:rsid w:val="005740D6"/>
    <w:rsid w:val="00574E84"/>
    <w:rsid w:val="00575137"/>
    <w:rsid w:val="0057599C"/>
    <w:rsid w:val="00575BDF"/>
    <w:rsid w:val="00576EC8"/>
    <w:rsid w:val="0057733F"/>
    <w:rsid w:val="005775CF"/>
    <w:rsid w:val="00577EA5"/>
    <w:rsid w:val="00577FC3"/>
    <w:rsid w:val="00580663"/>
    <w:rsid w:val="00580744"/>
    <w:rsid w:val="00580948"/>
    <w:rsid w:val="00580E91"/>
    <w:rsid w:val="00581ED0"/>
    <w:rsid w:val="005825EA"/>
    <w:rsid w:val="00582FBF"/>
    <w:rsid w:val="005830B1"/>
    <w:rsid w:val="005837D4"/>
    <w:rsid w:val="00583CEC"/>
    <w:rsid w:val="00583DE5"/>
    <w:rsid w:val="00584813"/>
    <w:rsid w:val="00584923"/>
    <w:rsid w:val="005849ED"/>
    <w:rsid w:val="00584C24"/>
    <w:rsid w:val="005853CC"/>
    <w:rsid w:val="00585477"/>
    <w:rsid w:val="0058566C"/>
    <w:rsid w:val="00585F58"/>
    <w:rsid w:val="00586973"/>
    <w:rsid w:val="00586B4D"/>
    <w:rsid w:val="00586F8C"/>
    <w:rsid w:val="00586FC8"/>
    <w:rsid w:val="00587268"/>
    <w:rsid w:val="00590DD3"/>
    <w:rsid w:val="005919DA"/>
    <w:rsid w:val="005921A0"/>
    <w:rsid w:val="00592890"/>
    <w:rsid w:val="005931C7"/>
    <w:rsid w:val="00593839"/>
    <w:rsid w:val="005939B6"/>
    <w:rsid w:val="0059400A"/>
    <w:rsid w:val="005941EC"/>
    <w:rsid w:val="0059509D"/>
    <w:rsid w:val="00595576"/>
    <w:rsid w:val="00595BE4"/>
    <w:rsid w:val="00595DF8"/>
    <w:rsid w:val="005967AC"/>
    <w:rsid w:val="00596EC9"/>
    <w:rsid w:val="00596F4E"/>
    <w:rsid w:val="0059724D"/>
    <w:rsid w:val="005A06BA"/>
    <w:rsid w:val="005A094D"/>
    <w:rsid w:val="005A0A19"/>
    <w:rsid w:val="005A1187"/>
    <w:rsid w:val="005A1A42"/>
    <w:rsid w:val="005A226C"/>
    <w:rsid w:val="005A2766"/>
    <w:rsid w:val="005A3494"/>
    <w:rsid w:val="005A352B"/>
    <w:rsid w:val="005A3CDD"/>
    <w:rsid w:val="005A47B1"/>
    <w:rsid w:val="005A4CA7"/>
    <w:rsid w:val="005A5A5A"/>
    <w:rsid w:val="005A635D"/>
    <w:rsid w:val="005A636F"/>
    <w:rsid w:val="005A680D"/>
    <w:rsid w:val="005A68D1"/>
    <w:rsid w:val="005A68DD"/>
    <w:rsid w:val="005A6A11"/>
    <w:rsid w:val="005A6DFC"/>
    <w:rsid w:val="005A7266"/>
    <w:rsid w:val="005A7579"/>
    <w:rsid w:val="005A76D4"/>
    <w:rsid w:val="005B01A6"/>
    <w:rsid w:val="005B0366"/>
    <w:rsid w:val="005B109D"/>
    <w:rsid w:val="005B1CBB"/>
    <w:rsid w:val="005B1E01"/>
    <w:rsid w:val="005B27B4"/>
    <w:rsid w:val="005B27C4"/>
    <w:rsid w:val="005B2CF6"/>
    <w:rsid w:val="005B2F1D"/>
    <w:rsid w:val="005B2FF0"/>
    <w:rsid w:val="005B320C"/>
    <w:rsid w:val="005B36CB"/>
    <w:rsid w:val="005B36E8"/>
    <w:rsid w:val="005B3DB3"/>
    <w:rsid w:val="005B4413"/>
    <w:rsid w:val="005B45CE"/>
    <w:rsid w:val="005B4A3E"/>
    <w:rsid w:val="005B4E13"/>
    <w:rsid w:val="005B4FEB"/>
    <w:rsid w:val="005B512D"/>
    <w:rsid w:val="005B56E3"/>
    <w:rsid w:val="005B5842"/>
    <w:rsid w:val="005B58E1"/>
    <w:rsid w:val="005B5C31"/>
    <w:rsid w:val="005B61A3"/>
    <w:rsid w:val="005B6A4A"/>
    <w:rsid w:val="005B6D17"/>
    <w:rsid w:val="005B760F"/>
    <w:rsid w:val="005B76A3"/>
    <w:rsid w:val="005C06A9"/>
    <w:rsid w:val="005C0CCA"/>
    <w:rsid w:val="005C12D4"/>
    <w:rsid w:val="005C1617"/>
    <w:rsid w:val="005C1D48"/>
    <w:rsid w:val="005C2FFA"/>
    <w:rsid w:val="005C342F"/>
    <w:rsid w:val="005C35D6"/>
    <w:rsid w:val="005C3F13"/>
    <w:rsid w:val="005C408C"/>
    <w:rsid w:val="005C4F2C"/>
    <w:rsid w:val="005C55C9"/>
    <w:rsid w:val="005C56CC"/>
    <w:rsid w:val="005C5A2C"/>
    <w:rsid w:val="005C681E"/>
    <w:rsid w:val="005C69B8"/>
    <w:rsid w:val="005C7B26"/>
    <w:rsid w:val="005C7D1E"/>
    <w:rsid w:val="005D03B1"/>
    <w:rsid w:val="005D06DC"/>
    <w:rsid w:val="005D0BC1"/>
    <w:rsid w:val="005D1505"/>
    <w:rsid w:val="005D1856"/>
    <w:rsid w:val="005D1E93"/>
    <w:rsid w:val="005D40E8"/>
    <w:rsid w:val="005D47E2"/>
    <w:rsid w:val="005D4A39"/>
    <w:rsid w:val="005D5214"/>
    <w:rsid w:val="005D53A1"/>
    <w:rsid w:val="005D5947"/>
    <w:rsid w:val="005D5CA7"/>
    <w:rsid w:val="005D5E48"/>
    <w:rsid w:val="005D67EB"/>
    <w:rsid w:val="005D6C1F"/>
    <w:rsid w:val="005D6DE9"/>
    <w:rsid w:val="005D780D"/>
    <w:rsid w:val="005D7FE8"/>
    <w:rsid w:val="005E0082"/>
    <w:rsid w:val="005E0125"/>
    <w:rsid w:val="005E12BC"/>
    <w:rsid w:val="005E1A6C"/>
    <w:rsid w:val="005E1AA9"/>
    <w:rsid w:val="005E1B72"/>
    <w:rsid w:val="005E2559"/>
    <w:rsid w:val="005E2986"/>
    <w:rsid w:val="005E2FF0"/>
    <w:rsid w:val="005E313B"/>
    <w:rsid w:val="005E3679"/>
    <w:rsid w:val="005E36F7"/>
    <w:rsid w:val="005E38AD"/>
    <w:rsid w:val="005E3E3E"/>
    <w:rsid w:val="005E3FA8"/>
    <w:rsid w:val="005E42D5"/>
    <w:rsid w:val="005E4BA9"/>
    <w:rsid w:val="005E545D"/>
    <w:rsid w:val="005E5A84"/>
    <w:rsid w:val="005E5D1F"/>
    <w:rsid w:val="005F0362"/>
    <w:rsid w:val="005F0402"/>
    <w:rsid w:val="005F07C2"/>
    <w:rsid w:val="005F093A"/>
    <w:rsid w:val="005F0D33"/>
    <w:rsid w:val="005F217F"/>
    <w:rsid w:val="005F2519"/>
    <w:rsid w:val="005F25C2"/>
    <w:rsid w:val="005F26E5"/>
    <w:rsid w:val="005F2798"/>
    <w:rsid w:val="005F2DAE"/>
    <w:rsid w:val="005F310A"/>
    <w:rsid w:val="005F4183"/>
    <w:rsid w:val="005F4234"/>
    <w:rsid w:val="005F441D"/>
    <w:rsid w:val="005F4773"/>
    <w:rsid w:val="005F488D"/>
    <w:rsid w:val="005F49CC"/>
    <w:rsid w:val="005F4C82"/>
    <w:rsid w:val="005F4DA8"/>
    <w:rsid w:val="005F5347"/>
    <w:rsid w:val="005F5455"/>
    <w:rsid w:val="005F5902"/>
    <w:rsid w:val="005F5C4D"/>
    <w:rsid w:val="005F6280"/>
    <w:rsid w:val="005F62E5"/>
    <w:rsid w:val="005F65E7"/>
    <w:rsid w:val="005F69A2"/>
    <w:rsid w:val="005F77E6"/>
    <w:rsid w:val="005F7B75"/>
    <w:rsid w:val="005F7C82"/>
    <w:rsid w:val="006001EE"/>
    <w:rsid w:val="0060068B"/>
    <w:rsid w:val="00600CA6"/>
    <w:rsid w:val="00600F22"/>
    <w:rsid w:val="00601A4B"/>
    <w:rsid w:val="00601E92"/>
    <w:rsid w:val="00603391"/>
    <w:rsid w:val="006047C6"/>
    <w:rsid w:val="00604889"/>
    <w:rsid w:val="00605042"/>
    <w:rsid w:val="006053A8"/>
    <w:rsid w:val="0060571B"/>
    <w:rsid w:val="00605797"/>
    <w:rsid w:val="0060658C"/>
    <w:rsid w:val="006068E5"/>
    <w:rsid w:val="00606B72"/>
    <w:rsid w:val="00611A4B"/>
    <w:rsid w:val="00611D43"/>
    <w:rsid w:val="00611FC4"/>
    <w:rsid w:val="00612D48"/>
    <w:rsid w:val="006131E8"/>
    <w:rsid w:val="00614877"/>
    <w:rsid w:val="00615014"/>
    <w:rsid w:val="00615307"/>
    <w:rsid w:val="00616523"/>
    <w:rsid w:val="006165C0"/>
    <w:rsid w:val="006168CE"/>
    <w:rsid w:val="00616B45"/>
    <w:rsid w:val="0061711A"/>
    <w:rsid w:val="006176FB"/>
    <w:rsid w:val="00620C37"/>
    <w:rsid w:val="006212A3"/>
    <w:rsid w:val="00621318"/>
    <w:rsid w:val="006217FB"/>
    <w:rsid w:val="00622278"/>
    <w:rsid w:val="006228B2"/>
    <w:rsid w:val="00622AAC"/>
    <w:rsid w:val="006232B2"/>
    <w:rsid w:val="00623593"/>
    <w:rsid w:val="00623C16"/>
    <w:rsid w:val="00623C6E"/>
    <w:rsid w:val="00623E66"/>
    <w:rsid w:val="00624003"/>
    <w:rsid w:val="006240A7"/>
    <w:rsid w:val="00624768"/>
    <w:rsid w:val="006249C8"/>
    <w:rsid w:val="00624FAA"/>
    <w:rsid w:val="00625AE4"/>
    <w:rsid w:val="00626243"/>
    <w:rsid w:val="0062637B"/>
    <w:rsid w:val="006264A5"/>
    <w:rsid w:val="0062668E"/>
    <w:rsid w:val="00626809"/>
    <w:rsid w:val="00626B5D"/>
    <w:rsid w:val="006273C5"/>
    <w:rsid w:val="00627E77"/>
    <w:rsid w:val="0063062D"/>
    <w:rsid w:val="00630995"/>
    <w:rsid w:val="00630D9B"/>
    <w:rsid w:val="00630F08"/>
    <w:rsid w:val="0063172B"/>
    <w:rsid w:val="00631953"/>
    <w:rsid w:val="00631B4D"/>
    <w:rsid w:val="00631CF2"/>
    <w:rsid w:val="0063215A"/>
    <w:rsid w:val="006325A6"/>
    <w:rsid w:val="006326E2"/>
    <w:rsid w:val="00632925"/>
    <w:rsid w:val="00632FB1"/>
    <w:rsid w:val="0063354F"/>
    <w:rsid w:val="00633810"/>
    <w:rsid w:val="00633E55"/>
    <w:rsid w:val="00634C5A"/>
    <w:rsid w:val="00634E1A"/>
    <w:rsid w:val="00635403"/>
    <w:rsid w:val="00636276"/>
    <w:rsid w:val="00636406"/>
    <w:rsid w:val="00636664"/>
    <w:rsid w:val="00636721"/>
    <w:rsid w:val="0063683F"/>
    <w:rsid w:val="0063716E"/>
    <w:rsid w:val="006376BC"/>
    <w:rsid w:val="00637FCE"/>
    <w:rsid w:val="00640197"/>
    <w:rsid w:val="00640B26"/>
    <w:rsid w:val="00640D00"/>
    <w:rsid w:val="00640DD9"/>
    <w:rsid w:val="00641BA8"/>
    <w:rsid w:val="00642076"/>
    <w:rsid w:val="00642078"/>
    <w:rsid w:val="00642197"/>
    <w:rsid w:val="006439EC"/>
    <w:rsid w:val="00644538"/>
    <w:rsid w:val="00644577"/>
    <w:rsid w:val="00644844"/>
    <w:rsid w:val="00644A0D"/>
    <w:rsid w:val="00644F71"/>
    <w:rsid w:val="0064532F"/>
    <w:rsid w:val="006453F1"/>
    <w:rsid w:val="00646197"/>
    <w:rsid w:val="00646C4D"/>
    <w:rsid w:val="00646F28"/>
    <w:rsid w:val="00650F5C"/>
    <w:rsid w:val="00651AA9"/>
    <w:rsid w:val="006528E9"/>
    <w:rsid w:val="00652D0A"/>
    <w:rsid w:val="006531D4"/>
    <w:rsid w:val="0065363F"/>
    <w:rsid w:val="00653A88"/>
    <w:rsid w:val="00653EBC"/>
    <w:rsid w:val="006549AD"/>
    <w:rsid w:val="00656382"/>
    <w:rsid w:val="006566B6"/>
    <w:rsid w:val="006567FE"/>
    <w:rsid w:val="00657352"/>
    <w:rsid w:val="00657CDC"/>
    <w:rsid w:val="00657F55"/>
    <w:rsid w:val="00660235"/>
    <w:rsid w:val="0066078C"/>
    <w:rsid w:val="00661205"/>
    <w:rsid w:val="00661275"/>
    <w:rsid w:val="0066186A"/>
    <w:rsid w:val="006623E4"/>
    <w:rsid w:val="00662BB6"/>
    <w:rsid w:val="00663D71"/>
    <w:rsid w:val="006648BD"/>
    <w:rsid w:val="00665055"/>
    <w:rsid w:val="00665A6A"/>
    <w:rsid w:val="00665B96"/>
    <w:rsid w:val="00665D32"/>
    <w:rsid w:val="00667275"/>
    <w:rsid w:val="0066758F"/>
    <w:rsid w:val="00667A8A"/>
    <w:rsid w:val="00667B0D"/>
    <w:rsid w:val="00667EB2"/>
    <w:rsid w:val="00670089"/>
    <w:rsid w:val="00670C84"/>
    <w:rsid w:val="00670EA0"/>
    <w:rsid w:val="00671B51"/>
    <w:rsid w:val="006724A5"/>
    <w:rsid w:val="0067270F"/>
    <w:rsid w:val="00673273"/>
    <w:rsid w:val="0067362F"/>
    <w:rsid w:val="00673C1E"/>
    <w:rsid w:val="00674BA5"/>
    <w:rsid w:val="00674CF2"/>
    <w:rsid w:val="00675A1E"/>
    <w:rsid w:val="00675C3D"/>
    <w:rsid w:val="006764A9"/>
    <w:rsid w:val="00676606"/>
    <w:rsid w:val="00676A13"/>
    <w:rsid w:val="00676D6A"/>
    <w:rsid w:val="00677C8E"/>
    <w:rsid w:val="00681435"/>
    <w:rsid w:val="0068252A"/>
    <w:rsid w:val="00682B72"/>
    <w:rsid w:val="00683123"/>
    <w:rsid w:val="00683146"/>
    <w:rsid w:val="00683BD5"/>
    <w:rsid w:val="00683E5C"/>
    <w:rsid w:val="006847CD"/>
    <w:rsid w:val="00684C21"/>
    <w:rsid w:val="00685843"/>
    <w:rsid w:val="0068603F"/>
    <w:rsid w:val="006863E9"/>
    <w:rsid w:val="00686854"/>
    <w:rsid w:val="00686F8D"/>
    <w:rsid w:val="00687CCB"/>
    <w:rsid w:val="00691354"/>
    <w:rsid w:val="00691A06"/>
    <w:rsid w:val="00691A23"/>
    <w:rsid w:val="00691D7A"/>
    <w:rsid w:val="00692316"/>
    <w:rsid w:val="006925A8"/>
    <w:rsid w:val="00692DB3"/>
    <w:rsid w:val="00692EE4"/>
    <w:rsid w:val="00692F3C"/>
    <w:rsid w:val="0069317A"/>
    <w:rsid w:val="00693482"/>
    <w:rsid w:val="00693AB1"/>
    <w:rsid w:val="006949F3"/>
    <w:rsid w:val="00694EF3"/>
    <w:rsid w:val="0069516B"/>
    <w:rsid w:val="006959F3"/>
    <w:rsid w:val="00695E87"/>
    <w:rsid w:val="00696434"/>
    <w:rsid w:val="00696846"/>
    <w:rsid w:val="00696925"/>
    <w:rsid w:val="006975AC"/>
    <w:rsid w:val="00697656"/>
    <w:rsid w:val="0069794E"/>
    <w:rsid w:val="006A07C4"/>
    <w:rsid w:val="006A0BCF"/>
    <w:rsid w:val="006A11DB"/>
    <w:rsid w:val="006A12E1"/>
    <w:rsid w:val="006A1389"/>
    <w:rsid w:val="006A1E41"/>
    <w:rsid w:val="006A2530"/>
    <w:rsid w:val="006A28FD"/>
    <w:rsid w:val="006A3BE8"/>
    <w:rsid w:val="006A424E"/>
    <w:rsid w:val="006A4C76"/>
    <w:rsid w:val="006A51C3"/>
    <w:rsid w:val="006A5961"/>
    <w:rsid w:val="006A5A8A"/>
    <w:rsid w:val="006A6A85"/>
    <w:rsid w:val="006A74F9"/>
    <w:rsid w:val="006B063B"/>
    <w:rsid w:val="006B0845"/>
    <w:rsid w:val="006B0D40"/>
    <w:rsid w:val="006B0D44"/>
    <w:rsid w:val="006B10C2"/>
    <w:rsid w:val="006B1399"/>
    <w:rsid w:val="006B1A7A"/>
    <w:rsid w:val="006B1C34"/>
    <w:rsid w:val="006B256F"/>
    <w:rsid w:val="006B258C"/>
    <w:rsid w:val="006B2C69"/>
    <w:rsid w:val="006B3021"/>
    <w:rsid w:val="006B4590"/>
    <w:rsid w:val="006B45C4"/>
    <w:rsid w:val="006B45C8"/>
    <w:rsid w:val="006B4A01"/>
    <w:rsid w:val="006B4C3A"/>
    <w:rsid w:val="006B56C1"/>
    <w:rsid w:val="006B59C7"/>
    <w:rsid w:val="006B5D9E"/>
    <w:rsid w:val="006B692C"/>
    <w:rsid w:val="006B6A3A"/>
    <w:rsid w:val="006B6D03"/>
    <w:rsid w:val="006B6E0D"/>
    <w:rsid w:val="006B6FDC"/>
    <w:rsid w:val="006B77AB"/>
    <w:rsid w:val="006B7853"/>
    <w:rsid w:val="006B7A46"/>
    <w:rsid w:val="006C1814"/>
    <w:rsid w:val="006C2A00"/>
    <w:rsid w:val="006C2E32"/>
    <w:rsid w:val="006C2EBE"/>
    <w:rsid w:val="006C340C"/>
    <w:rsid w:val="006C3589"/>
    <w:rsid w:val="006C3B32"/>
    <w:rsid w:val="006C3C8F"/>
    <w:rsid w:val="006C3E11"/>
    <w:rsid w:val="006C4383"/>
    <w:rsid w:val="006C4D14"/>
    <w:rsid w:val="006C6426"/>
    <w:rsid w:val="006C6EFF"/>
    <w:rsid w:val="006C753D"/>
    <w:rsid w:val="006C75AC"/>
    <w:rsid w:val="006C783E"/>
    <w:rsid w:val="006C7BCA"/>
    <w:rsid w:val="006D0041"/>
    <w:rsid w:val="006D07FC"/>
    <w:rsid w:val="006D08E3"/>
    <w:rsid w:val="006D0A15"/>
    <w:rsid w:val="006D0F1A"/>
    <w:rsid w:val="006D0F6F"/>
    <w:rsid w:val="006D13AF"/>
    <w:rsid w:val="006D1999"/>
    <w:rsid w:val="006D1D1C"/>
    <w:rsid w:val="006D240D"/>
    <w:rsid w:val="006D2A92"/>
    <w:rsid w:val="006D2BB7"/>
    <w:rsid w:val="006D30B5"/>
    <w:rsid w:val="006D32B3"/>
    <w:rsid w:val="006D35B5"/>
    <w:rsid w:val="006D37AF"/>
    <w:rsid w:val="006D37B8"/>
    <w:rsid w:val="006D38CB"/>
    <w:rsid w:val="006D3B2D"/>
    <w:rsid w:val="006D45D1"/>
    <w:rsid w:val="006D51D0"/>
    <w:rsid w:val="006D52DE"/>
    <w:rsid w:val="006D5848"/>
    <w:rsid w:val="006D5FB9"/>
    <w:rsid w:val="006D6407"/>
    <w:rsid w:val="006D658E"/>
    <w:rsid w:val="006D666F"/>
    <w:rsid w:val="006D688F"/>
    <w:rsid w:val="006D6CDC"/>
    <w:rsid w:val="006E01FC"/>
    <w:rsid w:val="006E04B0"/>
    <w:rsid w:val="006E0D3E"/>
    <w:rsid w:val="006E137B"/>
    <w:rsid w:val="006E1570"/>
    <w:rsid w:val="006E18A8"/>
    <w:rsid w:val="006E1E81"/>
    <w:rsid w:val="006E222B"/>
    <w:rsid w:val="006E2580"/>
    <w:rsid w:val="006E297E"/>
    <w:rsid w:val="006E348B"/>
    <w:rsid w:val="006E3BBB"/>
    <w:rsid w:val="006E421E"/>
    <w:rsid w:val="006E4333"/>
    <w:rsid w:val="006E4FE9"/>
    <w:rsid w:val="006E564B"/>
    <w:rsid w:val="006E58FB"/>
    <w:rsid w:val="006E5FC7"/>
    <w:rsid w:val="006E61E1"/>
    <w:rsid w:val="006E6350"/>
    <w:rsid w:val="006E67B2"/>
    <w:rsid w:val="006E7191"/>
    <w:rsid w:val="006E71D0"/>
    <w:rsid w:val="006E72FC"/>
    <w:rsid w:val="006E7439"/>
    <w:rsid w:val="006E75A1"/>
    <w:rsid w:val="006E7839"/>
    <w:rsid w:val="006E7EC3"/>
    <w:rsid w:val="006F00F3"/>
    <w:rsid w:val="006F0D24"/>
    <w:rsid w:val="006F0FDB"/>
    <w:rsid w:val="006F19B4"/>
    <w:rsid w:val="006F1E8A"/>
    <w:rsid w:val="006F1F40"/>
    <w:rsid w:val="006F3FA6"/>
    <w:rsid w:val="006F4B4E"/>
    <w:rsid w:val="006F51C4"/>
    <w:rsid w:val="006F707A"/>
    <w:rsid w:val="006F73F4"/>
    <w:rsid w:val="006F7CD1"/>
    <w:rsid w:val="006F7F03"/>
    <w:rsid w:val="0070013C"/>
    <w:rsid w:val="00700283"/>
    <w:rsid w:val="00700420"/>
    <w:rsid w:val="00700C40"/>
    <w:rsid w:val="00702725"/>
    <w:rsid w:val="0070297A"/>
    <w:rsid w:val="007032E5"/>
    <w:rsid w:val="0070347C"/>
    <w:rsid w:val="00703577"/>
    <w:rsid w:val="007035AB"/>
    <w:rsid w:val="00703C07"/>
    <w:rsid w:val="007043BA"/>
    <w:rsid w:val="007046DD"/>
    <w:rsid w:val="00704774"/>
    <w:rsid w:val="007048B0"/>
    <w:rsid w:val="00705508"/>
    <w:rsid w:val="0070582D"/>
    <w:rsid w:val="00705894"/>
    <w:rsid w:val="00706101"/>
    <w:rsid w:val="00706600"/>
    <w:rsid w:val="00706637"/>
    <w:rsid w:val="00706964"/>
    <w:rsid w:val="007074AE"/>
    <w:rsid w:val="007078B6"/>
    <w:rsid w:val="00707A23"/>
    <w:rsid w:val="00707A48"/>
    <w:rsid w:val="0071014C"/>
    <w:rsid w:val="00710302"/>
    <w:rsid w:val="00710E2B"/>
    <w:rsid w:val="00710FE6"/>
    <w:rsid w:val="007114E4"/>
    <w:rsid w:val="00711FE5"/>
    <w:rsid w:val="00712681"/>
    <w:rsid w:val="00712967"/>
    <w:rsid w:val="00712B99"/>
    <w:rsid w:val="00712CCD"/>
    <w:rsid w:val="00712D2B"/>
    <w:rsid w:val="007131CC"/>
    <w:rsid w:val="007133B7"/>
    <w:rsid w:val="00713B94"/>
    <w:rsid w:val="00713C69"/>
    <w:rsid w:val="007152B4"/>
    <w:rsid w:val="00715810"/>
    <w:rsid w:val="007166F1"/>
    <w:rsid w:val="00716AFF"/>
    <w:rsid w:val="007176C1"/>
    <w:rsid w:val="00717BE2"/>
    <w:rsid w:val="00717D5C"/>
    <w:rsid w:val="00717D83"/>
    <w:rsid w:val="007207D3"/>
    <w:rsid w:val="00720A17"/>
    <w:rsid w:val="00720BEA"/>
    <w:rsid w:val="00720C62"/>
    <w:rsid w:val="00720E0F"/>
    <w:rsid w:val="007213B2"/>
    <w:rsid w:val="00722388"/>
    <w:rsid w:val="00722B9F"/>
    <w:rsid w:val="00723593"/>
    <w:rsid w:val="007245AB"/>
    <w:rsid w:val="007249FD"/>
    <w:rsid w:val="00724B85"/>
    <w:rsid w:val="00724DA7"/>
    <w:rsid w:val="00725C84"/>
    <w:rsid w:val="0072604D"/>
    <w:rsid w:val="007260AD"/>
    <w:rsid w:val="0072615D"/>
    <w:rsid w:val="007261AD"/>
    <w:rsid w:val="0072632A"/>
    <w:rsid w:val="007263E6"/>
    <w:rsid w:val="007270CF"/>
    <w:rsid w:val="00727148"/>
    <w:rsid w:val="0072754B"/>
    <w:rsid w:val="00727C60"/>
    <w:rsid w:val="00727F0C"/>
    <w:rsid w:val="00730966"/>
    <w:rsid w:val="00730C5A"/>
    <w:rsid w:val="0073111C"/>
    <w:rsid w:val="0073131F"/>
    <w:rsid w:val="007317B7"/>
    <w:rsid w:val="00731A40"/>
    <w:rsid w:val="007323E8"/>
    <w:rsid w:val="007327D5"/>
    <w:rsid w:val="00732922"/>
    <w:rsid w:val="00732B3C"/>
    <w:rsid w:val="00732F1D"/>
    <w:rsid w:val="00733233"/>
    <w:rsid w:val="007338CE"/>
    <w:rsid w:val="00733D73"/>
    <w:rsid w:val="00736387"/>
    <w:rsid w:val="007365C5"/>
    <w:rsid w:val="0073660B"/>
    <w:rsid w:val="00737774"/>
    <w:rsid w:val="00740A65"/>
    <w:rsid w:val="007410F9"/>
    <w:rsid w:val="007412CC"/>
    <w:rsid w:val="0074174A"/>
    <w:rsid w:val="0074261C"/>
    <w:rsid w:val="007428EB"/>
    <w:rsid w:val="007429E1"/>
    <w:rsid w:val="00743302"/>
    <w:rsid w:val="00743494"/>
    <w:rsid w:val="0074383D"/>
    <w:rsid w:val="00745067"/>
    <w:rsid w:val="00745973"/>
    <w:rsid w:val="00745E03"/>
    <w:rsid w:val="007461C3"/>
    <w:rsid w:val="0074651B"/>
    <w:rsid w:val="00746579"/>
    <w:rsid w:val="00746F5E"/>
    <w:rsid w:val="007479D6"/>
    <w:rsid w:val="00747D33"/>
    <w:rsid w:val="00750CA5"/>
    <w:rsid w:val="00750D09"/>
    <w:rsid w:val="00750FF9"/>
    <w:rsid w:val="007516B6"/>
    <w:rsid w:val="007516E4"/>
    <w:rsid w:val="00752DF0"/>
    <w:rsid w:val="00752E98"/>
    <w:rsid w:val="007531A8"/>
    <w:rsid w:val="0075386C"/>
    <w:rsid w:val="00753E56"/>
    <w:rsid w:val="0075459C"/>
    <w:rsid w:val="00754895"/>
    <w:rsid w:val="00754C23"/>
    <w:rsid w:val="007550D0"/>
    <w:rsid w:val="007555D8"/>
    <w:rsid w:val="00756172"/>
    <w:rsid w:val="007564DD"/>
    <w:rsid w:val="00756852"/>
    <w:rsid w:val="00756EBE"/>
    <w:rsid w:val="00756FE9"/>
    <w:rsid w:val="0075756B"/>
    <w:rsid w:val="00757F62"/>
    <w:rsid w:val="00757FA2"/>
    <w:rsid w:val="007609BF"/>
    <w:rsid w:val="00761757"/>
    <w:rsid w:val="00762229"/>
    <w:rsid w:val="0076222D"/>
    <w:rsid w:val="00762440"/>
    <w:rsid w:val="007629C8"/>
    <w:rsid w:val="00763007"/>
    <w:rsid w:val="00763367"/>
    <w:rsid w:val="00763C21"/>
    <w:rsid w:val="00763C27"/>
    <w:rsid w:val="00763E7E"/>
    <w:rsid w:val="00763EF7"/>
    <w:rsid w:val="00764076"/>
    <w:rsid w:val="00764136"/>
    <w:rsid w:val="00764BC6"/>
    <w:rsid w:val="00764D86"/>
    <w:rsid w:val="00765339"/>
    <w:rsid w:val="0076547D"/>
    <w:rsid w:val="0076591E"/>
    <w:rsid w:val="00765B4E"/>
    <w:rsid w:val="0076610D"/>
    <w:rsid w:val="007662AF"/>
    <w:rsid w:val="00766547"/>
    <w:rsid w:val="0076683A"/>
    <w:rsid w:val="00766D06"/>
    <w:rsid w:val="00766E2D"/>
    <w:rsid w:val="00767546"/>
    <w:rsid w:val="007676D7"/>
    <w:rsid w:val="00767AA0"/>
    <w:rsid w:val="0077047D"/>
    <w:rsid w:val="00770873"/>
    <w:rsid w:val="00770A47"/>
    <w:rsid w:val="007720D1"/>
    <w:rsid w:val="00772717"/>
    <w:rsid w:val="00772913"/>
    <w:rsid w:val="0077305D"/>
    <w:rsid w:val="007738D9"/>
    <w:rsid w:val="007739AC"/>
    <w:rsid w:val="00773A53"/>
    <w:rsid w:val="00774034"/>
    <w:rsid w:val="00774106"/>
    <w:rsid w:val="0077479C"/>
    <w:rsid w:val="00774A66"/>
    <w:rsid w:val="00774AF0"/>
    <w:rsid w:val="00774FD2"/>
    <w:rsid w:val="00775ED4"/>
    <w:rsid w:val="00775F9F"/>
    <w:rsid w:val="00776004"/>
    <w:rsid w:val="0077629A"/>
    <w:rsid w:val="0077683F"/>
    <w:rsid w:val="00776EB4"/>
    <w:rsid w:val="0077709E"/>
    <w:rsid w:val="007774AE"/>
    <w:rsid w:val="007774F5"/>
    <w:rsid w:val="00777A82"/>
    <w:rsid w:val="007803A2"/>
    <w:rsid w:val="00781505"/>
    <w:rsid w:val="0078150D"/>
    <w:rsid w:val="0078183B"/>
    <w:rsid w:val="00781910"/>
    <w:rsid w:val="007821DF"/>
    <w:rsid w:val="007828C5"/>
    <w:rsid w:val="0078322A"/>
    <w:rsid w:val="00783315"/>
    <w:rsid w:val="0078391A"/>
    <w:rsid w:val="007847F6"/>
    <w:rsid w:val="007854FA"/>
    <w:rsid w:val="00785721"/>
    <w:rsid w:val="00785CCC"/>
    <w:rsid w:val="007865C4"/>
    <w:rsid w:val="007865CF"/>
    <w:rsid w:val="007867E2"/>
    <w:rsid w:val="00786BF9"/>
    <w:rsid w:val="007877D7"/>
    <w:rsid w:val="0079066B"/>
    <w:rsid w:val="00790F2F"/>
    <w:rsid w:val="007925D9"/>
    <w:rsid w:val="007927EE"/>
    <w:rsid w:val="00793A06"/>
    <w:rsid w:val="00793FA6"/>
    <w:rsid w:val="00794409"/>
    <w:rsid w:val="00794E07"/>
    <w:rsid w:val="007954B6"/>
    <w:rsid w:val="00795764"/>
    <w:rsid w:val="00796215"/>
    <w:rsid w:val="0079649D"/>
    <w:rsid w:val="007A0025"/>
    <w:rsid w:val="007A01DA"/>
    <w:rsid w:val="007A01F6"/>
    <w:rsid w:val="007A1C48"/>
    <w:rsid w:val="007A26BB"/>
    <w:rsid w:val="007A3273"/>
    <w:rsid w:val="007A3860"/>
    <w:rsid w:val="007A3A70"/>
    <w:rsid w:val="007A3FCC"/>
    <w:rsid w:val="007A4735"/>
    <w:rsid w:val="007A50C1"/>
    <w:rsid w:val="007A5377"/>
    <w:rsid w:val="007A582A"/>
    <w:rsid w:val="007A5A92"/>
    <w:rsid w:val="007A6AC5"/>
    <w:rsid w:val="007A6CF3"/>
    <w:rsid w:val="007A6FA1"/>
    <w:rsid w:val="007A7183"/>
    <w:rsid w:val="007A7702"/>
    <w:rsid w:val="007A7904"/>
    <w:rsid w:val="007B156E"/>
    <w:rsid w:val="007B159E"/>
    <w:rsid w:val="007B1DCB"/>
    <w:rsid w:val="007B25E1"/>
    <w:rsid w:val="007B3160"/>
    <w:rsid w:val="007B327B"/>
    <w:rsid w:val="007B3406"/>
    <w:rsid w:val="007B3897"/>
    <w:rsid w:val="007B39C4"/>
    <w:rsid w:val="007B5485"/>
    <w:rsid w:val="007B54DF"/>
    <w:rsid w:val="007B5D07"/>
    <w:rsid w:val="007B63FB"/>
    <w:rsid w:val="007B6BA5"/>
    <w:rsid w:val="007B6E90"/>
    <w:rsid w:val="007B7153"/>
    <w:rsid w:val="007B715C"/>
    <w:rsid w:val="007C06B9"/>
    <w:rsid w:val="007C0F0F"/>
    <w:rsid w:val="007C1071"/>
    <w:rsid w:val="007C21EA"/>
    <w:rsid w:val="007C2263"/>
    <w:rsid w:val="007C2985"/>
    <w:rsid w:val="007C2B90"/>
    <w:rsid w:val="007C3390"/>
    <w:rsid w:val="007C39A2"/>
    <w:rsid w:val="007C3A5B"/>
    <w:rsid w:val="007C3A82"/>
    <w:rsid w:val="007C43A7"/>
    <w:rsid w:val="007C4BD7"/>
    <w:rsid w:val="007C4DEA"/>
    <w:rsid w:val="007C4F4B"/>
    <w:rsid w:val="007C5D77"/>
    <w:rsid w:val="007C6205"/>
    <w:rsid w:val="007C6501"/>
    <w:rsid w:val="007C7EB5"/>
    <w:rsid w:val="007D089A"/>
    <w:rsid w:val="007D0DA8"/>
    <w:rsid w:val="007D1A04"/>
    <w:rsid w:val="007D1B26"/>
    <w:rsid w:val="007D2B14"/>
    <w:rsid w:val="007D2EE8"/>
    <w:rsid w:val="007D3417"/>
    <w:rsid w:val="007D364D"/>
    <w:rsid w:val="007D3843"/>
    <w:rsid w:val="007D4AE5"/>
    <w:rsid w:val="007D4E20"/>
    <w:rsid w:val="007D581E"/>
    <w:rsid w:val="007D5D4B"/>
    <w:rsid w:val="007D6157"/>
    <w:rsid w:val="007D6594"/>
    <w:rsid w:val="007D6D51"/>
    <w:rsid w:val="007D73D1"/>
    <w:rsid w:val="007D7DEE"/>
    <w:rsid w:val="007E01E9"/>
    <w:rsid w:val="007E0AAA"/>
    <w:rsid w:val="007E11EC"/>
    <w:rsid w:val="007E149D"/>
    <w:rsid w:val="007E1728"/>
    <w:rsid w:val="007E1B56"/>
    <w:rsid w:val="007E1D74"/>
    <w:rsid w:val="007E2144"/>
    <w:rsid w:val="007E2F59"/>
    <w:rsid w:val="007E37A9"/>
    <w:rsid w:val="007E3ADD"/>
    <w:rsid w:val="007E3D17"/>
    <w:rsid w:val="007E3EA3"/>
    <w:rsid w:val="007E487A"/>
    <w:rsid w:val="007E4A70"/>
    <w:rsid w:val="007E4DE1"/>
    <w:rsid w:val="007E55A9"/>
    <w:rsid w:val="007E5718"/>
    <w:rsid w:val="007E63F3"/>
    <w:rsid w:val="007E6453"/>
    <w:rsid w:val="007E677F"/>
    <w:rsid w:val="007E67CF"/>
    <w:rsid w:val="007E6A9D"/>
    <w:rsid w:val="007F03E7"/>
    <w:rsid w:val="007F101F"/>
    <w:rsid w:val="007F16EE"/>
    <w:rsid w:val="007F1925"/>
    <w:rsid w:val="007F21CA"/>
    <w:rsid w:val="007F2B65"/>
    <w:rsid w:val="007F3451"/>
    <w:rsid w:val="007F3687"/>
    <w:rsid w:val="007F379A"/>
    <w:rsid w:val="007F37C5"/>
    <w:rsid w:val="007F3A9D"/>
    <w:rsid w:val="007F4F2E"/>
    <w:rsid w:val="007F5127"/>
    <w:rsid w:val="007F52AE"/>
    <w:rsid w:val="007F5314"/>
    <w:rsid w:val="007F537F"/>
    <w:rsid w:val="007F55CB"/>
    <w:rsid w:val="007F5C7C"/>
    <w:rsid w:val="007F62CC"/>
    <w:rsid w:val="007F6611"/>
    <w:rsid w:val="007F663A"/>
    <w:rsid w:val="007F6C89"/>
    <w:rsid w:val="007F7045"/>
    <w:rsid w:val="007F76D6"/>
    <w:rsid w:val="007F7E63"/>
    <w:rsid w:val="0080047F"/>
    <w:rsid w:val="0080071A"/>
    <w:rsid w:val="008008D8"/>
    <w:rsid w:val="00800C7C"/>
    <w:rsid w:val="00800E89"/>
    <w:rsid w:val="00801402"/>
    <w:rsid w:val="00801D58"/>
    <w:rsid w:val="00802A00"/>
    <w:rsid w:val="00802F60"/>
    <w:rsid w:val="0080304E"/>
    <w:rsid w:val="00803D5E"/>
    <w:rsid w:val="00803D76"/>
    <w:rsid w:val="00804488"/>
    <w:rsid w:val="00804B83"/>
    <w:rsid w:val="00805E61"/>
    <w:rsid w:val="008068BA"/>
    <w:rsid w:val="00806E08"/>
    <w:rsid w:val="00810284"/>
    <w:rsid w:val="0081032D"/>
    <w:rsid w:val="00810751"/>
    <w:rsid w:val="008109CF"/>
    <w:rsid w:val="008109DA"/>
    <w:rsid w:val="008111D0"/>
    <w:rsid w:val="008113B9"/>
    <w:rsid w:val="00811920"/>
    <w:rsid w:val="00812162"/>
    <w:rsid w:val="00812229"/>
    <w:rsid w:val="00812331"/>
    <w:rsid w:val="00812365"/>
    <w:rsid w:val="00812470"/>
    <w:rsid w:val="008126DB"/>
    <w:rsid w:val="00812A6D"/>
    <w:rsid w:val="00812C1A"/>
    <w:rsid w:val="00812EC5"/>
    <w:rsid w:val="00813871"/>
    <w:rsid w:val="0081391A"/>
    <w:rsid w:val="00813971"/>
    <w:rsid w:val="00813E67"/>
    <w:rsid w:val="00814573"/>
    <w:rsid w:val="00814A99"/>
    <w:rsid w:val="00814B1E"/>
    <w:rsid w:val="00814E21"/>
    <w:rsid w:val="008159A0"/>
    <w:rsid w:val="00815AD0"/>
    <w:rsid w:val="00815EDB"/>
    <w:rsid w:val="008162DB"/>
    <w:rsid w:val="00816774"/>
    <w:rsid w:val="008172A4"/>
    <w:rsid w:val="0081730B"/>
    <w:rsid w:val="00820FC8"/>
    <w:rsid w:val="00821153"/>
    <w:rsid w:val="00821AE9"/>
    <w:rsid w:val="00822520"/>
    <w:rsid w:val="00823799"/>
    <w:rsid w:val="00823BAA"/>
    <w:rsid w:val="008242D7"/>
    <w:rsid w:val="00824C7F"/>
    <w:rsid w:val="00825096"/>
    <w:rsid w:val="008257B1"/>
    <w:rsid w:val="0082590D"/>
    <w:rsid w:val="00826D8B"/>
    <w:rsid w:val="0082776E"/>
    <w:rsid w:val="00827C3C"/>
    <w:rsid w:val="008301F9"/>
    <w:rsid w:val="0083031B"/>
    <w:rsid w:val="008303A6"/>
    <w:rsid w:val="008309EF"/>
    <w:rsid w:val="00831536"/>
    <w:rsid w:val="008317F6"/>
    <w:rsid w:val="00832334"/>
    <w:rsid w:val="00832E4F"/>
    <w:rsid w:val="0083346B"/>
    <w:rsid w:val="0083366E"/>
    <w:rsid w:val="00833723"/>
    <w:rsid w:val="00833B54"/>
    <w:rsid w:val="00833DED"/>
    <w:rsid w:val="00834058"/>
    <w:rsid w:val="00834119"/>
    <w:rsid w:val="0083414D"/>
    <w:rsid w:val="008348B9"/>
    <w:rsid w:val="0083501C"/>
    <w:rsid w:val="008354FD"/>
    <w:rsid w:val="008356B5"/>
    <w:rsid w:val="008358E0"/>
    <w:rsid w:val="00835998"/>
    <w:rsid w:val="00835C58"/>
    <w:rsid w:val="00835CE0"/>
    <w:rsid w:val="00835DD5"/>
    <w:rsid w:val="008362DF"/>
    <w:rsid w:val="008364DA"/>
    <w:rsid w:val="00836C95"/>
    <w:rsid w:val="00837079"/>
    <w:rsid w:val="00837BFE"/>
    <w:rsid w:val="00837DB5"/>
    <w:rsid w:val="00837E90"/>
    <w:rsid w:val="00840064"/>
    <w:rsid w:val="00840193"/>
    <w:rsid w:val="00840504"/>
    <w:rsid w:val="0084066B"/>
    <w:rsid w:val="008407F6"/>
    <w:rsid w:val="00840A34"/>
    <w:rsid w:val="0084135E"/>
    <w:rsid w:val="008415B8"/>
    <w:rsid w:val="008417E8"/>
    <w:rsid w:val="0084182B"/>
    <w:rsid w:val="00841D6B"/>
    <w:rsid w:val="00841FCF"/>
    <w:rsid w:val="00842030"/>
    <w:rsid w:val="008423C7"/>
    <w:rsid w:val="008424EE"/>
    <w:rsid w:val="00842523"/>
    <w:rsid w:val="00842E75"/>
    <w:rsid w:val="00843191"/>
    <w:rsid w:val="00843767"/>
    <w:rsid w:val="0084426C"/>
    <w:rsid w:val="0084472F"/>
    <w:rsid w:val="00844750"/>
    <w:rsid w:val="0084488A"/>
    <w:rsid w:val="0084501B"/>
    <w:rsid w:val="0084540E"/>
    <w:rsid w:val="00845E23"/>
    <w:rsid w:val="0084631C"/>
    <w:rsid w:val="00846716"/>
    <w:rsid w:val="00846BCA"/>
    <w:rsid w:val="00846F83"/>
    <w:rsid w:val="00847A4B"/>
    <w:rsid w:val="00850272"/>
    <w:rsid w:val="00850DF6"/>
    <w:rsid w:val="00851334"/>
    <w:rsid w:val="0085174A"/>
    <w:rsid w:val="00852C76"/>
    <w:rsid w:val="00853631"/>
    <w:rsid w:val="00853A81"/>
    <w:rsid w:val="00853C38"/>
    <w:rsid w:val="0085456A"/>
    <w:rsid w:val="00854D61"/>
    <w:rsid w:val="00854FBE"/>
    <w:rsid w:val="0085526E"/>
    <w:rsid w:val="008556FB"/>
    <w:rsid w:val="00855A78"/>
    <w:rsid w:val="00855CAB"/>
    <w:rsid w:val="00856B6B"/>
    <w:rsid w:val="00856D39"/>
    <w:rsid w:val="00857075"/>
    <w:rsid w:val="0085746E"/>
    <w:rsid w:val="00860332"/>
    <w:rsid w:val="00860B1C"/>
    <w:rsid w:val="00861314"/>
    <w:rsid w:val="0086137A"/>
    <w:rsid w:val="008613AB"/>
    <w:rsid w:val="0086149F"/>
    <w:rsid w:val="008618E6"/>
    <w:rsid w:val="00862738"/>
    <w:rsid w:val="00863783"/>
    <w:rsid w:val="00864494"/>
    <w:rsid w:val="0086518D"/>
    <w:rsid w:val="0086589A"/>
    <w:rsid w:val="00865DE3"/>
    <w:rsid w:val="00865EF9"/>
    <w:rsid w:val="00866185"/>
    <w:rsid w:val="00866811"/>
    <w:rsid w:val="00866A05"/>
    <w:rsid w:val="008679D9"/>
    <w:rsid w:val="00867A12"/>
    <w:rsid w:val="00867A3B"/>
    <w:rsid w:val="00870014"/>
    <w:rsid w:val="00870134"/>
    <w:rsid w:val="00871391"/>
    <w:rsid w:val="00871432"/>
    <w:rsid w:val="00871F0B"/>
    <w:rsid w:val="008726F6"/>
    <w:rsid w:val="00872F0D"/>
    <w:rsid w:val="008734C1"/>
    <w:rsid w:val="00873853"/>
    <w:rsid w:val="00873C69"/>
    <w:rsid w:val="00873D67"/>
    <w:rsid w:val="0087460B"/>
    <w:rsid w:val="008759D7"/>
    <w:rsid w:val="00875F69"/>
    <w:rsid w:val="008761F6"/>
    <w:rsid w:val="00876DF8"/>
    <w:rsid w:val="00877098"/>
    <w:rsid w:val="00877219"/>
    <w:rsid w:val="0087760E"/>
    <w:rsid w:val="00880C0F"/>
    <w:rsid w:val="00880FA9"/>
    <w:rsid w:val="008823F0"/>
    <w:rsid w:val="0088276B"/>
    <w:rsid w:val="00882E2C"/>
    <w:rsid w:val="008837C3"/>
    <w:rsid w:val="00883D9B"/>
    <w:rsid w:val="008846B9"/>
    <w:rsid w:val="008849ED"/>
    <w:rsid w:val="00884BBE"/>
    <w:rsid w:val="00884FFA"/>
    <w:rsid w:val="0088505A"/>
    <w:rsid w:val="00885A81"/>
    <w:rsid w:val="00887754"/>
    <w:rsid w:val="008878DE"/>
    <w:rsid w:val="00887C97"/>
    <w:rsid w:val="00887F93"/>
    <w:rsid w:val="00890DB8"/>
    <w:rsid w:val="008927CC"/>
    <w:rsid w:val="00893025"/>
    <w:rsid w:val="008940EF"/>
    <w:rsid w:val="00894D0E"/>
    <w:rsid w:val="00894FD4"/>
    <w:rsid w:val="00895180"/>
    <w:rsid w:val="00895560"/>
    <w:rsid w:val="008959DA"/>
    <w:rsid w:val="00896281"/>
    <w:rsid w:val="008962BF"/>
    <w:rsid w:val="008962CB"/>
    <w:rsid w:val="0089689B"/>
    <w:rsid w:val="00897433"/>
    <w:rsid w:val="008977A9"/>
    <w:rsid w:val="008979B1"/>
    <w:rsid w:val="008A0C12"/>
    <w:rsid w:val="008A133B"/>
    <w:rsid w:val="008A153E"/>
    <w:rsid w:val="008A1593"/>
    <w:rsid w:val="008A17E0"/>
    <w:rsid w:val="008A1889"/>
    <w:rsid w:val="008A1ED5"/>
    <w:rsid w:val="008A2892"/>
    <w:rsid w:val="008A2A66"/>
    <w:rsid w:val="008A2B13"/>
    <w:rsid w:val="008A2C09"/>
    <w:rsid w:val="008A3111"/>
    <w:rsid w:val="008A333E"/>
    <w:rsid w:val="008A34CA"/>
    <w:rsid w:val="008A35D4"/>
    <w:rsid w:val="008A3DA2"/>
    <w:rsid w:val="008A4F6E"/>
    <w:rsid w:val="008A5811"/>
    <w:rsid w:val="008A5A53"/>
    <w:rsid w:val="008A5FE8"/>
    <w:rsid w:val="008A6334"/>
    <w:rsid w:val="008A634B"/>
    <w:rsid w:val="008A657F"/>
    <w:rsid w:val="008A6A66"/>
    <w:rsid w:val="008A6B25"/>
    <w:rsid w:val="008A6C4F"/>
    <w:rsid w:val="008A6E45"/>
    <w:rsid w:val="008A7774"/>
    <w:rsid w:val="008A7B35"/>
    <w:rsid w:val="008B0D6A"/>
    <w:rsid w:val="008B1629"/>
    <w:rsid w:val="008B1AF2"/>
    <w:rsid w:val="008B1E62"/>
    <w:rsid w:val="008B22E4"/>
    <w:rsid w:val="008B2335"/>
    <w:rsid w:val="008B26D1"/>
    <w:rsid w:val="008B28BE"/>
    <w:rsid w:val="008B2E36"/>
    <w:rsid w:val="008B3601"/>
    <w:rsid w:val="008B3892"/>
    <w:rsid w:val="008B3A05"/>
    <w:rsid w:val="008B4386"/>
    <w:rsid w:val="008B4451"/>
    <w:rsid w:val="008B44C4"/>
    <w:rsid w:val="008B4AB5"/>
    <w:rsid w:val="008B4DF3"/>
    <w:rsid w:val="008B5861"/>
    <w:rsid w:val="008B5B43"/>
    <w:rsid w:val="008B5CD1"/>
    <w:rsid w:val="008B5D50"/>
    <w:rsid w:val="008B6350"/>
    <w:rsid w:val="008B7434"/>
    <w:rsid w:val="008B744B"/>
    <w:rsid w:val="008B7798"/>
    <w:rsid w:val="008B7879"/>
    <w:rsid w:val="008B7E60"/>
    <w:rsid w:val="008C023C"/>
    <w:rsid w:val="008C038C"/>
    <w:rsid w:val="008C3039"/>
    <w:rsid w:val="008C3758"/>
    <w:rsid w:val="008C3834"/>
    <w:rsid w:val="008C39AC"/>
    <w:rsid w:val="008C3D9B"/>
    <w:rsid w:val="008C47FF"/>
    <w:rsid w:val="008C4974"/>
    <w:rsid w:val="008C4B41"/>
    <w:rsid w:val="008C52FB"/>
    <w:rsid w:val="008C561C"/>
    <w:rsid w:val="008C6039"/>
    <w:rsid w:val="008C7343"/>
    <w:rsid w:val="008C784D"/>
    <w:rsid w:val="008C7CDA"/>
    <w:rsid w:val="008D029D"/>
    <w:rsid w:val="008D03EF"/>
    <w:rsid w:val="008D0601"/>
    <w:rsid w:val="008D06F1"/>
    <w:rsid w:val="008D0911"/>
    <w:rsid w:val="008D10F7"/>
    <w:rsid w:val="008D14D0"/>
    <w:rsid w:val="008D158C"/>
    <w:rsid w:val="008D19DC"/>
    <w:rsid w:val="008D22A4"/>
    <w:rsid w:val="008D2DB7"/>
    <w:rsid w:val="008D2DE0"/>
    <w:rsid w:val="008D3201"/>
    <w:rsid w:val="008D3919"/>
    <w:rsid w:val="008D45B4"/>
    <w:rsid w:val="008D4607"/>
    <w:rsid w:val="008D4879"/>
    <w:rsid w:val="008D4C7E"/>
    <w:rsid w:val="008D4FE1"/>
    <w:rsid w:val="008D5872"/>
    <w:rsid w:val="008D5E35"/>
    <w:rsid w:val="008D604C"/>
    <w:rsid w:val="008D6F70"/>
    <w:rsid w:val="008D72F4"/>
    <w:rsid w:val="008D78D4"/>
    <w:rsid w:val="008E0002"/>
    <w:rsid w:val="008E05E4"/>
    <w:rsid w:val="008E0678"/>
    <w:rsid w:val="008E08C1"/>
    <w:rsid w:val="008E0935"/>
    <w:rsid w:val="008E0B5E"/>
    <w:rsid w:val="008E0C20"/>
    <w:rsid w:val="008E10FF"/>
    <w:rsid w:val="008E1186"/>
    <w:rsid w:val="008E165C"/>
    <w:rsid w:val="008E173E"/>
    <w:rsid w:val="008E17B4"/>
    <w:rsid w:val="008E1ABE"/>
    <w:rsid w:val="008E20A3"/>
    <w:rsid w:val="008E2DD9"/>
    <w:rsid w:val="008E35A6"/>
    <w:rsid w:val="008E3761"/>
    <w:rsid w:val="008E3A28"/>
    <w:rsid w:val="008E4410"/>
    <w:rsid w:val="008E4D81"/>
    <w:rsid w:val="008E59D5"/>
    <w:rsid w:val="008E5CE4"/>
    <w:rsid w:val="008E5D27"/>
    <w:rsid w:val="008E60F7"/>
    <w:rsid w:val="008E61BB"/>
    <w:rsid w:val="008E6627"/>
    <w:rsid w:val="008E7DB9"/>
    <w:rsid w:val="008E7FAE"/>
    <w:rsid w:val="008F0565"/>
    <w:rsid w:val="008F06CA"/>
    <w:rsid w:val="008F0D7A"/>
    <w:rsid w:val="008F0F36"/>
    <w:rsid w:val="008F1C71"/>
    <w:rsid w:val="008F1FB2"/>
    <w:rsid w:val="008F2A14"/>
    <w:rsid w:val="008F31D2"/>
    <w:rsid w:val="008F3503"/>
    <w:rsid w:val="008F401D"/>
    <w:rsid w:val="008F4E2D"/>
    <w:rsid w:val="008F5367"/>
    <w:rsid w:val="008F54BC"/>
    <w:rsid w:val="008F5CE7"/>
    <w:rsid w:val="008F5E00"/>
    <w:rsid w:val="008F5FBD"/>
    <w:rsid w:val="008F655A"/>
    <w:rsid w:val="008F6EAB"/>
    <w:rsid w:val="008F6F07"/>
    <w:rsid w:val="008F72E4"/>
    <w:rsid w:val="008F7888"/>
    <w:rsid w:val="00900418"/>
    <w:rsid w:val="009007D3"/>
    <w:rsid w:val="00900813"/>
    <w:rsid w:val="0090107B"/>
    <w:rsid w:val="00901556"/>
    <w:rsid w:val="00901712"/>
    <w:rsid w:val="00901F03"/>
    <w:rsid w:val="0090303D"/>
    <w:rsid w:val="009046CE"/>
    <w:rsid w:val="0090498A"/>
    <w:rsid w:val="00905F40"/>
    <w:rsid w:val="00905FBF"/>
    <w:rsid w:val="00906F32"/>
    <w:rsid w:val="00907EB1"/>
    <w:rsid w:val="00907F78"/>
    <w:rsid w:val="009117E5"/>
    <w:rsid w:val="00911A81"/>
    <w:rsid w:val="00911B27"/>
    <w:rsid w:val="00911BF7"/>
    <w:rsid w:val="00914550"/>
    <w:rsid w:val="00914953"/>
    <w:rsid w:val="00915308"/>
    <w:rsid w:val="0091577F"/>
    <w:rsid w:val="00915843"/>
    <w:rsid w:val="00915EF6"/>
    <w:rsid w:val="00915F64"/>
    <w:rsid w:val="009160C5"/>
    <w:rsid w:val="00916101"/>
    <w:rsid w:val="0091671B"/>
    <w:rsid w:val="00916A84"/>
    <w:rsid w:val="00917113"/>
    <w:rsid w:val="00917ADA"/>
    <w:rsid w:val="00917F40"/>
    <w:rsid w:val="00920220"/>
    <w:rsid w:val="00920433"/>
    <w:rsid w:val="009211D4"/>
    <w:rsid w:val="00922137"/>
    <w:rsid w:val="009222DC"/>
    <w:rsid w:val="009223CA"/>
    <w:rsid w:val="009227F7"/>
    <w:rsid w:val="00922866"/>
    <w:rsid w:val="00922CEA"/>
    <w:rsid w:val="00923D2C"/>
    <w:rsid w:val="00924419"/>
    <w:rsid w:val="009248C4"/>
    <w:rsid w:val="00924E9A"/>
    <w:rsid w:val="009254AE"/>
    <w:rsid w:val="00925D14"/>
    <w:rsid w:val="00925E1E"/>
    <w:rsid w:val="00926188"/>
    <w:rsid w:val="009267F1"/>
    <w:rsid w:val="0092711F"/>
    <w:rsid w:val="00927175"/>
    <w:rsid w:val="0092777E"/>
    <w:rsid w:val="009279E7"/>
    <w:rsid w:val="00927F31"/>
    <w:rsid w:val="009315EF"/>
    <w:rsid w:val="00931906"/>
    <w:rsid w:val="00931B65"/>
    <w:rsid w:val="00931DBD"/>
    <w:rsid w:val="00931DD6"/>
    <w:rsid w:val="00932650"/>
    <w:rsid w:val="009327CA"/>
    <w:rsid w:val="00934275"/>
    <w:rsid w:val="00934D4C"/>
    <w:rsid w:val="00935552"/>
    <w:rsid w:val="0093623E"/>
    <w:rsid w:val="00936DBC"/>
    <w:rsid w:val="00936F5A"/>
    <w:rsid w:val="00940147"/>
    <w:rsid w:val="009405E5"/>
    <w:rsid w:val="009407D7"/>
    <w:rsid w:val="00940F93"/>
    <w:rsid w:val="009410C5"/>
    <w:rsid w:val="0094147E"/>
    <w:rsid w:val="009414BB"/>
    <w:rsid w:val="009416A2"/>
    <w:rsid w:val="009424A0"/>
    <w:rsid w:val="00943508"/>
    <w:rsid w:val="009437CF"/>
    <w:rsid w:val="00943E13"/>
    <w:rsid w:val="009448C3"/>
    <w:rsid w:val="00944FD4"/>
    <w:rsid w:val="0094609F"/>
    <w:rsid w:val="00946AB1"/>
    <w:rsid w:val="00946AF2"/>
    <w:rsid w:val="009470BD"/>
    <w:rsid w:val="009472D3"/>
    <w:rsid w:val="00950CE5"/>
    <w:rsid w:val="00950EC4"/>
    <w:rsid w:val="009524B5"/>
    <w:rsid w:val="00952A38"/>
    <w:rsid w:val="00952A5A"/>
    <w:rsid w:val="00952C44"/>
    <w:rsid w:val="00952FDB"/>
    <w:rsid w:val="00953397"/>
    <w:rsid w:val="00954292"/>
    <w:rsid w:val="009542C3"/>
    <w:rsid w:val="00954E73"/>
    <w:rsid w:val="00955275"/>
    <w:rsid w:val="009556DB"/>
    <w:rsid w:val="00955D92"/>
    <w:rsid w:val="00956688"/>
    <w:rsid w:val="0095682A"/>
    <w:rsid w:val="0096010B"/>
    <w:rsid w:val="009601B4"/>
    <w:rsid w:val="0096055B"/>
    <w:rsid w:val="009605FB"/>
    <w:rsid w:val="00961F69"/>
    <w:rsid w:val="00962167"/>
    <w:rsid w:val="00962ED0"/>
    <w:rsid w:val="009633CD"/>
    <w:rsid w:val="00963F17"/>
    <w:rsid w:val="00964373"/>
    <w:rsid w:val="0096487B"/>
    <w:rsid w:val="00964CA0"/>
    <w:rsid w:val="00964E21"/>
    <w:rsid w:val="009658EE"/>
    <w:rsid w:val="00965937"/>
    <w:rsid w:val="00967459"/>
    <w:rsid w:val="00967C3E"/>
    <w:rsid w:val="00967E77"/>
    <w:rsid w:val="00967F83"/>
    <w:rsid w:val="009708B2"/>
    <w:rsid w:val="00970973"/>
    <w:rsid w:val="00970F6B"/>
    <w:rsid w:val="00971658"/>
    <w:rsid w:val="0097167B"/>
    <w:rsid w:val="00971800"/>
    <w:rsid w:val="009722CF"/>
    <w:rsid w:val="009722D2"/>
    <w:rsid w:val="00972372"/>
    <w:rsid w:val="0097244D"/>
    <w:rsid w:val="00973F73"/>
    <w:rsid w:val="009749DD"/>
    <w:rsid w:val="00974D55"/>
    <w:rsid w:val="00974F8E"/>
    <w:rsid w:val="009755D6"/>
    <w:rsid w:val="00975EBF"/>
    <w:rsid w:val="009760F3"/>
    <w:rsid w:val="00976CFB"/>
    <w:rsid w:val="009775BD"/>
    <w:rsid w:val="0097783B"/>
    <w:rsid w:val="00977EC8"/>
    <w:rsid w:val="00980780"/>
    <w:rsid w:val="0098183A"/>
    <w:rsid w:val="00981DC1"/>
    <w:rsid w:val="00981E98"/>
    <w:rsid w:val="009821E5"/>
    <w:rsid w:val="0098252D"/>
    <w:rsid w:val="00982709"/>
    <w:rsid w:val="00982ADD"/>
    <w:rsid w:val="00983661"/>
    <w:rsid w:val="00983B2F"/>
    <w:rsid w:val="00983DA0"/>
    <w:rsid w:val="00983DAE"/>
    <w:rsid w:val="0098433B"/>
    <w:rsid w:val="0098565A"/>
    <w:rsid w:val="00985C3E"/>
    <w:rsid w:val="00985FBA"/>
    <w:rsid w:val="00986AC9"/>
    <w:rsid w:val="0098711D"/>
    <w:rsid w:val="00987480"/>
    <w:rsid w:val="00987C08"/>
    <w:rsid w:val="00987E94"/>
    <w:rsid w:val="00990A4C"/>
    <w:rsid w:val="00990AD6"/>
    <w:rsid w:val="00990C31"/>
    <w:rsid w:val="0099118D"/>
    <w:rsid w:val="00991B7C"/>
    <w:rsid w:val="009928A5"/>
    <w:rsid w:val="00992950"/>
    <w:rsid w:val="00992FC7"/>
    <w:rsid w:val="0099306B"/>
    <w:rsid w:val="00993AA2"/>
    <w:rsid w:val="00993C1D"/>
    <w:rsid w:val="00994400"/>
    <w:rsid w:val="0099477C"/>
    <w:rsid w:val="009948E3"/>
    <w:rsid w:val="0099522C"/>
    <w:rsid w:val="009954F0"/>
    <w:rsid w:val="009956AB"/>
    <w:rsid w:val="00995A62"/>
    <w:rsid w:val="00995ADF"/>
    <w:rsid w:val="00995D02"/>
    <w:rsid w:val="0099692C"/>
    <w:rsid w:val="00996A7C"/>
    <w:rsid w:val="00996C60"/>
    <w:rsid w:val="00997318"/>
    <w:rsid w:val="009A0830"/>
    <w:rsid w:val="009A09FE"/>
    <w:rsid w:val="009A0E8D"/>
    <w:rsid w:val="009A19A9"/>
    <w:rsid w:val="009A2822"/>
    <w:rsid w:val="009A321F"/>
    <w:rsid w:val="009A401A"/>
    <w:rsid w:val="009A423E"/>
    <w:rsid w:val="009A561B"/>
    <w:rsid w:val="009A6288"/>
    <w:rsid w:val="009A650E"/>
    <w:rsid w:val="009A6A9E"/>
    <w:rsid w:val="009A6B9E"/>
    <w:rsid w:val="009A6C37"/>
    <w:rsid w:val="009A79FC"/>
    <w:rsid w:val="009A7D2E"/>
    <w:rsid w:val="009B03AA"/>
    <w:rsid w:val="009B2338"/>
    <w:rsid w:val="009B26E7"/>
    <w:rsid w:val="009B2EC3"/>
    <w:rsid w:val="009B2F8D"/>
    <w:rsid w:val="009B2F93"/>
    <w:rsid w:val="009B3210"/>
    <w:rsid w:val="009B3422"/>
    <w:rsid w:val="009B3736"/>
    <w:rsid w:val="009B39A7"/>
    <w:rsid w:val="009B451E"/>
    <w:rsid w:val="009B4874"/>
    <w:rsid w:val="009B4A39"/>
    <w:rsid w:val="009B4FDB"/>
    <w:rsid w:val="009B52A2"/>
    <w:rsid w:val="009B550C"/>
    <w:rsid w:val="009B64BB"/>
    <w:rsid w:val="009B6700"/>
    <w:rsid w:val="009B6899"/>
    <w:rsid w:val="009B735B"/>
    <w:rsid w:val="009B7AE1"/>
    <w:rsid w:val="009C00A3"/>
    <w:rsid w:val="009C00CC"/>
    <w:rsid w:val="009C047F"/>
    <w:rsid w:val="009C051D"/>
    <w:rsid w:val="009C06B8"/>
    <w:rsid w:val="009C11CD"/>
    <w:rsid w:val="009C1578"/>
    <w:rsid w:val="009C1E39"/>
    <w:rsid w:val="009C208A"/>
    <w:rsid w:val="009C2504"/>
    <w:rsid w:val="009C2545"/>
    <w:rsid w:val="009C2D55"/>
    <w:rsid w:val="009C33FA"/>
    <w:rsid w:val="009C3407"/>
    <w:rsid w:val="009C3573"/>
    <w:rsid w:val="009C3F31"/>
    <w:rsid w:val="009C3FA2"/>
    <w:rsid w:val="009C480C"/>
    <w:rsid w:val="009C4EBF"/>
    <w:rsid w:val="009C4FFE"/>
    <w:rsid w:val="009C5537"/>
    <w:rsid w:val="009C5539"/>
    <w:rsid w:val="009C580A"/>
    <w:rsid w:val="009C5880"/>
    <w:rsid w:val="009C5BFC"/>
    <w:rsid w:val="009C648C"/>
    <w:rsid w:val="009C6759"/>
    <w:rsid w:val="009C6836"/>
    <w:rsid w:val="009C6FFF"/>
    <w:rsid w:val="009C743A"/>
    <w:rsid w:val="009C79C5"/>
    <w:rsid w:val="009D015D"/>
    <w:rsid w:val="009D040E"/>
    <w:rsid w:val="009D0651"/>
    <w:rsid w:val="009D09AF"/>
    <w:rsid w:val="009D1057"/>
    <w:rsid w:val="009D10A7"/>
    <w:rsid w:val="009D1495"/>
    <w:rsid w:val="009D16A5"/>
    <w:rsid w:val="009D1F25"/>
    <w:rsid w:val="009D24EC"/>
    <w:rsid w:val="009D300C"/>
    <w:rsid w:val="009D3A8C"/>
    <w:rsid w:val="009D466D"/>
    <w:rsid w:val="009D574A"/>
    <w:rsid w:val="009D64C4"/>
    <w:rsid w:val="009D76E5"/>
    <w:rsid w:val="009E00D9"/>
    <w:rsid w:val="009E0495"/>
    <w:rsid w:val="009E0570"/>
    <w:rsid w:val="009E0FD8"/>
    <w:rsid w:val="009E1528"/>
    <w:rsid w:val="009E1B35"/>
    <w:rsid w:val="009E22BF"/>
    <w:rsid w:val="009E2803"/>
    <w:rsid w:val="009E333C"/>
    <w:rsid w:val="009E4498"/>
    <w:rsid w:val="009E4CA7"/>
    <w:rsid w:val="009E4D35"/>
    <w:rsid w:val="009E5688"/>
    <w:rsid w:val="009E5939"/>
    <w:rsid w:val="009E5C29"/>
    <w:rsid w:val="009E6B4F"/>
    <w:rsid w:val="009E6FCD"/>
    <w:rsid w:val="009E70C0"/>
    <w:rsid w:val="009E7574"/>
    <w:rsid w:val="009E7671"/>
    <w:rsid w:val="009E7956"/>
    <w:rsid w:val="009E7972"/>
    <w:rsid w:val="009E7C39"/>
    <w:rsid w:val="009F0B66"/>
    <w:rsid w:val="009F0CCC"/>
    <w:rsid w:val="009F0DA1"/>
    <w:rsid w:val="009F1302"/>
    <w:rsid w:val="009F38C3"/>
    <w:rsid w:val="009F3A13"/>
    <w:rsid w:val="009F4978"/>
    <w:rsid w:val="009F4989"/>
    <w:rsid w:val="009F4FAC"/>
    <w:rsid w:val="009F5003"/>
    <w:rsid w:val="009F5093"/>
    <w:rsid w:val="009F50E0"/>
    <w:rsid w:val="009F5149"/>
    <w:rsid w:val="009F5224"/>
    <w:rsid w:val="009F56FC"/>
    <w:rsid w:val="009F6534"/>
    <w:rsid w:val="009F6F3D"/>
    <w:rsid w:val="009F71AD"/>
    <w:rsid w:val="009F72A8"/>
    <w:rsid w:val="009F7C8E"/>
    <w:rsid w:val="00A00332"/>
    <w:rsid w:val="00A00678"/>
    <w:rsid w:val="00A00697"/>
    <w:rsid w:val="00A00972"/>
    <w:rsid w:val="00A00A3F"/>
    <w:rsid w:val="00A00E8C"/>
    <w:rsid w:val="00A01489"/>
    <w:rsid w:val="00A01F86"/>
    <w:rsid w:val="00A02267"/>
    <w:rsid w:val="00A0266F"/>
    <w:rsid w:val="00A0288F"/>
    <w:rsid w:val="00A030F0"/>
    <w:rsid w:val="00A0313F"/>
    <w:rsid w:val="00A031D8"/>
    <w:rsid w:val="00A0323F"/>
    <w:rsid w:val="00A0354C"/>
    <w:rsid w:val="00A04E7C"/>
    <w:rsid w:val="00A050FA"/>
    <w:rsid w:val="00A052F8"/>
    <w:rsid w:val="00A0565E"/>
    <w:rsid w:val="00A056CB"/>
    <w:rsid w:val="00A05CFB"/>
    <w:rsid w:val="00A05E2E"/>
    <w:rsid w:val="00A0711D"/>
    <w:rsid w:val="00A07290"/>
    <w:rsid w:val="00A101C7"/>
    <w:rsid w:val="00A103AF"/>
    <w:rsid w:val="00A10A87"/>
    <w:rsid w:val="00A11FF5"/>
    <w:rsid w:val="00A13DD3"/>
    <w:rsid w:val="00A1414C"/>
    <w:rsid w:val="00A141B6"/>
    <w:rsid w:val="00A142D7"/>
    <w:rsid w:val="00A1498D"/>
    <w:rsid w:val="00A14EDE"/>
    <w:rsid w:val="00A14EF5"/>
    <w:rsid w:val="00A14F20"/>
    <w:rsid w:val="00A15804"/>
    <w:rsid w:val="00A16C88"/>
    <w:rsid w:val="00A171E9"/>
    <w:rsid w:val="00A17B8F"/>
    <w:rsid w:val="00A20344"/>
    <w:rsid w:val="00A21307"/>
    <w:rsid w:val="00A21A8C"/>
    <w:rsid w:val="00A21B55"/>
    <w:rsid w:val="00A21EEC"/>
    <w:rsid w:val="00A22500"/>
    <w:rsid w:val="00A232D4"/>
    <w:rsid w:val="00A24277"/>
    <w:rsid w:val="00A247D5"/>
    <w:rsid w:val="00A2492E"/>
    <w:rsid w:val="00A24BBE"/>
    <w:rsid w:val="00A24E6F"/>
    <w:rsid w:val="00A24FEE"/>
    <w:rsid w:val="00A252F1"/>
    <w:rsid w:val="00A25C89"/>
    <w:rsid w:val="00A25C90"/>
    <w:rsid w:val="00A26D0A"/>
    <w:rsid w:val="00A3026E"/>
    <w:rsid w:val="00A30CF3"/>
    <w:rsid w:val="00A30E32"/>
    <w:rsid w:val="00A310AC"/>
    <w:rsid w:val="00A31860"/>
    <w:rsid w:val="00A31992"/>
    <w:rsid w:val="00A31A04"/>
    <w:rsid w:val="00A31A43"/>
    <w:rsid w:val="00A320E7"/>
    <w:rsid w:val="00A326FA"/>
    <w:rsid w:val="00A32F2F"/>
    <w:rsid w:val="00A33265"/>
    <w:rsid w:val="00A335B6"/>
    <w:rsid w:val="00A338DA"/>
    <w:rsid w:val="00A338F1"/>
    <w:rsid w:val="00A33D80"/>
    <w:rsid w:val="00A3443C"/>
    <w:rsid w:val="00A34891"/>
    <w:rsid w:val="00A34D18"/>
    <w:rsid w:val="00A34FD6"/>
    <w:rsid w:val="00A351EE"/>
    <w:rsid w:val="00A35280"/>
    <w:rsid w:val="00A3529A"/>
    <w:rsid w:val="00A352D1"/>
    <w:rsid w:val="00A352F4"/>
    <w:rsid w:val="00A35B48"/>
    <w:rsid w:val="00A35BE0"/>
    <w:rsid w:val="00A35CE2"/>
    <w:rsid w:val="00A35E18"/>
    <w:rsid w:val="00A36F38"/>
    <w:rsid w:val="00A37A0A"/>
    <w:rsid w:val="00A40667"/>
    <w:rsid w:val="00A413CF"/>
    <w:rsid w:val="00A41B4D"/>
    <w:rsid w:val="00A41E11"/>
    <w:rsid w:val="00A420F4"/>
    <w:rsid w:val="00A422AB"/>
    <w:rsid w:val="00A4241C"/>
    <w:rsid w:val="00A42CA7"/>
    <w:rsid w:val="00A4310D"/>
    <w:rsid w:val="00A431B0"/>
    <w:rsid w:val="00A435EB"/>
    <w:rsid w:val="00A4361A"/>
    <w:rsid w:val="00A4381A"/>
    <w:rsid w:val="00A439C8"/>
    <w:rsid w:val="00A43C7B"/>
    <w:rsid w:val="00A4465E"/>
    <w:rsid w:val="00A44F2F"/>
    <w:rsid w:val="00A455E2"/>
    <w:rsid w:val="00A456E2"/>
    <w:rsid w:val="00A45934"/>
    <w:rsid w:val="00A468DA"/>
    <w:rsid w:val="00A471DA"/>
    <w:rsid w:val="00A47C61"/>
    <w:rsid w:val="00A50E20"/>
    <w:rsid w:val="00A50F2A"/>
    <w:rsid w:val="00A51214"/>
    <w:rsid w:val="00A51311"/>
    <w:rsid w:val="00A524C7"/>
    <w:rsid w:val="00A52538"/>
    <w:rsid w:val="00A527FA"/>
    <w:rsid w:val="00A52BB1"/>
    <w:rsid w:val="00A52C48"/>
    <w:rsid w:val="00A52D32"/>
    <w:rsid w:val="00A546D4"/>
    <w:rsid w:val="00A547E1"/>
    <w:rsid w:val="00A55101"/>
    <w:rsid w:val="00A5529C"/>
    <w:rsid w:val="00A55BD5"/>
    <w:rsid w:val="00A55C74"/>
    <w:rsid w:val="00A56505"/>
    <w:rsid w:val="00A566C8"/>
    <w:rsid w:val="00A56FA0"/>
    <w:rsid w:val="00A570AD"/>
    <w:rsid w:val="00A57313"/>
    <w:rsid w:val="00A574D8"/>
    <w:rsid w:val="00A6018E"/>
    <w:rsid w:val="00A60403"/>
    <w:rsid w:val="00A61059"/>
    <w:rsid w:val="00A6129C"/>
    <w:rsid w:val="00A61D36"/>
    <w:rsid w:val="00A61FD5"/>
    <w:rsid w:val="00A62C81"/>
    <w:rsid w:val="00A62D08"/>
    <w:rsid w:val="00A631AE"/>
    <w:rsid w:val="00A639B7"/>
    <w:rsid w:val="00A63AAE"/>
    <w:rsid w:val="00A649A7"/>
    <w:rsid w:val="00A649B3"/>
    <w:rsid w:val="00A656D2"/>
    <w:rsid w:val="00A65C1B"/>
    <w:rsid w:val="00A66466"/>
    <w:rsid w:val="00A67013"/>
    <w:rsid w:val="00A67496"/>
    <w:rsid w:val="00A67F73"/>
    <w:rsid w:val="00A70163"/>
    <w:rsid w:val="00A70275"/>
    <w:rsid w:val="00A70EF3"/>
    <w:rsid w:val="00A711B2"/>
    <w:rsid w:val="00A7123C"/>
    <w:rsid w:val="00A71547"/>
    <w:rsid w:val="00A719D2"/>
    <w:rsid w:val="00A71AD8"/>
    <w:rsid w:val="00A71DCE"/>
    <w:rsid w:val="00A71F0C"/>
    <w:rsid w:val="00A723C0"/>
    <w:rsid w:val="00A72734"/>
    <w:rsid w:val="00A72F22"/>
    <w:rsid w:val="00A7360F"/>
    <w:rsid w:val="00A73AA8"/>
    <w:rsid w:val="00A748A6"/>
    <w:rsid w:val="00A753CD"/>
    <w:rsid w:val="00A758AD"/>
    <w:rsid w:val="00A76507"/>
    <w:rsid w:val="00A769F4"/>
    <w:rsid w:val="00A772C2"/>
    <w:rsid w:val="00A77480"/>
    <w:rsid w:val="00A776B4"/>
    <w:rsid w:val="00A8025E"/>
    <w:rsid w:val="00A8136B"/>
    <w:rsid w:val="00A81830"/>
    <w:rsid w:val="00A81BE6"/>
    <w:rsid w:val="00A81D55"/>
    <w:rsid w:val="00A81EAB"/>
    <w:rsid w:val="00A82239"/>
    <w:rsid w:val="00A8253D"/>
    <w:rsid w:val="00A82839"/>
    <w:rsid w:val="00A828FB"/>
    <w:rsid w:val="00A840A3"/>
    <w:rsid w:val="00A84145"/>
    <w:rsid w:val="00A84486"/>
    <w:rsid w:val="00A859CA"/>
    <w:rsid w:val="00A85DF2"/>
    <w:rsid w:val="00A86B5D"/>
    <w:rsid w:val="00A86E65"/>
    <w:rsid w:val="00A8705F"/>
    <w:rsid w:val="00A874EE"/>
    <w:rsid w:val="00A90003"/>
    <w:rsid w:val="00A90737"/>
    <w:rsid w:val="00A90B99"/>
    <w:rsid w:val="00A90D13"/>
    <w:rsid w:val="00A90DE7"/>
    <w:rsid w:val="00A911F8"/>
    <w:rsid w:val="00A913CE"/>
    <w:rsid w:val="00A91868"/>
    <w:rsid w:val="00A924FE"/>
    <w:rsid w:val="00A930BC"/>
    <w:rsid w:val="00A93C74"/>
    <w:rsid w:val="00A93E49"/>
    <w:rsid w:val="00A93E98"/>
    <w:rsid w:val="00A93EF6"/>
    <w:rsid w:val="00A94361"/>
    <w:rsid w:val="00A94D9E"/>
    <w:rsid w:val="00A9529E"/>
    <w:rsid w:val="00A955E5"/>
    <w:rsid w:val="00A95B8F"/>
    <w:rsid w:val="00A97264"/>
    <w:rsid w:val="00A97414"/>
    <w:rsid w:val="00A9796D"/>
    <w:rsid w:val="00AA01E1"/>
    <w:rsid w:val="00AA0970"/>
    <w:rsid w:val="00AA2092"/>
    <w:rsid w:val="00AA293C"/>
    <w:rsid w:val="00AA2FAC"/>
    <w:rsid w:val="00AA3343"/>
    <w:rsid w:val="00AA3AAB"/>
    <w:rsid w:val="00AA477F"/>
    <w:rsid w:val="00AA4811"/>
    <w:rsid w:val="00AA4B8A"/>
    <w:rsid w:val="00AA550E"/>
    <w:rsid w:val="00AA6410"/>
    <w:rsid w:val="00AA7320"/>
    <w:rsid w:val="00AB0521"/>
    <w:rsid w:val="00AB1A14"/>
    <w:rsid w:val="00AB1ED4"/>
    <w:rsid w:val="00AB21D5"/>
    <w:rsid w:val="00AB240F"/>
    <w:rsid w:val="00AB25DF"/>
    <w:rsid w:val="00AB261B"/>
    <w:rsid w:val="00AB2ACD"/>
    <w:rsid w:val="00AB2B32"/>
    <w:rsid w:val="00AB4161"/>
    <w:rsid w:val="00AB41C8"/>
    <w:rsid w:val="00AB553C"/>
    <w:rsid w:val="00AB596E"/>
    <w:rsid w:val="00AB597F"/>
    <w:rsid w:val="00AB5C1E"/>
    <w:rsid w:val="00AB5F5D"/>
    <w:rsid w:val="00AB67DB"/>
    <w:rsid w:val="00AB695D"/>
    <w:rsid w:val="00AB6B54"/>
    <w:rsid w:val="00AB70D2"/>
    <w:rsid w:val="00AB7B8A"/>
    <w:rsid w:val="00AC04A7"/>
    <w:rsid w:val="00AC0D6E"/>
    <w:rsid w:val="00AC0DBD"/>
    <w:rsid w:val="00AC0E4F"/>
    <w:rsid w:val="00AC1878"/>
    <w:rsid w:val="00AC1B9E"/>
    <w:rsid w:val="00AC2034"/>
    <w:rsid w:val="00AC215C"/>
    <w:rsid w:val="00AC2411"/>
    <w:rsid w:val="00AC25A6"/>
    <w:rsid w:val="00AC30CD"/>
    <w:rsid w:val="00AC33A9"/>
    <w:rsid w:val="00AC5798"/>
    <w:rsid w:val="00AC67A1"/>
    <w:rsid w:val="00AC6845"/>
    <w:rsid w:val="00AC6954"/>
    <w:rsid w:val="00AC7718"/>
    <w:rsid w:val="00AC7977"/>
    <w:rsid w:val="00AD026C"/>
    <w:rsid w:val="00AD0373"/>
    <w:rsid w:val="00AD03A4"/>
    <w:rsid w:val="00AD185B"/>
    <w:rsid w:val="00AD1CFE"/>
    <w:rsid w:val="00AD29B7"/>
    <w:rsid w:val="00AD4DE7"/>
    <w:rsid w:val="00AD56A1"/>
    <w:rsid w:val="00AD56BC"/>
    <w:rsid w:val="00AD57CC"/>
    <w:rsid w:val="00AD58C6"/>
    <w:rsid w:val="00AD59CD"/>
    <w:rsid w:val="00AD67D2"/>
    <w:rsid w:val="00AD6867"/>
    <w:rsid w:val="00AD6BCF"/>
    <w:rsid w:val="00AD77E9"/>
    <w:rsid w:val="00AD79AF"/>
    <w:rsid w:val="00AD7AFB"/>
    <w:rsid w:val="00AE01FB"/>
    <w:rsid w:val="00AE1018"/>
    <w:rsid w:val="00AE1636"/>
    <w:rsid w:val="00AE16CE"/>
    <w:rsid w:val="00AE227A"/>
    <w:rsid w:val="00AE2290"/>
    <w:rsid w:val="00AE22CC"/>
    <w:rsid w:val="00AE2978"/>
    <w:rsid w:val="00AE2AEB"/>
    <w:rsid w:val="00AE2BB4"/>
    <w:rsid w:val="00AE2E33"/>
    <w:rsid w:val="00AE2F7E"/>
    <w:rsid w:val="00AE352C"/>
    <w:rsid w:val="00AE39E4"/>
    <w:rsid w:val="00AE4606"/>
    <w:rsid w:val="00AE55A3"/>
    <w:rsid w:val="00AE560E"/>
    <w:rsid w:val="00AE59F8"/>
    <w:rsid w:val="00AE5CBD"/>
    <w:rsid w:val="00AE5E39"/>
    <w:rsid w:val="00AE656F"/>
    <w:rsid w:val="00AE6A56"/>
    <w:rsid w:val="00AE6AB2"/>
    <w:rsid w:val="00AE731C"/>
    <w:rsid w:val="00AE7639"/>
    <w:rsid w:val="00AE794F"/>
    <w:rsid w:val="00AF01E8"/>
    <w:rsid w:val="00AF1882"/>
    <w:rsid w:val="00AF2D1C"/>
    <w:rsid w:val="00AF34BC"/>
    <w:rsid w:val="00AF3519"/>
    <w:rsid w:val="00AF357D"/>
    <w:rsid w:val="00AF36DC"/>
    <w:rsid w:val="00AF390C"/>
    <w:rsid w:val="00AF4012"/>
    <w:rsid w:val="00AF545A"/>
    <w:rsid w:val="00AF604E"/>
    <w:rsid w:val="00AF67DD"/>
    <w:rsid w:val="00AF6F69"/>
    <w:rsid w:val="00B00550"/>
    <w:rsid w:val="00B00ED3"/>
    <w:rsid w:val="00B02C77"/>
    <w:rsid w:val="00B02FA2"/>
    <w:rsid w:val="00B03094"/>
    <w:rsid w:val="00B031C6"/>
    <w:rsid w:val="00B03647"/>
    <w:rsid w:val="00B04588"/>
    <w:rsid w:val="00B049D4"/>
    <w:rsid w:val="00B04DCB"/>
    <w:rsid w:val="00B056D3"/>
    <w:rsid w:val="00B056DD"/>
    <w:rsid w:val="00B059AF"/>
    <w:rsid w:val="00B05A55"/>
    <w:rsid w:val="00B05EB3"/>
    <w:rsid w:val="00B06EEF"/>
    <w:rsid w:val="00B07169"/>
    <w:rsid w:val="00B10359"/>
    <w:rsid w:val="00B109D1"/>
    <w:rsid w:val="00B10C68"/>
    <w:rsid w:val="00B10F12"/>
    <w:rsid w:val="00B11162"/>
    <w:rsid w:val="00B1129C"/>
    <w:rsid w:val="00B11364"/>
    <w:rsid w:val="00B115CC"/>
    <w:rsid w:val="00B116B4"/>
    <w:rsid w:val="00B1181B"/>
    <w:rsid w:val="00B11C7D"/>
    <w:rsid w:val="00B11EEC"/>
    <w:rsid w:val="00B11FED"/>
    <w:rsid w:val="00B12675"/>
    <w:rsid w:val="00B12AB4"/>
    <w:rsid w:val="00B12F10"/>
    <w:rsid w:val="00B132F5"/>
    <w:rsid w:val="00B1333B"/>
    <w:rsid w:val="00B1475D"/>
    <w:rsid w:val="00B1482D"/>
    <w:rsid w:val="00B15800"/>
    <w:rsid w:val="00B15E17"/>
    <w:rsid w:val="00B16192"/>
    <w:rsid w:val="00B16D32"/>
    <w:rsid w:val="00B16DFC"/>
    <w:rsid w:val="00B1760A"/>
    <w:rsid w:val="00B1767D"/>
    <w:rsid w:val="00B20B03"/>
    <w:rsid w:val="00B20C7B"/>
    <w:rsid w:val="00B20E76"/>
    <w:rsid w:val="00B21131"/>
    <w:rsid w:val="00B218D2"/>
    <w:rsid w:val="00B21B20"/>
    <w:rsid w:val="00B22890"/>
    <w:rsid w:val="00B22D32"/>
    <w:rsid w:val="00B244D5"/>
    <w:rsid w:val="00B24531"/>
    <w:rsid w:val="00B25146"/>
    <w:rsid w:val="00B25296"/>
    <w:rsid w:val="00B2541E"/>
    <w:rsid w:val="00B25886"/>
    <w:rsid w:val="00B26B83"/>
    <w:rsid w:val="00B270F2"/>
    <w:rsid w:val="00B27584"/>
    <w:rsid w:val="00B2767A"/>
    <w:rsid w:val="00B27A45"/>
    <w:rsid w:val="00B27BE2"/>
    <w:rsid w:val="00B30179"/>
    <w:rsid w:val="00B302BD"/>
    <w:rsid w:val="00B30C42"/>
    <w:rsid w:val="00B30DCA"/>
    <w:rsid w:val="00B3130F"/>
    <w:rsid w:val="00B3152F"/>
    <w:rsid w:val="00B317E3"/>
    <w:rsid w:val="00B318F6"/>
    <w:rsid w:val="00B319F8"/>
    <w:rsid w:val="00B32E2D"/>
    <w:rsid w:val="00B33814"/>
    <w:rsid w:val="00B338F0"/>
    <w:rsid w:val="00B33A4A"/>
    <w:rsid w:val="00B34524"/>
    <w:rsid w:val="00B34597"/>
    <w:rsid w:val="00B34AFF"/>
    <w:rsid w:val="00B34D13"/>
    <w:rsid w:val="00B34D18"/>
    <w:rsid w:val="00B35BBC"/>
    <w:rsid w:val="00B35C84"/>
    <w:rsid w:val="00B36279"/>
    <w:rsid w:val="00B364E7"/>
    <w:rsid w:val="00B367AE"/>
    <w:rsid w:val="00B36E09"/>
    <w:rsid w:val="00B36F33"/>
    <w:rsid w:val="00B36FAB"/>
    <w:rsid w:val="00B377F2"/>
    <w:rsid w:val="00B37C9D"/>
    <w:rsid w:val="00B4014E"/>
    <w:rsid w:val="00B409FB"/>
    <w:rsid w:val="00B412A8"/>
    <w:rsid w:val="00B412F8"/>
    <w:rsid w:val="00B415B0"/>
    <w:rsid w:val="00B421C1"/>
    <w:rsid w:val="00B4246C"/>
    <w:rsid w:val="00B427F2"/>
    <w:rsid w:val="00B43E3F"/>
    <w:rsid w:val="00B4466B"/>
    <w:rsid w:val="00B448B7"/>
    <w:rsid w:val="00B44E1C"/>
    <w:rsid w:val="00B45C61"/>
    <w:rsid w:val="00B45E24"/>
    <w:rsid w:val="00B46FD9"/>
    <w:rsid w:val="00B472C3"/>
    <w:rsid w:val="00B47340"/>
    <w:rsid w:val="00B50083"/>
    <w:rsid w:val="00B51278"/>
    <w:rsid w:val="00B5155D"/>
    <w:rsid w:val="00B517F4"/>
    <w:rsid w:val="00B52579"/>
    <w:rsid w:val="00B5297C"/>
    <w:rsid w:val="00B53402"/>
    <w:rsid w:val="00B5373D"/>
    <w:rsid w:val="00B53B42"/>
    <w:rsid w:val="00B53C21"/>
    <w:rsid w:val="00B54595"/>
    <w:rsid w:val="00B54B50"/>
    <w:rsid w:val="00B55C28"/>
    <w:rsid w:val="00B55C71"/>
    <w:rsid w:val="00B5602B"/>
    <w:rsid w:val="00B5625D"/>
    <w:rsid w:val="00B56A9E"/>
    <w:rsid w:val="00B56CB9"/>
    <w:rsid w:val="00B56E4A"/>
    <w:rsid w:val="00B56E9C"/>
    <w:rsid w:val="00B57864"/>
    <w:rsid w:val="00B578A3"/>
    <w:rsid w:val="00B57A44"/>
    <w:rsid w:val="00B57AF1"/>
    <w:rsid w:val="00B600BA"/>
    <w:rsid w:val="00B6034E"/>
    <w:rsid w:val="00B609B7"/>
    <w:rsid w:val="00B60CC2"/>
    <w:rsid w:val="00B60E7F"/>
    <w:rsid w:val="00B60FA6"/>
    <w:rsid w:val="00B61227"/>
    <w:rsid w:val="00B6133E"/>
    <w:rsid w:val="00B61658"/>
    <w:rsid w:val="00B61990"/>
    <w:rsid w:val="00B61F8A"/>
    <w:rsid w:val="00B6265A"/>
    <w:rsid w:val="00B62B3C"/>
    <w:rsid w:val="00B632A9"/>
    <w:rsid w:val="00B64112"/>
    <w:rsid w:val="00B64B1F"/>
    <w:rsid w:val="00B64F90"/>
    <w:rsid w:val="00B6553F"/>
    <w:rsid w:val="00B65A69"/>
    <w:rsid w:val="00B660E2"/>
    <w:rsid w:val="00B662DA"/>
    <w:rsid w:val="00B66D8F"/>
    <w:rsid w:val="00B676DF"/>
    <w:rsid w:val="00B67E40"/>
    <w:rsid w:val="00B706B3"/>
    <w:rsid w:val="00B70889"/>
    <w:rsid w:val="00B70FB8"/>
    <w:rsid w:val="00B71540"/>
    <w:rsid w:val="00B719DC"/>
    <w:rsid w:val="00B71CDC"/>
    <w:rsid w:val="00B72040"/>
    <w:rsid w:val="00B721C4"/>
    <w:rsid w:val="00B72AAF"/>
    <w:rsid w:val="00B73ABD"/>
    <w:rsid w:val="00B7417C"/>
    <w:rsid w:val="00B74AC2"/>
    <w:rsid w:val="00B75024"/>
    <w:rsid w:val="00B754B4"/>
    <w:rsid w:val="00B75BBF"/>
    <w:rsid w:val="00B75C1A"/>
    <w:rsid w:val="00B775CA"/>
    <w:rsid w:val="00B778BF"/>
    <w:rsid w:val="00B77D05"/>
    <w:rsid w:val="00B77EC7"/>
    <w:rsid w:val="00B802AB"/>
    <w:rsid w:val="00B80410"/>
    <w:rsid w:val="00B80510"/>
    <w:rsid w:val="00B80543"/>
    <w:rsid w:val="00B805BA"/>
    <w:rsid w:val="00B80626"/>
    <w:rsid w:val="00B807FB"/>
    <w:rsid w:val="00B81206"/>
    <w:rsid w:val="00B81865"/>
    <w:rsid w:val="00B81D4A"/>
    <w:rsid w:val="00B81E12"/>
    <w:rsid w:val="00B81F11"/>
    <w:rsid w:val="00B82B04"/>
    <w:rsid w:val="00B84455"/>
    <w:rsid w:val="00B85C13"/>
    <w:rsid w:val="00B85CFB"/>
    <w:rsid w:val="00B85D30"/>
    <w:rsid w:val="00B85D99"/>
    <w:rsid w:val="00B86995"/>
    <w:rsid w:val="00B86F98"/>
    <w:rsid w:val="00B8736C"/>
    <w:rsid w:val="00B90E14"/>
    <w:rsid w:val="00B919E8"/>
    <w:rsid w:val="00B926B5"/>
    <w:rsid w:val="00B92EB7"/>
    <w:rsid w:val="00B93E72"/>
    <w:rsid w:val="00B94084"/>
    <w:rsid w:val="00B949D2"/>
    <w:rsid w:val="00B95FCD"/>
    <w:rsid w:val="00B96C38"/>
    <w:rsid w:val="00B96FA2"/>
    <w:rsid w:val="00B9731C"/>
    <w:rsid w:val="00BA0553"/>
    <w:rsid w:val="00BA186D"/>
    <w:rsid w:val="00BA2277"/>
    <w:rsid w:val="00BA28AF"/>
    <w:rsid w:val="00BA3140"/>
    <w:rsid w:val="00BA33BC"/>
    <w:rsid w:val="00BA3D0B"/>
    <w:rsid w:val="00BA5101"/>
    <w:rsid w:val="00BA5F63"/>
    <w:rsid w:val="00BA6479"/>
    <w:rsid w:val="00BA666C"/>
    <w:rsid w:val="00BA7558"/>
    <w:rsid w:val="00BA7A4D"/>
    <w:rsid w:val="00BA7E58"/>
    <w:rsid w:val="00BB07E3"/>
    <w:rsid w:val="00BB07F8"/>
    <w:rsid w:val="00BB0AE8"/>
    <w:rsid w:val="00BB0B14"/>
    <w:rsid w:val="00BB15E2"/>
    <w:rsid w:val="00BB18BD"/>
    <w:rsid w:val="00BB1969"/>
    <w:rsid w:val="00BB1EDE"/>
    <w:rsid w:val="00BB1F74"/>
    <w:rsid w:val="00BB1FAF"/>
    <w:rsid w:val="00BB1FCB"/>
    <w:rsid w:val="00BB3363"/>
    <w:rsid w:val="00BB34EF"/>
    <w:rsid w:val="00BB3A38"/>
    <w:rsid w:val="00BB3BCC"/>
    <w:rsid w:val="00BB3D66"/>
    <w:rsid w:val="00BB44C2"/>
    <w:rsid w:val="00BB4850"/>
    <w:rsid w:val="00BB4CB5"/>
    <w:rsid w:val="00BB4DD1"/>
    <w:rsid w:val="00BB5332"/>
    <w:rsid w:val="00BB5A77"/>
    <w:rsid w:val="00BB5D45"/>
    <w:rsid w:val="00BB5D4D"/>
    <w:rsid w:val="00BB65EC"/>
    <w:rsid w:val="00BB6965"/>
    <w:rsid w:val="00BB6AD4"/>
    <w:rsid w:val="00BB6E7F"/>
    <w:rsid w:val="00BB7681"/>
    <w:rsid w:val="00BB7A2B"/>
    <w:rsid w:val="00BB7E9D"/>
    <w:rsid w:val="00BC05EB"/>
    <w:rsid w:val="00BC081A"/>
    <w:rsid w:val="00BC0D6F"/>
    <w:rsid w:val="00BC0FF7"/>
    <w:rsid w:val="00BC1E70"/>
    <w:rsid w:val="00BC23C0"/>
    <w:rsid w:val="00BC2749"/>
    <w:rsid w:val="00BC3196"/>
    <w:rsid w:val="00BC3407"/>
    <w:rsid w:val="00BC3FA0"/>
    <w:rsid w:val="00BC4943"/>
    <w:rsid w:val="00BC53CC"/>
    <w:rsid w:val="00BC53DF"/>
    <w:rsid w:val="00BC53ED"/>
    <w:rsid w:val="00BC5BFF"/>
    <w:rsid w:val="00BC6718"/>
    <w:rsid w:val="00BC74E9"/>
    <w:rsid w:val="00BC77C7"/>
    <w:rsid w:val="00BC786C"/>
    <w:rsid w:val="00BD0251"/>
    <w:rsid w:val="00BD10DE"/>
    <w:rsid w:val="00BD14D5"/>
    <w:rsid w:val="00BD15DE"/>
    <w:rsid w:val="00BD244C"/>
    <w:rsid w:val="00BD28FC"/>
    <w:rsid w:val="00BD3C52"/>
    <w:rsid w:val="00BD483D"/>
    <w:rsid w:val="00BD577F"/>
    <w:rsid w:val="00BD5B30"/>
    <w:rsid w:val="00BD65F7"/>
    <w:rsid w:val="00BD6A66"/>
    <w:rsid w:val="00BD71C8"/>
    <w:rsid w:val="00BD7693"/>
    <w:rsid w:val="00BD7716"/>
    <w:rsid w:val="00BD78E1"/>
    <w:rsid w:val="00BD7D5F"/>
    <w:rsid w:val="00BE0AEF"/>
    <w:rsid w:val="00BE0C8A"/>
    <w:rsid w:val="00BE17A5"/>
    <w:rsid w:val="00BE21B5"/>
    <w:rsid w:val="00BE22F1"/>
    <w:rsid w:val="00BE233D"/>
    <w:rsid w:val="00BE23F1"/>
    <w:rsid w:val="00BE279D"/>
    <w:rsid w:val="00BE2911"/>
    <w:rsid w:val="00BE3199"/>
    <w:rsid w:val="00BE3738"/>
    <w:rsid w:val="00BE3DEB"/>
    <w:rsid w:val="00BE4669"/>
    <w:rsid w:val="00BE5B1C"/>
    <w:rsid w:val="00BE6174"/>
    <w:rsid w:val="00BE6885"/>
    <w:rsid w:val="00BE6DE8"/>
    <w:rsid w:val="00BE6EAB"/>
    <w:rsid w:val="00BE70DB"/>
    <w:rsid w:val="00BE767F"/>
    <w:rsid w:val="00BE78EB"/>
    <w:rsid w:val="00BE790C"/>
    <w:rsid w:val="00BE7B51"/>
    <w:rsid w:val="00BE7B88"/>
    <w:rsid w:val="00BF0556"/>
    <w:rsid w:val="00BF0CC5"/>
    <w:rsid w:val="00BF140B"/>
    <w:rsid w:val="00BF2352"/>
    <w:rsid w:val="00BF2501"/>
    <w:rsid w:val="00BF2655"/>
    <w:rsid w:val="00BF2E41"/>
    <w:rsid w:val="00BF30B3"/>
    <w:rsid w:val="00BF337D"/>
    <w:rsid w:val="00BF397C"/>
    <w:rsid w:val="00BF4318"/>
    <w:rsid w:val="00BF4D8C"/>
    <w:rsid w:val="00BF4EB6"/>
    <w:rsid w:val="00BF5329"/>
    <w:rsid w:val="00BF5588"/>
    <w:rsid w:val="00BF55FC"/>
    <w:rsid w:val="00BF58DC"/>
    <w:rsid w:val="00BF5DA0"/>
    <w:rsid w:val="00BF617C"/>
    <w:rsid w:val="00BF6372"/>
    <w:rsid w:val="00BF68A8"/>
    <w:rsid w:val="00BF7346"/>
    <w:rsid w:val="00BF7CEA"/>
    <w:rsid w:val="00C009C6"/>
    <w:rsid w:val="00C00BC5"/>
    <w:rsid w:val="00C01305"/>
    <w:rsid w:val="00C01E5F"/>
    <w:rsid w:val="00C01ED9"/>
    <w:rsid w:val="00C0223B"/>
    <w:rsid w:val="00C03B60"/>
    <w:rsid w:val="00C03C11"/>
    <w:rsid w:val="00C03D53"/>
    <w:rsid w:val="00C04025"/>
    <w:rsid w:val="00C04219"/>
    <w:rsid w:val="00C049AA"/>
    <w:rsid w:val="00C04A51"/>
    <w:rsid w:val="00C04A87"/>
    <w:rsid w:val="00C04CE9"/>
    <w:rsid w:val="00C05858"/>
    <w:rsid w:val="00C05B7B"/>
    <w:rsid w:val="00C0611A"/>
    <w:rsid w:val="00C062DE"/>
    <w:rsid w:val="00C06518"/>
    <w:rsid w:val="00C066F9"/>
    <w:rsid w:val="00C074CA"/>
    <w:rsid w:val="00C075B8"/>
    <w:rsid w:val="00C07DC9"/>
    <w:rsid w:val="00C10136"/>
    <w:rsid w:val="00C10B56"/>
    <w:rsid w:val="00C117AA"/>
    <w:rsid w:val="00C11802"/>
    <w:rsid w:val="00C11A03"/>
    <w:rsid w:val="00C11B25"/>
    <w:rsid w:val="00C120E1"/>
    <w:rsid w:val="00C1226C"/>
    <w:rsid w:val="00C12559"/>
    <w:rsid w:val="00C1355C"/>
    <w:rsid w:val="00C14337"/>
    <w:rsid w:val="00C14D71"/>
    <w:rsid w:val="00C166A6"/>
    <w:rsid w:val="00C168F8"/>
    <w:rsid w:val="00C170DF"/>
    <w:rsid w:val="00C17138"/>
    <w:rsid w:val="00C171E2"/>
    <w:rsid w:val="00C17565"/>
    <w:rsid w:val="00C17C00"/>
    <w:rsid w:val="00C20579"/>
    <w:rsid w:val="00C20621"/>
    <w:rsid w:val="00C2086D"/>
    <w:rsid w:val="00C20B2C"/>
    <w:rsid w:val="00C20EBD"/>
    <w:rsid w:val="00C21030"/>
    <w:rsid w:val="00C2189C"/>
    <w:rsid w:val="00C218FE"/>
    <w:rsid w:val="00C22C0C"/>
    <w:rsid w:val="00C22E3D"/>
    <w:rsid w:val="00C23575"/>
    <w:rsid w:val="00C23626"/>
    <w:rsid w:val="00C24065"/>
    <w:rsid w:val="00C246CD"/>
    <w:rsid w:val="00C24B53"/>
    <w:rsid w:val="00C24E22"/>
    <w:rsid w:val="00C25258"/>
    <w:rsid w:val="00C2547F"/>
    <w:rsid w:val="00C25D2B"/>
    <w:rsid w:val="00C25E69"/>
    <w:rsid w:val="00C261F8"/>
    <w:rsid w:val="00C263E3"/>
    <w:rsid w:val="00C26526"/>
    <w:rsid w:val="00C2665A"/>
    <w:rsid w:val="00C2709D"/>
    <w:rsid w:val="00C277BB"/>
    <w:rsid w:val="00C27AD6"/>
    <w:rsid w:val="00C27AE2"/>
    <w:rsid w:val="00C27BE6"/>
    <w:rsid w:val="00C3058A"/>
    <w:rsid w:val="00C305BC"/>
    <w:rsid w:val="00C309F9"/>
    <w:rsid w:val="00C30B56"/>
    <w:rsid w:val="00C310CD"/>
    <w:rsid w:val="00C31C71"/>
    <w:rsid w:val="00C31CB4"/>
    <w:rsid w:val="00C3211D"/>
    <w:rsid w:val="00C32CDE"/>
    <w:rsid w:val="00C33100"/>
    <w:rsid w:val="00C3387D"/>
    <w:rsid w:val="00C34099"/>
    <w:rsid w:val="00C34FD4"/>
    <w:rsid w:val="00C355DB"/>
    <w:rsid w:val="00C3568B"/>
    <w:rsid w:val="00C35811"/>
    <w:rsid w:val="00C35DDA"/>
    <w:rsid w:val="00C36761"/>
    <w:rsid w:val="00C374B2"/>
    <w:rsid w:val="00C37A85"/>
    <w:rsid w:val="00C4049D"/>
    <w:rsid w:val="00C40775"/>
    <w:rsid w:val="00C40777"/>
    <w:rsid w:val="00C417FD"/>
    <w:rsid w:val="00C41FA0"/>
    <w:rsid w:val="00C421DB"/>
    <w:rsid w:val="00C422E5"/>
    <w:rsid w:val="00C424BC"/>
    <w:rsid w:val="00C425BA"/>
    <w:rsid w:val="00C42C61"/>
    <w:rsid w:val="00C42C9B"/>
    <w:rsid w:val="00C43EF2"/>
    <w:rsid w:val="00C440CB"/>
    <w:rsid w:val="00C442D3"/>
    <w:rsid w:val="00C44A45"/>
    <w:rsid w:val="00C44F52"/>
    <w:rsid w:val="00C45199"/>
    <w:rsid w:val="00C4527F"/>
    <w:rsid w:val="00C45F32"/>
    <w:rsid w:val="00C46050"/>
    <w:rsid w:val="00C4624E"/>
    <w:rsid w:val="00C463DD"/>
    <w:rsid w:val="00C469B7"/>
    <w:rsid w:val="00C46E1B"/>
    <w:rsid w:val="00C46EEF"/>
    <w:rsid w:val="00C4724C"/>
    <w:rsid w:val="00C47F27"/>
    <w:rsid w:val="00C47FFB"/>
    <w:rsid w:val="00C5060C"/>
    <w:rsid w:val="00C50B08"/>
    <w:rsid w:val="00C5185B"/>
    <w:rsid w:val="00C51B14"/>
    <w:rsid w:val="00C520B7"/>
    <w:rsid w:val="00C5259E"/>
    <w:rsid w:val="00C52995"/>
    <w:rsid w:val="00C5325A"/>
    <w:rsid w:val="00C532EA"/>
    <w:rsid w:val="00C539B4"/>
    <w:rsid w:val="00C53BAF"/>
    <w:rsid w:val="00C53CCE"/>
    <w:rsid w:val="00C549EE"/>
    <w:rsid w:val="00C54AA6"/>
    <w:rsid w:val="00C54E62"/>
    <w:rsid w:val="00C5567C"/>
    <w:rsid w:val="00C56FD6"/>
    <w:rsid w:val="00C57506"/>
    <w:rsid w:val="00C5760F"/>
    <w:rsid w:val="00C60465"/>
    <w:rsid w:val="00C60530"/>
    <w:rsid w:val="00C6069D"/>
    <w:rsid w:val="00C60758"/>
    <w:rsid w:val="00C60770"/>
    <w:rsid w:val="00C60A83"/>
    <w:rsid w:val="00C60AA3"/>
    <w:rsid w:val="00C6103F"/>
    <w:rsid w:val="00C623B5"/>
    <w:rsid w:val="00C629A0"/>
    <w:rsid w:val="00C6301B"/>
    <w:rsid w:val="00C63328"/>
    <w:rsid w:val="00C63A04"/>
    <w:rsid w:val="00C63F36"/>
    <w:rsid w:val="00C64629"/>
    <w:rsid w:val="00C64690"/>
    <w:rsid w:val="00C65517"/>
    <w:rsid w:val="00C65A36"/>
    <w:rsid w:val="00C65D91"/>
    <w:rsid w:val="00C65FCA"/>
    <w:rsid w:val="00C6633D"/>
    <w:rsid w:val="00C66344"/>
    <w:rsid w:val="00C6664E"/>
    <w:rsid w:val="00C6688C"/>
    <w:rsid w:val="00C66F72"/>
    <w:rsid w:val="00C672AF"/>
    <w:rsid w:val="00C67B9F"/>
    <w:rsid w:val="00C67F81"/>
    <w:rsid w:val="00C70623"/>
    <w:rsid w:val="00C70CA1"/>
    <w:rsid w:val="00C70D4F"/>
    <w:rsid w:val="00C71293"/>
    <w:rsid w:val="00C7149D"/>
    <w:rsid w:val="00C716B0"/>
    <w:rsid w:val="00C71AF7"/>
    <w:rsid w:val="00C71BEA"/>
    <w:rsid w:val="00C72BA4"/>
    <w:rsid w:val="00C72CDC"/>
    <w:rsid w:val="00C73188"/>
    <w:rsid w:val="00C7350D"/>
    <w:rsid w:val="00C73BC0"/>
    <w:rsid w:val="00C745C3"/>
    <w:rsid w:val="00C74878"/>
    <w:rsid w:val="00C75FF2"/>
    <w:rsid w:val="00C763AE"/>
    <w:rsid w:val="00C76466"/>
    <w:rsid w:val="00C7689F"/>
    <w:rsid w:val="00C805F6"/>
    <w:rsid w:val="00C810B0"/>
    <w:rsid w:val="00C8128C"/>
    <w:rsid w:val="00C81A59"/>
    <w:rsid w:val="00C834C7"/>
    <w:rsid w:val="00C8374A"/>
    <w:rsid w:val="00C83AC3"/>
    <w:rsid w:val="00C84146"/>
    <w:rsid w:val="00C84762"/>
    <w:rsid w:val="00C8573E"/>
    <w:rsid w:val="00C8587B"/>
    <w:rsid w:val="00C86DDC"/>
    <w:rsid w:val="00C870F9"/>
    <w:rsid w:val="00C8796F"/>
    <w:rsid w:val="00C901AE"/>
    <w:rsid w:val="00C903C1"/>
    <w:rsid w:val="00C911AF"/>
    <w:rsid w:val="00C913D9"/>
    <w:rsid w:val="00C917FE"/>
    <w:rsid w:val="00C928D6"/>
    <w:rsid w:val="00C92B9F"/>
    <w:rsid w:val="00C93507"/>
    <w:rsid w:val="00C93939"/>
    <w:rsid w:val="00C93C01"/>
    <w:rsid w:val="00C940E9"/>
    <w:rsid w:val="00C94120"/>
    <w:rsid w:val="00C94C38"/>
    <w:rsid w:val="00C950D7"/>
    <w:rsid w:val="00C95889"/>
    <w:rsid w:val="00C967F4"/>
    <w:rsid w:val="00C96972"/>
    <w:rsid w:val="00C96AA4"/>
    <w:rsid w:val="00C96DF2"/>
    <w:rsid w:val="00C96E8C"/>
    <w:rsid w:val="00C971F4"/>
    <w:rsid w:val="00C97F44"/>
    <w:rsid w:val="00CA0FC7"/>
    <w:rsid w:val="00CA173B"/>
    <w:rsid w:val="00CA2644"/>
    <w:rsid w:val="00CA2C21"/>
    <w:rsid w:val="00CA353B"/>
    <w:rsid w:val="00CA3741"/>
    <w:rsid w:val="00CA49A6"/>
    <w:rsid w:val="00CA635E"/>
    <w:rsid w:val="00CA64D5"/>
    <w:rsid w:val="00CA67D4"/>
    <w:rsid w:val="00CA7249"/>
    <w:rsid w:val="00CA7D36"/>
    <w:rsid w:val="00CA7FB8"/>
    <w:rsid w:val="00CB039E"/>
    <w:rsid w:val="00CB0E97"/>
    <w:rsid w:val="00CB1212"/>
    <w:rsid w:val="00CB1ADF"/>
    <w:rsid w:val="00CB1F1C"/>
    <w:rsid w:val="00CB30FE"/>
    <w:rsid w:val="00CB3A47"/>
    <w:rsid w:val="00CB3E03"/>
    <w:rsid w:val="00CB46DC"/>
    <w:rsid w:val="00CB53E7"/>
    <w:rsid w:val="00CB56E5"/>
    <w:rsid w:val="00CB5A96"/>
    <w:rsid w:val="00CB5E5D"/>
    <w:rsid w:val="00CB6267"/>
    <w:rsid w:val="00CB651C"/>
    <w:rsid w:val="00CB76F5"/>
    <w:rsid w:val="00CB7DE6"/>
    <w:rsid w:val="00CC0674"/>
    <w:rsid w:val="00CC06FA"/>
    <w:rsid w:val="00CC0835"/>
    <w:rsid w:val="00CC0E13"/>
    <w:rsid w:val="00CC0FBB"/>
    <w:rsid w:val="00CC0FC9"/>
    <w:rsid w:val="00CC100C"/>
    <w:rsid w:val="00CC127E"/>
    <w:rsid w:val="00CC2787"/>
    <w:rsid w:val="00CC2F38"/>
    <w:rsid w:val="00CC36EE"/>
    <w:rsid w:val="00CC4375"/>
    <w:rsid w:val="00CC46C6"/>
    <w:rsid w:val="00CC4F65"/>
    <w:rsid w:val="00CC6C92"/>
    <w:rsid w:val="00CC6EAA"/>
    <w:rsid w:val="00CC723F"/>
    <w:rsid w:val="00CC77C2"/>
    <w:rsid w:val="00CC7B77"/>
    <w:rsid w:val="00CD14F6"/>
    <w:rsid w:val="00CD1A71"/>
    <w:rsid w:val="00CD1D16"/>
    <w:rsid w:val="00CD1FBB"/>
    <w:rsid w:val="00CD25DE"/>
    <w:rsid w:val="00CD2A67"/>
    <w:rsid w:val="00CD327F"/>
    <w:rsid w:val="00CD38D7"/>
    <w:rsid w:val="00CD3FD6"/>
    <w:rsid w:val="00CD40B3"/>
    <w:rsid w:val="00CD4AA6"/>
    <w:rsid w:val="00CD4B3B"/>
    <w:rsid w:val="00CD51DD"/>
    <w:rsid w:val="00CD5242"/>
    <w:rsid w:val="00CD53EF"/>
    <w:rsid w:val="00CD57AE"/>
    <w:rsid w:val="00CD593A"/>
    <w:rsid w:val="00CD597F"/>
    <w:rsid w:val="00CD5DC7"/>
    <w:rsid w:val="00CD5FF9"/>
    <w:rsid w:val="00CD6E69"/>
    <w:rsid w:val="00CD79CE"/>
    <w:rsid w:val="00CD7AAD"/>
    <w:rsid w:val="00CE0405"/>
    <w:rsid w:val="00CE0EF7"/>
    <w:rsid w:val="00CE1104"/>
    <w:rsid w:val="00CE15A7"/>
    <w:rsid w:val="00CE19D7"/>
    <w:rsid w:val="00CE2CBF"/>
    <w:rsid w:val="00CE322F"/>
    <w:rsid w:val="00CE32FE"/>
    <w:rsid w:val="00CE46AC"/>
    <w:rsid w:val="00CE4A8F"/>
    <w:rsid w:val="00CE515D"/>
    <w:rsid w:val="00CE59BD"/>
    <w:rsid w:val="00CE5A9C"/>
    <w:rsid w:val="00CE617B"/>
    <w:rsid w:val="00CE6378"/>
    <w:rsid w:val="00CE654D"/>
    <w:rsid w:val="00CE7227"/>
    <w:rsid w:val="00CE7616"/>
    <w:rsid w:val="00CE7C56"/>
    <w:rsid w:val="00CE7E9E"/>
    <w:rsid w:val="00CF0161"/>
    <w:rsid w:val="00CF08BF"/>
    <w:rsid w:val="00CF0A5B"/>
    <w:rsid w:val="00CF0F59"/>
    <w:rsid w:val="00CF1068"/>
    <w:rsid w:val="00CF16F8"/>
    <w:rsid w:val="00CF1D78"/>
    <w:rsid w:val="00CF23FB"/>
    <w:rsid w:val="00CF35DA"/>
    <w:rsid w:val="00CF3E42"/>
    <w:rsid w:val="00CF41A0"/>
    <w:rsid w:val="00CF4777"/>
    <w:rsid w:val="00CF4990"/>
    <w:rsid w:val="00CF54E7"/>
    <w:rsid w:val="00CF55AF"/>
    <w:rsid w:val="00CF627A"/>
    <w:rsid w:val="00CF7989"/>
    <w:rsid w:val="00D00F12"/>
    <w:rsid w:val="00D0135F"/>
    <w:rsid w:val="00D016B5"/>
    <w:rsid w:val="00D01ABA"/>
    <w:rsid w:val="00D01F57"/>
    <w:rsid w:val="00D022B1"/>
    <w:rsid w:val="00D034F1"/>
    <w:rsid w:val="00D040AF"/>
    <w:rsid w:val="00D0413F"/>
    <w:rsid w:val="00D04357"/>
    <w:rsid w:val="00D04D88"/>
    <w:rsid w:val="00D04FD5"/>
    <w:rsid w:val="00D056F3"/>
    <w:rsid w:val="00D05DD0"/>
    <w:rsid w:val="00D05E8E"/>
    <w:rsid w:val="00D07E38"/>
    <w:rsid w:val="00D10DD6"/>
    <w:rsid w:val="00D11B17"/>
    <w:rsid w:val="00D11DC3"/>
    <w:rsid w:val="00D12232"/>
    <w:rsid w:val="00D12AE8"/>
    <w:rsid w:val="00D142CE"/>
    <w:rsid w:val="00D142E5"/>
    <w:rsid w:val="00D14EF9"/>
    <w:rsid w:val="00D158D8"/>
    <w:rsid w:val="00D15B58"/>
    <w:rsid w:val="00D15BEB"/>
    <w:rsid w:val="00D176EA"/>
    <w:rsid w:val="00D17A8A"/>
    <w:rsid w:val="00D2031B"/>
    <w:rsid w:val="00D20659"/>
    <w:rsid w:val="00D208B9"/>
    <w:rsid w:val="00D21412"/>
    <w:rsid w:val="00D216D4"/>
    <w:rsid w:val="00D218F8"/>
    <w:rsid w:val="00D21B18"/>
    <w:rsid w:val="00D22280"/>
    <w:rsid w:val="00D2232A"/>
    <w:rsid w:val="00D2242F"/>
    <w:rsid w:val="00D23CA2"/>
    <w:rsid w:val="00D23CE0"/>
    <w:rsid w:val="00D23F63"/>
    <w:rsid w:val="00D2410B"/>
    <w:rsid w:val="00D24527"/>
    <w:rsid w:val="00D248B6"/>
    <w:rsid w:val="00D253C1"/>
    <w:rsid w:val="00D2555A"/>
    <w:rsid w:val="00D256AF"/>
    <w:rsid w:val="00D25E71"/>
    <w:rsid w:val="00D25FE2"/>
    <w:rsid w:val="00D264F3"/>
    <w:rsid w:val="00D26546"/>
    <w:rsid w:val="00D26E07"/>
    <w:rsid w:val="00D272ED"/>
    <w:rsid w:val="00D27837"/>
    <w:rsid w:val="00D278FA"/>
    <w:rsid w:val="00D279FF"/>
    <w:rsid w:val="00D27B8E"/>
    <w:rsid w:val="00D27C71"/>
    <w:rsid w:val="00D27CAB"/>
    <w:rsid w:val="00D27D5E"/>
    <w:rsid w:val="00D3007A"/>
    <w:rsid w:val="00D30125"/>
    <w:rsid w:val="00D3038E"/>
    <w:rsid w:val="00D3041E"/>
    <w:rsid w:val="00D30ABC"/>
    <w:rsid w:val="00D30F94"/>
    <w:rsid w:val="00D315AF"/>
    <w:rsid w:val="00D31E44"/>
    <w:rsid w:val="00D32826"/>
    <w:rsid w:val="00D3414E"/>
    <w:rsid w:val="00D34521"/>
    <w:rsid w:val="00D345AF"/>
    <w:rsid w:val="00D34710"/>
    <w:rsid w:val="00D3477B"/>
    <w:rsid w:val="00D35AC7"/>
    <w:rsid w:val="00D35E9C"/>
    <w:rsid w:val="00D36297"/>
    <w:rsid w:val="00D36C23"/>
    <w:rsid w:val="00D371F4"/>
    <w:rsid w:val="00D3767C"/>
    <w:rsid w:val="00D3771A"/>
    <w:rsid w:val="00D3773A"/>
    <w:rsid w:val="00D3780E"/>
    <w:rsid w:val="00D40583"/>
    <w:rsid w:val="00D40D77"/>
    <w:rsid w:val="00D41A4F"/>
    <w:rsid w:val="00D41CD1"/>
    <w:rsid w:val="00D41F80"/>
    <w:rsid w:val="00D42F77"/>
    <w:rsid w:val="00D43252"/>
    <w:rsid w:val="00D43825"/>
    <w:rsid w:val="00D43BAC"/>
    <w:rsid w:val="00D445EE"/>
    <w:rsid w:val="00D44762"/>
    <w:rsid w:val="00D44A0D"/>
    <w:rsid w:val="00D44A38"/>
    <w:rsid w:val="00D45D6C"/>
    <w:rsid w:val="00D4600A"/>
    <w:rsid w:val="00D46728"/>
    <w:rsid w:val="00D46813"/>
    <w:rsid w:val="00D46E6E"/>
    <w:rsid w:val="00D472E5"/>
    <w:rsid w:val="00D4751F"/>
    <w:rsid w:val="00D4765E"/>
    <w:rsid w:val="00D47A16"/>
    <w:rsid w:val="00D47EEA"/>
    <w:rsid w:val="00D50133"/>
    <w:rsid w:val="00D51A4C"/>
    <w:rsid w:val="00D51EB2"/>
    <w:rsid w:val="00D520E6"/>
    <w:rsid w:val="00D528EF"/>
    <w:rsid w:val="00D52AF7"/>
    <w:rsid w:val="00D53A63"/>
    <w:rsid w:val="00D53B3A"/>
    <w:rsid w:val="00D53B7F"/>
    <w:rsid w:val="00D53FFA"/>
    <w:rsid w:val="00D55F0A"/>
    <w:rsid w:val="00D563A9"/>
    <w:rsid w:val="00D56889"/>
    <w:rsid w:val="00D56A9E"/>
    <w:rsid w:val="00D57082"/>
    <w:rsid w:val="00D577B3"/>
    <w:rsid w:val="00D57C1E"/>
    <w:rsid w:val="00D57ED5"/>
    <w:rsid w:val="00D57FB9"/>
    <w:rsid w:val="00D60301"/>
    <w:rsid w:val="00D604F1"/>
    <w:rsid w:val="00D60849"/>
    <w:rsid w:val="00D613A3"/>
    <w:rsid w:val="00D61BBB"/>
    <w:rsid w:val="00D61FEE"/>
    <w:rsid w:val="00D62BFB"/>
    <w:rsid w:val="00D62F52"/>
    <w:rsid w:val="00D6301A"/>
    <w:rsid w:val="00D6337B"/>
    <w:rsid w:val="00D63909"/>
    <w:rsid w:val="00D6454D"/>
    <w:rsid w:val="00D648A4"/>
    <w:rsid w:val="00D64DF8"/>
    <w:rsid w:val="00D67436"/>
    <w:rsid w:val="00D674F3"/>
    <w:rsid w:val="00D6798A"/>
    <w:rsid w:val="00D67D03"/>
    <w:rsid w:val="00D7002B"/>
    <w:rsid w:val="00D709B4"/>
    <w:rsid w:val="00D70C52"/>
    <w:rsid w:val="00D711E7"/>
    <w:rsid w:val="00D71301"/>
    <w:rsid w:val="00D71B7A"/>
    <w:rsid w:val="00D71CB1"/>
    <w:rsid w:val="00D71D86"/>
    <w:rsid w:val="00D71DC0"/>
    <w:rsid w:val="00D72E17"/>
    <w:rsid w:val="00D73AE1"/>
    <w:rsid w:val="00D73F20"/>
    <w:rsid w:val="00D747E1"/>
    <w:rsid w:val="00D74C4B"/>
    <w:rsid w:val="00D74EAB"/>
    <w:rsid w:val="00D753F7"/>
    <w:rsid w:val="00D75759"/>
    <w:rsid w:val="00D75CA9"/>
    <w:rsid w:val="00D75E7B"/>
    <w:rsid w:val="00D76CEC"/>
    <w:rsid w:val="00D773DF"/>
    <w:rsid w:val="00D77999"/>
    <w:rsid w:val="00D779C2"/>
    <w:rsid w:val="00D77FB1"/>
    <w:rsid w:val="00D80566"/>
    <w:rsid w:val="00D8076B"/>
    <w:rsid w:val="00D80964"/>
    <w:rsid w:val="00D82135"/>
    <w:rsid w:val="00D82315"/>
    <w:rsid w:val="00D82C1C"/>
    <w:rsid w:val="00D8364F"/>
    <w:rsid w:val="00D83A6A"/>
    <w:rsid w:val="00D84199"/>
    <w:rsid w:val="00D84A44"/>
    <w:rsid w:val="00D84AF8"/>
    <w:rsid w:val="00D84C35"/>
    <w:rsid w:val="00D84CFC"/>
    <w:rsid w:val="00D84EA7"/>
    <w:rsid w:val="00D86C2C"/>
    <w:rsid w:val="00D878EA"/>
    <w:rsid w:val="00D87EE2"/>
    <w:rsid w:val="00D90364"/>
    <w:rsid w:val="00D90C8A"/>
    <w:rsid w:val="00D9137D"/>
    <w:rsid w:val="00D91419"/>
    <w:rsid w:val="00D9199A"/>
    <w:rsid w:val="00D91C36"/>
    <w:rsid w:val="00D92C56"/>
    <w:rsid w:val="00D932C1"/>
    <w:rsid w:val="00D93442"/>
    <w:rsid w:val="00D9377E"/>
    <w:rsid w:val="00D94017"/>
    <w:rsid w:val="00D9454D"/>
    <w:rsid w:val="00D94D00"/>
    <w:rsid w:val="00D94FE8"/>
    <w:rsid w:val="00D95303"/>
    <w:rsid w:val="00D955F6"/>
    <w:rsid w:val="00D960A2"/>
    <w:rsid w:val="00D967C7"/>
    <w:rsid w:val="00D968B8"/>
    <w:rsid w:val="00D978C6"/>
    <w:rsid w:val="00D97965"/>
    <w:rsid w:val="00DA0394"/>
    <w:rsid w:val="00DA0613"/>
    <w:rsid w:val="00DA079A"/>
    <w:rsid w:val="00DA0A0A"/>
    <w:rsid w:val="00DA0A67"/>
    <w:rsid w:val="00DA0EC5"/>
    <w:rsid w:val="00DA101F"/>
    <w:rsid w:val="00DA153B"/>
    <w:rsid w:val="00DA153F"/>
    <w:rsid w:val="00DA1A02"/>
    <w:rsid w:val="00DA1BFA"/>
    <w:rsid w:val="00DA3C1C"/>
    <w:rsid w:val="00DA42BD"/>
    <w:rsid w:val="00DA43B4"/>
    <w:rsid w:val="00DA48A2"/>
    <w:rsid w:val="00DA4BB1"/>
    <w:rsid w:val="00DA4E78"/>
    <w:rsid w:val="00DA57D4"/>
    <w:rsid w:val="00DA707E"/>
    <w:rsid w:val="00DA7672"/>
    <w:rsid w:val="00DA7C26"/>
    <w:rsid w:val="00DA7DAB"/>
    <w:rsid w:val="00DB1218"/>
    <w:rsid w:val="00DB12E5"/>
    <w:rsid w:val="00DB1739"/>
    <w:rsid w:val="00DB1D81"/>
    <w:rsid w:val="00DB2C36"/>
    <w:rsid w:val="00DB2F1B"/>
    <w:rsid w:val="00DB3352"/>
    <w:rsid w:val="00DB3B93"/>
    <w:rsid w:val="00DB4438"/>
    <w:rsid w:val="00DB4793"/>
    <w:rsid w:val="00DB4D6D"/>
    <w:rsid w:val="00DB4DA5"/>
    <w:rsid w:val="00DB5691"/>
    <w:rsid w:val="00DB600C"/>
    <w:rsid w:val="00DB649A"/>
    <w:rsid w:val="00DB65AB"/>
    <w:rsid w:val="00DB6FFF"/>
    <w:rsid w:val="00DB7358"/>
    <w:rsid w:val="00DB7AF6"/>
    <w:rsid w:val="00DC02CE"/>
    <w:rsid w:val="00DC075D"/>
    <w:rsid w:val="00DC0E75"/>
    <w:rsid w:val="00DC12C3"/>
    <w:rsid w:val="00DC18AF"/>
    <w:rsid w:val="00DC1DA1"/>
    <w:rsid w:val="00DC25A7"/>
    <w:rsid w:val="00DC2616"/>
    <w:rsid w:val="00DC293F"/>
    <w:rsid w:val="00DC3055"/>
    <w:rsid w:val="00DC34F9"/>
    <w:rsid w:val="00DC3546"/>
    <w:rsid w:val="00DC3A4F"/>
    <w:rsid w:val="00DC44AC"/>
    <w:rsid w:val="00DC4F9C"/>
    <w:rsid w:val="00DC50BD"/>
    <w:rsid w:val="00DC51DF"/>
    <w:rsid w:val="00DC5832"/>
    <w:rsid w:val="00DC5899"/>
    <w:rsid w:val="00DC58FB"/>
    <w:rsid w:val="00DC5E79"/>
    <w:rsid w:val="00DC5E81"/>
    <w:rsid w:val="00DC65DF"/>
    <w:rsid w:val="00DC6D39"/>
    <w:rsid w:val="00DC7476"/>
    <w:rsid w:val="00DC78BD"/>
    <w:rsid w:val="00DC7E61"/>
    <w:rsid w:val="00DD07B0"/>
    <w:rsid w:val="00DD0844"/>
    <w:rsid w:val="00DD0F0D"/>
    <w:rsid w:val="00DD1467"/>
    <w:rsid w:val="00DD14D9"/>
    <w:rsid w:val="00DD15F8"/>
    <w:rsid w:val="00DD1747"/>
    <w:rsid w:val="00DD2DA8"/>
    <w:rsid w:val="00DD325E"/>
    <w:rsid w:val="00DD373E"/>
    <w:rsid w:val="00DD3C3B"/>
    <w:rsid w:val="00DD3D54"/>
    <w:rsid w:val="00DD4068"/>
    <w:rsid w:val="00DD469F"/>
    <w:rsid w:val="00DD4716"/>
    <w:rsid w:val="00DD52EA"/>
    <w:rsid w:val="00DD588B"/>
    <w:rsid w:val="00DD6450"/>
    <w:rsid w:val="00DD6E2C"/>
    <w:rsid w:val="00DD71DB"/>
    <w:rsid w:val="00DD7523"/>
    <w:rsid w:val="00DD7B1B"/>
    <w:rsid w:val="00DD7D9A"/>
    <w:rsid w:val="00DE01E3"/>
    <w:rsid w:val="00DE0249"/>
    <w:rsid w:val="00DE0585"/>
    <w:rsid w:val="00DE09DD"/>
    <w:rsid w:val="00DE1652"/>
    <w:rsid w:val="00DE17DD"/>
    <w:rsid w:val="00DE1C22"/>
    <w:rsid w:val="00DE1C71"/>
    <w:rsid w:val="00DE21CB"/>
    <w:rsid w:val="00DE2B03"/>
    <w:rsid w:val="00DE2C48"/>
    <w:rsid w:val="00DE2D89"/>
    <w:rsid w:val="00DE3B91"/>
    <w:rsid w:val="00DE48ED"/>
    <w:rsid w:val="00DE53ED"/>
    <w:rsid w:val="00DE5A86"/>
    <w:rsid w:val="00DE5A91"/>
    <w:rsid w:val="00DE5B5A"/>
    <w:rsid w:val="00DE5EE2"/>
    <w:rsid w:val="00DE5F83"/>
    <w:rsid w:val="00DE60D2"/>
    <w:rsid w:val="00DE6172"/>
    <w:rsid w:val="00DE6940"/>
    <w:rsid w:val="00DE6D90"/>
    <w:rsid w:val="00DE6ED7"/>
    <w:rsid w:val="00DE6F1E"/>
    <w:rsid w:val="00DE749B"/>
    <w:rsid w:val="00DE76B5"/>
    <w:rsid w:val="00DF002F"/>
    <w:rsid w:val="00DF00EB"/>
    <w:rsid w:val="00DF0129"/>
    <w:rsid w:val="00DF056A"/>
    <w:rsid w:val="00DF14C7"/>
    <w:rsid w:val="00DF155C"/>
    <w:rsid w:val="00DF2658"/>
    <w:rsid w:val="00DF3038"/>
    <w:rsid w:val="00DF3892"/>
    <w:rsid w:val="00DF42F6"/>
    <w:rsid w:val="00DF46FD"/>
    <w:rsid w:val="00DF4737"/>
    <w:rsid w:val="00DF4EB6"/>
    <w:rsid w:val="00DF55DA"/>
    <w:rsid w:val="00DF5859"/>
    <w:rsid w:val="00DF5C62"/>
    <w:rsid w:val="00DF5D0D"/>
    <w:rsid w:val="00DF5DB7"/>
    <w:rsid w:val="00DF5E00"/>
    <w:rsid w:val="00DF6FDC"/>
    <w:rsid w:val="00DF774E"/>
    <w:rsid w:val="00DF77BE"/>
    <w:rsid w:val="00DF7EC2"/>
    <w:rsid w:val="00DF7FF7"/>
    <w:rsid w:val="00E0189D"/>
    <w:rsid w:val="00E01AB3"/>
    <w:rsid w:val="00E01DE5"/>
    <w:rsid w:val="00E01E24"/>
    <w:rsid w:val="00E0244D"/>
    <w:rsid w:val="00E02686"/>
    <w:rsid w:val="00E029B3"/>
    <w:rsid w:val="00E02A4F"/>
    <w:rsid w:val="00E0351E"/>
    <w:rsid w:val="00E03556"/>
    <w:rsid w:val="00E039DD"/>
    <w:rsid w:val="00E03A64"/>
    <w:rsid w:val="00E03C15"/>
    <w:rsid w:val="00E046DF"/>
    <w:rsid w:val="00E0471D"/>
    <w:rsid w:val="00E04CA6"/>
    <w:rsid w:val="00E058DA"/>
    <w:rsid w:val="00E05B9E"/>
    <w:rsid w:val="00E05CEB"/>
    <w:rsid w:val="00E0675C"/>
    <w:rsid w:val="00E07D45"/>
    <w:rsid w:val="00E1019A"/>
    <w:rsid w:val="00E11079"/>
    <w:rsid w:val="00E118E3"/>
    <w:rsid w:val="00E126B4"/>
    <w:rsid w:val="00E12A5A"/>
    <w:rsid w:val="00E12D6D"/>
    <w:rsid w:val="00E13821"/>
    <w:rsid w:val="00E139F3"/>
    <w:rsid w:val="00E14106"/>
    <w:rsid w:val="00E143B4"/>
    <w:rsid w:val="00E145E6"/>
    <w:rsid w:val="00E14A59"/>
    <w:rsid w:val="00E15A50"/>
    <w:rsid w:val="00E1620B"/>
    <w:rsid w:val="00E1648E"/>
    <w:rsid w:val="00E16586"/>
    <w:rsid w:val="00E16C22"/>
    <w:rsid w:val="00E1712C"/>
    <w:rsid w:val="00E17856"/>
    <w:rsid w:val="00E178D5"/>
    <w:rsid w:val="00E178DF"/>
    <w:rsid w:val="00E17985"/>
    <w:rsid w:val="00E17A0B"/>
    <w:rsid w:val="00E17ED0"/>
    <w:rsid w:val="00E20429"/>
    <w:rsid w:val="00E228EE"/>
    <w:rsid w:val="00E22B0C"/>
    <w:rsid w:val="00E23702"/>
    <w:rsid w:val="00E2446D"/>
    <w:rsid w:val="00E24C5A"/>
    <w:rsid w:val="00E24D51"/>
    <w:rsid w:val="00E24DF9"/>
    <w:rsid w:val="00E2553A"/>
    <w:rsid w:val="00E259A2"/>
    <w:rsid w:val="00E25CEE"/>
    <w:rsid w:val="00E25DA4"/>
    <w:rsid w:val="00E2648B"/>
    <w:rsid w:val="00E26D78"/>
    <w:rsid w:val="00E27346"/>
    <w:rsid w:val="00E27B01"/>
    <w:rsid w:val="00E3051C"/>
    <w:rsid w:val="00E30B0D"/>
    <w:rsid w:val="00E30C77"/>
    <w:rsid w:val="00E3188E"/>
    <w:rsid w:val="00E31ADD"/>
    <w:rsid w:val="00E31AFF"/>
    <w:rsid w:val="00E31C22"/>
    <w:rsid w:val="00E32298"/>
    <w:rsid w:val="00E323B9"/>
    <w:rsid w:val="00E32979"/>
    <w:rsid w:val="00E32D12"/>
    <w:rsid w:val="00E33894"/>
    <w:rsid w:val="00E33A88"/>
    <w:rsid w:val="00E33BA2"/>
    <w:rsid w:val="00E34FE6"/>
    <w:rsid w:val="00E35376"/>
    <w:rsid w:val="00E370DF"/>
    <w:rsid w:val="00E37CBC"/>
    <w:rsid w:val="00E37EE1"/>
    <w:rsid w:val="00E40306"/>
    <w:rsid w:val="00E40A45"/>
    <w:rsid w:val="00E41258"/>
    <w:rsid w:val="00E41C16"/>
    <w:rsid w:val="00E42193"/>
    <w:rsid w:val="00E42D23"/>
    <w:rsid w:val="00E42DE2"/>
    <w:rsid w:val="00E42EC9"/>
    <w:rsid w:val="00E42F9B"/>
    <w:rsid w:val="00E438FA"/>
    <w:rsid w:val="00E4491D"/>
    <w:rsid w:val="00E44E28"/>
    <w:rsid w:val="00E45CA7"/>
    <w:rsid w:val="00E46610"/>
    <w:rsid w:val="00E467D9"/>
    <w:rsid w:val="00E46A60"/>
    <w:rsid w:val="00E47340"/>
    <w:rsid w:val="00E4763C"/>
    <w:rsid w:val="00E47F55"/>
    <w:rsid w:val="00E50C5C"/>
    <w:rsid w:val="00E50E14"/>
    <w:rsid w:val="00E51893"/>
    <w:rsid w:val="00E5290C"/>
    <w:rsid w:val="00E5367D"/>
    <w:rsid w:val="00E536AE"/>
    <w:rsid w:val="00E53B6F"/>
    <w:rsid w:val="00E53B9F"/>
    <w:rsid w:val="00E53C56"/>
    <w:rsid w:val="00E53D46"/>
    <w:rsid w:val="00E53EBA"/>
    <w:rsid w:val="00E53F83"/>
    <w:rsid w:val="00E550FC"/>
    <w:rsid w:val="00E558EF"/>
    <w:rsid w:val="00E55A74"/>
    <w:rsid w:val="00E55BEA"/>
    <w:rsid w:val="00E55D71"/>
    <w:rsid w:val="00E560CA"/>
    <w:rsid w:val="00E57515"/>
    <w:rsid w:val="00E57BA2"/>
    <w:rsid w:val="00E608B1"/>
    <w:rsid w:val="00E60B32"/>
    <w:rsid w:val="00E617C8"/>
    <w:rsid w:val="00E61A2F"/>
    <w:rsid w:val="00E623CD"/>
    <w:rsid w:val="00E62E2C"/>
    <w:rsid w:val="00E63421"/>
    <w:rsid w:val="00E63786"/>
    <w:rsid w:val="00E63B25"/>
    <w:rsid w:val="00E63BEA"/>
    <w:rsid w:val="00E63E1D"/>
    <w:rsid w:val="00E6445A"/>
    <w:rsid w:val="00E657F2"/>
    <w:rsid w:val="00E659CA"/>
    <w:rsid w:val="00E660F6"/>
    <w:rsid w:val="00E673B6"/>
    <w:rsid w:val="00E677B7"/>
    <w:rsid w:val="00E701BF"/>
    <w:rsid w:val="00E709C5"/>
    <w:rsid w:val="00E70E7F"/>
    <w:rsid w:val="00E71565"/>
    <w:rsid w:val="00E7157A"/>
    <w:rsid w:val="00E716F2"/>
    <w:rsid w:val="00E71BC8"/>
    <w:rsid w:val="00E723B6"/>
    <w:rsid w:val="00E7260F"/>
    <w:rsid w:val="00E72B6A"/>
    <w:rsid w:val="00E72C69"/>
    <w:rsid w:val="00E72C71"/>
    <w:rsid w:val="00E72DFC"/>
    <w:rsid w:val="00E72FBD"/>
    <w:rsid w:val="00E73595"/>
    <w:rsid w:val="00E73F5D"/>
    <w:rsid w:val="00E74978"/>
    <w:rsid w:val="00E74C75"/>
    <w:rsid w:val="00E74F22"/>
    <w:rsid w:val="00E756E1"/>
    <w:rsid w:val="00E75817"/>
    <w:rsid w:val="00E7590C"/>
    <w:rsid w:val="00E75FE8"/>
    <w:rsid w:val="00E76010"/>
    <w:rsid w:val="00E76607"/>
    <w:rsid w:val="00E7711C"/>
    <w:rsid w:val="00E77BA1"/>
    <w:rsid w:val="00E77DE7"/>
    <w:rsid w:val="00E77E4E"/>
    <w:rsid w:val="00E805F4"/>
    <w:rsid w:val="00E805FD"/>
    <w:rsid w:val="00E80BAA"/>
    <w:rsid w:val="00E81CC5"/>
    <w:rsid w:val="00E81E94"/>
    <w:rsid w:val="00E81F39"/>
    <w:rsid w:val="00E82607"/>
    <w:rsid w:val="00E83DF5"/>
    <w:rsid w:val="00E84831"/>
    <w:rsid w:val="00E84E79"/>
    <w:rsid w:val="00E85357"/>
    <w:rsid w:val="00E8566B"/>
    <w:rsid w:val="00E86C53"/>
    <w:rsid w:val="00E86DBB"/>
    <w:rsid w:val="00E87858"/>
    <w:rsid w:val="00E87C9A"/>
    <w:rsid w:val="00E905FE"/>
    <w:rsid w:val="00E90988"/>
    <w:rsid w:val="00E915DC"/>
    <w:rsid w:val="00E92643"/>
    <w:rsid w:val="00E9350D"/>
    <w:rsid w:val="00E936BB"/>
    <w:rsid w:val="00E939B7"/>
    <w:rsid w:val="00E93D80"/>
    <w:rsid w:val="00E943FF"/>
    <w:rsid w:val="00E94CEF"/>
    <w:rsid w:val="00E9563A"/>
    <w:rsid w:val="00E9580C"/>
    <w:rsid w:val="00E96630"/>
    <w:rsid w:val="00E96A51"/>
    <w:rsid w:val="00E96CFF"/>
    <w:rsid w:val="00E96D35"/>
    <w:rsid w:val="00E97871"/>
    <w:rsid w:val="00E978B3"/>
    <w:rsid w:val="00E97ACA"/>
    <w:rsid w:val="00EA0171"/>
    <w:rsid w:val="00EA027B"/>
    <w:rsid w:val="00EA02EA"/>
    <w:rsid w:val="00EA0302"/>
    <w:rsid w:val="00EA04B4"/>
    <w:rsid w:val="00EA0F88"/>
    <w:rsid w:val="00EA1EC0"/>
    <w:rsid w:val="00EA234B"/>
    <w:rsid w:val="00EA2A77"/>
    <w:rsid w:val="00EA2C2D"/>
    <w:rsid w:val="00EA2F1D"/>
    <w:rsid w:val="00EA31C2"/>
    <w:rsid w:val="00EA40F5"/>
    <w:rsid w:val="00EA4619"/>
    <w:rsid w:val="00EA56F9"/>
    <w:rsid w:val="00EA5D3D"/>
    <w:rsid w:val="00EA61C7"/>
    <w:rsid w:val="00EA6C02"/>
    <w:rsid w:val="00EA7550"/>
    <w:rsid w:val="00EA7A9E"/>
    <w:rsid w:val="00EA7E9B"/>
    <w:rsid w:val="00EB04A0"/>
    <w:rsid w:val="00EB0C78"/>
    <w:rsid w:val="00EB0D44"/>
    <w:rsid w:val="00EB136D"/>
    <w:rsid w:val="00EB20F1"/>
    <w:rsid w:val="00EB2240"/>
    <w:rsid w:val="00EB26C0"/>
    <w:rsid w:val="00EB3C78"/>
    <w:rsid w:val="00EB3CB0"/>
    <w:rsid w:val="00EB40F8"/>
    <w:rsid w:val="00EB423A"/>
    <w:rsid w:val="00EB532D"/>
    <w:rsid w:val="00EB56B0"/>
    <w:rsid w:val="00EB5EDB"/>
    <w:rsid w:val="00EB60AC"/>
    <w:rsid w:val="00EB73DD"/>
    <w:rsid w:val="00EB79C8"/>
    <w:rsid w:val="00EB7C7C"/>
    <w:rsid w:val="00EB7DCC"/>
    <w:rsid w:val="00EB7FCF"/>
    <w:rsid w:val="00EC1301"/>
    <w:rsid w:val="00EC16D3"/>
    <w:rsid w:val="00EC2576"/>
    <w:rsid w:val="00EC261D"/>
    <w:rsid w:val="00EC26E0"/>
    <w:rsid w:val="00EC2A30"/>
    <w:rsid w:val="00EC3FA0"/>
    <w:rsid w:val="00EC41BB"/>
    <w:rsid w:val="00EC44E9"/>
    <w:rsid w:val="00EC46A7"/>
    <w:rsid w:val="00EC54D7"/>
    <w:rsid w:val="00EC5734"/>
    <w:rsid w:val="00EC5AEE"/>
    <w:rsid w:val="00EC620E"/>
    <w:rsid w:val="00EC6271"/>
    <w:rsid w:val="00EC6361"/>
    <w:rsid w:val="00EC649D"/>
    <w:rsid w:val="00EC6578"/>
    <w:rsid w:val="00EC67A7"/>
    <w:rsid w:val="00EC695C"/>
    <w:rsid w:val="00EC76CC"/>
    <w:rsid w:val="00EC7B9B"/>
    <w:rsid w:val="00ED003B"/>
    <w:rsid w:val="00ED099A"/>
    <w:rsid w:val="00ED0A27"/>
    <w:rsid w:val="00ED0A8A"/>
    <w:rsid w:val="00ED16AB"/>
    <w:rsid w:val="00ED170A"/>
    <w:rsid w:val="00ED174F"/>
    <w:rsid w:val="00ED29B2"/>
    <w:rsid w:val="00ED2EDD"/>
    <w:rsid w:val="00ED300C"/>
    <w:rsid w:val="00ED35A3"/>
    <w:rsid w:val="00ED3E4C"/>
    <w:rsid w:val="00ED4462"/>
    <w:rsid w:val="00ED4A55"/>
    <w:rsid w:val="00ED4BA2"/>
    <w:rsid w:val="00ED5117"/>
    <w:rsid w:val="00ED51DF"/>
    <w:rsid w:val="00ED57F2"/>
    <w:rsid w:val="00ED5A32"/>
    <w:rsid w:val="00ED6601"/>
    <w:rsid w:val="00ED6718"/>
    <w:rsid w:val="00ED7A2A"/>
    <w:rsid w:val="00EE0031"/>
    <w:rsid w:val="00EE0FBE"/>
    <w:rsid w:val="00EE18DB"/>
    <w:rsid w:val="00EE1DDA"/>
    <w:rsid w:val="00EE2BC9"/>
    <w:rsid w:val="00EE2EA3"/>
    <w:rsid w:val="00EE4B10"/>
    <w:rsid w:val="00EE4C0B"/>
    <w:rsid w:val="00EE567A"/>
    <w:rsid w:val="00EE5D19"/>
    <w:rsid w:val="00EE6036"/>
    <w:rsid w:val="00EE644F"/>
    <w:rsid w:val="00EE647A"/>
    <w:rsid w:val="00EE6584"/>
    <w:rsid w:val="00EE6990"/>
    <w:rsid w:val="00EE6C24"/>
    <w:rsid w:val="00EE7CEE"/>
    <w:rsid w:val="00EF1972"/>
    <w:rsid w:val="00EF1D7F"/>
    <w:rsid w:val="00EF24EA"/>
    <w:rsid w:val="00EF30C1"/>
    <w:rsid w:val="00EF3338"/>
    <w:rsid w:val="00EF335B"/>
    <w:rsid w:val="00EF3A5B"/>
    <w:rsid w:val="00EF3B05"/>
    <w:rsid w:val="00EF3C43"/>
    <w:rsid w:val="00EF3FD4"/>
    <w:rsid w:val="00EF4709"/>
    <w:rsid w:val="00EF4B2F"/>
    <w:rsid w:val="00EF511C"/>
    <w:rsid w:val="00EF5E5A"/>
    <w:rsid w:val="00EF6183"/>
    <w:rsid w:val="00EF73A7"/>
    <w:rsid w:val="00EF7534"/>
    <w:rsid w:val="00EF77CA"/>
    <w:rsid w:val="00EF791B"/>
    <w:rsid w:val="00EF795A"/>
    <w:rsid w:val="00EF7B98"/>
    <w:rsid w:val="00EF7C6F"/>
    <w:rsid w:val="00F00419"/>
    <w:rsid w:val="00F00678"/>
    <w:rsid w:val="00F00B0D"/>
    <w:rsid w:val="00F00D2A"/>
    <w:rsid w:val="00F01516"/>
    <w:rsid w:val="00F01BDE"/>
    <w:rsid w:val="00F02001"/>
    <w:rsid w:val="00F037BC"/>
    <w:rsid w:val="00F038DA"/>
    <w:rsid w:val="00F0453A"/>
    <w:rsid w:val="00F04CEC"/>
    <w:rsid w:val="00F05A85"/>
    <w:rsid w:val="00F068F9"/>
    <w:rsid w:val="00F06C2A"/>
    <w:rsid w:val="00F075BE"/>
    <w:rsid w:val="00F07C18"/>
    <w:rsid w:val="00F10230"/>
    <w:rsid w:val="00F10266"/>
    <w:rsid w:val="00F10610"/>
    <w:rsid w:val="00F111F7"/>
    <w:rsid w:val="00F11DC8"/>
    <w:rsid w:val="00F1202E"/>
    <w:rsid w:val="00F1210B"/>
    <w:rsid w:val="00F125DA"/>
    <w:rsid w:val="00F12724"/>
    <w:rsid w:val="00F12A8A"/>
    <w:rsid w:val="00F13531"/>
    <w:rsid w:val="00F14CF5"/>
    <w:rsid w:val="00F15011"/>
    <w:rsid w:val="00F1590F"/>
    <w:rsid w:val="00F15B55"/>
    <w:rsid w:val="00F15C00"/>
    <w:rsid w:val="00F15EA3"/>
    <w:rsid w:val="00F1615A"/>
    <w:rsid w:val="00F16AC6"/>
    <w:rsid w:val="00F1748C"/>
    <w:rsid w:val="00F202AD"/>
    <w:rsid w:val="00F20910"/>
    <w:rsid w:val="00F20C8B"/>
    <w:rsid w:val="00F20F48"/>
    <w:rsid w:val="00F20F78"/>
    <w:rsid w:val="00F21AE5"/>
    <w:rsid w:val="00F21D54"/>
    <w:rsid w:val="00F21EC8"/>
    <w:rsid w:val="00F2227C"/>
    <w:rsid w:val="00F229F3"/>
    <w:rsid w:val="00F234C1"/>
    <w:rsid w:val="00F23EC8"/>
    <w:rsid w:val="00F2438C"/>
    <w:rsid w:val="00F24D4F"/>
    <w:rsid w:val="00F24F3B"/>
    <w:rsid w:val="00F24FCD"/>
    <w:rsid w:val="00F2543D"/>
    <w:rsid w:val="00F25987"/>
    <w:rsid w:val="00F260D6"/>
    <w:rsid w:val="00F26264"/>
    <w:rsid w:val="00F2672E"/>
    <w:rsid w:val="00F26D11"/>
    <w:rsid w:val="00F27EA7"/>
    <w:rsid w:val="00F27F52"/>
    <w:rsid w:val="00F3072D"/>
    <w:rsid w:val="00F30AB4"/>
    <w:rsid w:val="00F30D47"/>
    <w:rsid w:val="00F315AE"/>
    <w:rsid w:val="00F31796"/>
    <w:rsid w:val="00F31D20"/>
    <w:rsid w:val="00F31E0E"/>
    <w:rsid w:val="00F31E5F"/>
    <w:rsid w:val="00F3201D"/>
    <w:rsid w:val="00F32867"/>
    <w:rsid w:val="00F32E4C"/>
    <w:rsid w:val="00F331BC"/>
    <w:rsid w:val="00F33B50"/>
    <w:rsid w:val="00F343F4"/>
    <w:rsid w:val="00F34BE5"/>
    <w:rsid w:val="00F34F88"/>
    <w:rsid w:val="00F355D2"/>
    <w:rsid w:val="00F37620"/>
    <w:rsid w:val="00F379F0"/>
    <w:rsid w:val="00F405F0"/>
    <w:rsid w:val="00F40CD8"/>
    <w:rsid w:val="00F41459"/>
    <w:rsid w:val="00F41619"/>
    <w:rsid w:val="00F420EC"/>
    <w:rsid w:val="00F429C3"/>
    <w:rsid w:val="00F432DE"/>
    <w:rsid w:val="00F43588"/>
    <w:rsid w:val="00F436B8"/>
    <w:rsid w:val="00F43E89"/>
    <w:rsid w:val="00F452FE"/>
    <w:rsid w:val="00F45A46"/>
    <w:rsid w:val="00F45EAE"/>
    <w:rsid w:val="00F464E1"/>
    <w:rsid w:val="00F46C9E"/>
    <w:rsid w:val="00F503A7"/>
    <w:rsid w:val="00F50E10"/>
    <w:rsid w:val="00F515C7"/>
    <w:rsid w:val="00F51A38"/>
    <w:rsid w:val="00F52151"/>
    <w:rsid w:val="00F52345"/>
    <w:rsid w:val="00F530DF"/>
    <w:rsid w:val="00F534CE"/>
    <w:rsid w:val="00F55229"/>
    <w:rsid w:val="00F5542C"/>
    <w:rsid w:val="00F56037"/>
    <w:rsid w:val="00F56655"/>
    <w:rsid w:val="00F56BCB"/>
    <w:rsid w:val="00F57129"/>
    <w:rsid w:val="00F5778E"/>
    <w:rsid w:val="00F57935"/>
    <w:rsid w:val="00F600C3"/>
    <w:rsid w:val="00F60ED7"/>
    <w:rsid w:val="00F6100A"/>
    <w:rsid w:val="00F61011"/>
    <w:rsid w:val="00F610A1"/>
    <w:rsid w:val="00F614CA"/>
    <w:rsid w:val="00F61865"/>
    <w:rsid w:val="00F61B8F"/>
    <w:rsid w:val="00F61E5F"/>
    <w:rsid w:val="00F6231B"/>
    <w:rsid w:val="00F6256C"/>
    <w:rsid w:val="00F6284B"/>
    <w:rsid w:val="00F635B5"/>
    <w:rsid w:val="00F63704"/>
    <w:rsid w:val="00F63A24"/>
    <w:rsid w:val="00F63ECE"/>
    <w:rsid w:val="00F641B6"/>
    <w:rsid w:val="00F642D3"/>
    <w:rsid w:val="00F642ED"/>
    <w:rsid w:val="00F6442C"/>
    <w:rsid w:val="00F64634"/>
    <w:rsid w:val="00F64908"/>
    <w:rsid w:val="00F64DB4"/>
    <w:rsid w:val="00F6679D"/>
    <w:rsid w:val="00F66822"/>
    <w:rsid w:val="00F67686"/>
    <w:rsid w:val="00F67E4E"/>
    <w:rsid w:val="00F703C7"/>
    <w:rsid w:val="00F708CF"/>
    <w:rsid w:val="00F72A77"/>
    <w:rsid w:val="00F72B27"/>
    <w:rsid w:val="00F73CCC"/>
    <w:rsid w:val="00F740B4"/>
    <w:rsid w:val="00F741C1"/>
    <w:rsid w:val="00F74309"/>
    <w:rsid w:val="00F7524E"/>
    <w:rsid w:val="00F752C6"/>
    <w:rsid w:val="00F76386"/>
    <w:rsid w:val="00F7638E"/>
    <w:rsid w:val="00F76CAF"/>
    <w:rsid w:val="00F76D37"/>
    <w:rsid w:val="00F7710A"/>
    <w:rsid w:val="00F7729C"/>
    <w:rsid w:val="00F7758C"/>
    <w:rsid w:val="00F80DFF"/>
    <w:rsid w:val="00F8127D"/>
    <w:rsid w:val="00F8141F"/>
    <w:rsid w:val="00F822AD"/>
    <w:rsid w:val="00F82AEF"/>
    <w:rsid w:val="00F82AF1"/>
    <w:rsid w:val="00F8371B"/>
    <w:rsid w:val="00F837EE"/>
    <w:rsid w:val="00F83E71"/>
    <w:rsid w:val="00F84048"/>
    <w:rsid w:val="00F8421D"/>
    <w:rsid w:val="00F84612"/>
    <w:rsid w:val="00F84794"/>
    <w:rsid w:val="00F858DA"/>
    <w:rsid w:val="00F85A50"/>
    <w:rsid w:val="00F85EE6"/>
    <w:rsid w:val="00F86303"/>
    <w:rsid w:val="00F8678C"/>
    <w:rsid w:val="00F86B6E"/>
    <w:rsid w:val="00F86EEF"/>
    <w:rsid w:val="00F870FA"/>
    <w:rsid w:val="00F87500"/>
    <w:rsid w:val="00F87A04"/>
    <w:rsid w:val="00F87A2E"/>
    <w:rsid w:val="00F87BC6"/>
    <w:rsid w:val="00F87E7A"/>
    <w:rsid w:val="00F87F45"/>
    <w:rsid w:val="00F87FB8"/>
    <w:rsid w:val="00F9000A"/>
    <w:rsid w:val="00F900B9"/>
    <w:rsid w:val="00F90107"/>
    <w:rsid w:val="00F90345"/>
    <w:rsid w:val="00F90594"/>
    <w:rsid w:val="00F90F7D"/>
    <w:rsid w:val="00F91004"/>
    <w:rsid w:val="00F91A97"/>
    <w:rsid w:val="00F923FC"/>
    <w:rsid w:val="00F9280E"/>
    <w:rsid w:val="00F92869"/>
    <w:rsid w:val="00F9292F"/>
    <w:rsid w:val="00F92B46"/>
    <w:rsid w:val="00F9372E"/>
    <w:rsid w:val="00F93781"/>
    <w:rsid w:val="00F93BAA"/>
    <w:rsid w:val="00F94C1B"/>
    <w:rsid w:val="00F94C3B"/>
    <w:rsid w:val="00F957B9"/>
    <w:rsid w:val="00F9586C"/>
    <w:rsid w:val="00F9657B"/>
    <w:rsid w:val="00F96B3F"/>
    <w:rsid w:val="00F9753D"/>
    <w:rsid w:val="00FA09A7"/>
    <w:rsid w:val="00FA1316"/>
    <w:rsid w:val="00FA150D"/>
    <w:rsid w:val="00FA15C3"/>
    <w:rsid w:val="00FA29A0"/>
    <w:rsid w:val="00FA3027"/>
    <w:rsid w:val="00FA32B4"/>
    <w:rsid w:val="00FA35CF"/>
    <w:rsid w:val="00FA36CF"/>
    <w:rsid w:val="00FA4210"/>
    <w:rsid w:val="00FA4535"/>
    <w:rsid w:val="00FA47DD"/>
    <w:rsid w:val="00FA4F2E"/>
    <w:rsid w:val="00FA5657"/>
    <w:rsid w:val="00FA58CA"/>
    <w:rsid w:val="00FA5A79"/>
    <w:rsid w:val="00FA5D75"/>
    <w:rsid w:val="00FA6FB9"/>
    <w:rsid w:val="00FB00CB"/>
    <w:rsid w:val="00FB0BFE"/>
    <w:rsid w:val="00FB122F"/>
    <w:rsid w:val="00FB202C"/>
    <w:rsid w:val="00FB20AD"/>
    <w:rsid w:val="00FB235D"/>
    <w:rsid w:val="00FB23F0"/>
    <w:rsid w:val="00FB24FE"/>
    <w:rsid w:val="00FB2A70"/>
    <w:rsid w:val="00FB3D9F"/>
    <w:rsid w:val="00FB40AC"/>
    <w:rsid w:val="00FB43DE"/>
    <w:rsid w:val="00FB4583"/>
    <w:rsid w:val="00FB467F"/>
    <w:rsid w:val="00FB4746"/>
    <w:rsid w:val="00FB4913"/>
    <w:rsid w:val="00FB4C51"/>
    <w:rsid w:val="00FB4D80"/>
    <w:rsid w:val="00FB53FB"/>
    <w:rsid w:val="00FB5DA1"/>
    <w:rsid w:val="00FB60A8"/>
    <w:rsid w:val="00FB613B"/>
    <w:rsid w:val="00FB6220"/>
    <w:rsid w:val="00FB722E"/>
    <w:rsid w:val="00FB7826"/>
    <w:rsid w:val="00FB7E2F"/>
    <w:rsid w:val="00FC076F"/>
    <w:rsid w:val="00FC0F63"/>
    <w:rsid w:val="00FC1224"/>
    <w:rsid w:val="00FC1233"/>
    <w:rsid w:val="00FC1DD3"/>
    <w:rsid w:val="00FC2321"/>
    <w:rsid w:val="00FC2CC8"/>
    <w:rsid w:val="00FC3626"/>
    <w:rsid w:val="00FC4660"/>
    <w:rsid w:val="00FC5003"/>
    <w:rsid w:val="00FC5825"/>
    <w:rsid w:val="00FC626E"/>
    <w:rsid w:val="00FC632E"/>
    <w:rsid w:val="00FC68B7"/>
    <w:rsid w:val="00FC753E"/>
    <w:rsid w:val="00FC79A8"/>
    <w:rsid w:val="00FD00BB"/>
    <w:rsid w:val="00FD00C5"/>
    <w:rsid w:val="00FD011C"/>
    <w:rsid w:val="00FD012C"/>
    <w:rsid w:val="00FD01B5"/>
    <w:rsid w:val="00FD0225"/>
    <w:rsid w:val="00FD04D2"/>
    <w:rsid w:val="00FD09FF"/>
    <w:rsid w:val="00FD10DE"/>
    <w:rsid w:val="00FD120D"/>
    <w:rsid w:val="00FD1410"/>
    <w:rsid w:val="00FD1EED"/>
    <w:rsid w:val="00FD22E6"/>
    <w:rsid w:val="00FD3B21"/>
    <w:rsid w:val="00FD3C93"/>
    <w:rsid w:val="00FD3F98"/>
    <w:rsid w:val="00FD46FF"/>
    <w:rsid w:val="00FD53B5"/>
    <w:rsid w:val="00FD5E5C"/>
    <w:rsid w:val="00FD61FA"/>
    <w:rsid w:val="00FD6214"/>
    <w:rsid w:val="00FD67A0"/>
    <w:rsid w:val="00FD76B5"/>
    <w:rsid w:val="00FD7BE4"/>
    <w:rsid w:val="00FD7FD7"/>
    <w:rsid w:val="00FE0BA2"/>
    <w:rsid w:val="00FE106A"/>
    <w:rsid w:val="00FE19D6"/>
    <w:rsid w:val="00FE1E73"/>
    <w:rsid w:val="00FE46DA"/>
    <w:rsid w:val="00FE529B"/>
    <w:rsid w:val="00FE58F2"/>
    <w:rsid w:val="00FE62C3"/>
    <w:rsid w:val="00FE6D60"/>
    <w:rsid w:val="00FE6DA7"/>
    <w:rsid w:val="00FE7450"/>
    <w:rsid w:val="00FE78DA"/>
    <w:rsid w:val="00FE7A4E"/>
    <w:rsid w:val="00FE7BC9"/>
    <w:rsid w:val="00FE7D6E"/>
    <w:rsid w:val="00FE7F51"/>
    <w:rsid w:val="00FF0188"/>
    <w:rsid w:val="00FF0275"/>
    <w:rsid w:val="00FF05A0"/>
    <w:rsid w:val="00FF08C4"/>
    <w:rsid w:val="00FF0E50"/>
    <w:rsid w:val="00FF145D"/>
    <w:rsid w:val="00FF1DBD"/>
    <w:rsid w:val="00FF2392"/>
    <w:rsid w:val="00FF249A"/>
    <w:rsid w:val="00FF27EC"/>
    <w:rsid w:val="00FF2A3F"/>
    <w:rsid w:val="00FF2A8E"/>
    <w:rsid w:val="00FF2FAA"/>
    <w:rsid w:val="00FF37CB"/>
    <w:rsid w:val="00FF3B57"/>
    <w:rsid w:val="00FF4028"/>
    <w:rsid w:val="00FF4CD6"/>
    <w:rsid w:val="00FF4F2A"/>
    <w:rsid w:val="00FF5395"/>
    <w:rsid w:val="00FF6367"/>
    <w:rsid w:val="00FF6EB8"/>
    <w:rsid w:val="00FF752C"/>
    <w:rsid w:val="00FF770E"/>
    <w:rsid w:val="00FF77D5"/>
    <w:rsid w:val="00FF7A16"/>
    <w:rsid w:val="00FF7B7E"/>
    <w:rsid w:val="00FF7CF8"/>
    <w:rsid w:val="00FF7D02"/>
    <w:rsid w:val="00FF7E08"/>
    <w:rsid w:val="02DA1F3A"/>
    <w:rsid w:val="091F2C57"/>
    <w:rsid w:val="24155071"/>
    <w:rsid w:val="28A56626"/>
    <w:rsid w:val="28CA3E59"/>
    <w:rsid w:val="2AD01CF1"/>
    <w:rsid w:val="2B611F1C"/>
    <w:rsid w:val="2BEB616A"/>
    <w:rsid w:val="2CD526C3"/>
    <w:rsid w:val="375D2B5F"/>
    <w:rsid w:val="3FCA1FF7"/>
    <w:rsid w:val="4216151E"/>
    <w:rsid w:val="449A2CFC"/>
    <w:rsid w:val="5C213F53"/>
    <w:rsid w:val="5C3962C0"/>
    <w:rsid w:val="5F83116B"/>
    <w:rsid w:val="61F9216B"/>
    <w:rsid w:val="63D00B75"/>
    <w:rsid w:val="651356EE"/>
    <w:rsid w:val="73F6450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7E0FE0FC"/>
  <w15:docId w15:val="{4729E00C-E9C4-410E-9ACD-BC3ADCF73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fr-CH"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qFormat="1"/>
    <w:lsdException w:name="toc 3" w:qFormat="1"/>
    <w:lsdException w:name="toc 4" w:qFormat="1"/>
    <w:lsdException w:name="toc 5" w:unhideWhenUsed="1" w:qFormat="1"/>
    <w:lsdException w:name="toc 6" w:unhideWhenUsed="1" w:qFormat="1"/>
    <w:lsdException w:name="toc 7" w:unhideWhenUsed="1" w:qFormat="1"/>
    <w:lsdException w:name="toc 8" w:unhideWhenUsed="1" w:qFormat="1"/>
    <w:lsdException w:name="toc 9" w:unhideWhenUsed="1" w:qFormat="1"/>
    <w:lsdException w:name="Normal Indent" w:qFormat="1"/>
    <w:lsdException w:name="footnote text" w:qFormat="1"/>
    <w:lsdException w:name="annotation text" w:uiPriority="99" w:qFormat="1"/>
    <w:lsdException w:name="header" w:qFormat="1"/>
    <w:lsdException w:name="footer" w:uiPriority="99" w:qFormat="1"/>
    <w:lsdException w:name="index heading" w:qFormat="1"/>
    <w:lsdException w:name="caption" w:qFormat="1"/>
    <w:lsdException w:name="table of figures" w:uiPriority="99" w:qFormat="1"/>
    <w:lsdException w:name="envelope address" w:qFormat="1"/>
    <w:lsdException w:name="envelope return" w:qFormat="1"/>
    <w:lsdException w:name="footnote reference" w:qFormat="1"/>
    <w:lsdException w:name="annotation reference" w:uiPriority="99" w:qFormat="1"/>
    <w:lsdException w:name="line number" w:qFormat="1"/>
    <w:lsdException w:name="page number" w:qFormat="1"/>
    <w:lsdException w:name="endnote reference" w:qFormat="1"/>
    <w:lsdException w:name="endnote text" w:qFormat="1"/>
    <w:lsdException w:name="table of authorities" w:uiPriority="99" w:qFormat="1"/>
    <w:lsdException w:name="macro" w:uiPriority="99" w:qFormat="1"/>
    <w:lsdException w:name="toa heading" w:uiPriority="99"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qFormat="1"/>
    <w:lsdException w:name="List Number 5" w:qFormat="1"/>
    <w:lsdException w:name="Title" w:qFormat="1"/>
    <w:lsdException w:name="Closing" w:qFormat="1"/>
    <w:lsdException w:name="Signature" w:qFormat="1"/>
    <w:lsdException w:name="Default Paragraph Font" w:semiHidden="1" w:uiPriority="1" w:unhideWhenUsed="1" w:qFormat="1"/>
    <w:lsdException w:name="Body Text"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qFormat="1"/>
    <w:lsdException w:name="Emphasis" w:qFormat="1"/>
    <w:lsdException w:name="Document Map" w:qFormat="1"/>
    <w:lsdException w:name="Plain Text" w:qFormat="1"/>
    <w:lsdException w:name="E-mail Signature" w:qFormat="1"/>
    <w:lsdException w:name="HTML Top of Form" w:semiHidden="1" w:uiPriority="99" w:unhideWhenUsed="1"/>
    <w:lsdException w:name="HTML Bottom of Form" w:semiHidden="1" w:uiPriority="99" w:unhideWhenUsed="1"/>
    <w:lsdException w:name="Normal (Web)" w:uiPriority="99" w:qFormat="1"/>
    <w:lsdException w:name="HTML Acronym" w:qFormat="1"/>
    <w:lsdException w:name="HTML Address" w:qFormat="1"/>
    <w:lsdException w:name="HTML Cite" w:qFormat="1"/>
    <w:lsdException w:name="HTML Code" w:qFormat="1"/>
    <w:lsdException w:name="HTML Definition" w:qFormat="1"/>
    <w:lsdException w:name="HTML Keyboard" w:qFormat="1"/>
    <w:lsdException w:name="HTML Preformatted" w:qFormat="1"/>
    <w:lsdException w:name="HTML Sample" w:qFormat="1"/>
    <w:lsdException w:name="HTML Typewriter" w:qFormat="1"/>
    <w:lsdException w:name="HTML Variable"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qFormat="1"/>
    <w:lsdException w:name="Table Simple 2" w:semiHidden="1" w:unhideWhenUsed="1" w:qFormat="1"/>
    <w:lsdException w:name="Table Simple 3" w:semiHidden="1" w:unhideWhenUsed="1" w:qFormat="1"/>
    <w:lsdException w:name="Table Classic 1" w:semiHidden="1" w:unhideWhenUsed="1" w:qFormat="1"/>
    <w:lsdException w:name="Table Classic 2" w:semiHidden="1" w:unhideWhenUsed="1" w:qFormat="1"/>
    <w:lsdException w:name="Table Classic 3" w:semiHidden="1" w:unhideWhenUsed="1" w:qFormat="1"/>
    <w:lsdException w:name="Table Classic 4" w:semiHidden="1" w:unhideWhenUsed="1" w:qFormat="1"/>
    <w:lsdException w:name="Table Colorful 1" w:semiHidden="1" w:unhideWhenUsed="1" w:qFormat="1"/>
    <w:lsdException w:name="Table Colorful 2" w:semiHidden="1" w:unhideWhenUsed="1" w:qFormat="1"/>
    <w:lsdException w:name="Table Colorful 3" w:semiHidden="1" w:unhideWhenUsed="1" w:qFormat="1"/>
    <w:lsdException w:name="Table Columns 1" w:semiHidden="1" w:unhideWhenUsed="1" w:qFormat="1"/>
    <w:lsdException w:name="Table Columns 2" w:semiHidden="1" w:unhideWhenUsed="1" w:qFormat="1"/>
    <w:lsdException w:name="Table Columns 3" w:semiHidden="1" w:unhideWhenUsed="1" w:qFormat="1"/>
    <w:lsdException w:name="Table Columns 4" w:semiHidden="1" w:unhideWhenUsed="1" w:qFormat="1"/>
    <w:lsdException w:name="Table Columns 5" w:semiHidden="1" w:unhideWhenUsed="1" w:qFormat="1"/>
    <w:lsdException w:name="Table Grid 1" w:semiHidden="1" w:unhideWhenUsed="1" w:qFormat="1"/>
    <w:lsdException w:name="Table Grid 2" w:semiHidden="1" w:unhideWhenUsed="1" w:qFormat="1"/>
    <w:lsdException w:name="Table Grid 3" w:semiHidden="1" w:unhideWhenUsed="1" w:qFormat="1"/>
    <w:lsdException w:name="Table Grid 4" w:semiHidden="1" w:unhideWhenUsed="1" w:qFormat="1"/>
    <w:lsdException w:name="Table Grid 5" w:semiHidden="1" w:unhideWhenUsed="1" w:qFormat="1"/>
    <w:lsdException w:name="Table Grid 6" w:semiHidden="1" w:unhideWhenUsed="1" w:qFormat="1"/>
    <w:lsdException w:name="Table Grid 7" w:semiHidden="1" w:unhideWhenUsed="1" w:qFormat="1"/>
    <w:lsdException w:name="Table Grid 8" w:semiHidden="1" w:unhideWhenUsed="1" w:qFormat="1"/>
    <w:lsdException w:name="Table List 1" w:semiHidden="1" w:unhideWhenUsed="1" w:qFormat="1"/>
    <w:lsdException w:name="Table List 2" w:semiHidden="1" w:unhideWhenUsed="1" w:qFormat="1"/>
    <w:lsdException w:name="Table List 3" w:semiHidden="1" w:unhideWhenUsed="1" w:qFormat="1"/>
    <w:lsdException w:name="Table List 4" w:semiHidden="1" w:unhideWhenUsed="1" w:qFormat="1"/>
    <w:lsdException w:name="Table List 5" w:semiHidden="1" w:unhideWhenUsed="1" w:qFormat="1"/>
    <w:lsdException w:name="Table List 6" w:semiHidden="1" w:unhideWhenUsed="1" w:qFormat="1"/>
    <w:lsdException w:name="Table List 7" w:semiHidden="1" w:unhideWhenUsed="1" w:qFormat="1"/>
    <w:lsdException w:name="Table List 8" w:semiHidden="1" w:unhideWhenUsed="1" w:qFormat="1"/>
    <w:lsdException w:name="Table 3D effects 1" w:semiHidden="1" w:unhideWhenUsed="1" w:qFormat="1"/>
    <w:lsdException w:name="Table 3D effects 2" w:semiHidden="1" w:unhideWhenUsed="1" w:qFormat="1"/>
    <w:lsdException w:name="Table 3D effects 3" w:semiHidden="1" w:unhideWhenUsed="1" w:qFormat="1"/>
    <w:lsdException w:name="Table Contemporary" w:semiHidden="1" w:unhideWhenUsed="1" w:qFormat="1"/>
    <w:lsdException w:name="Table Elegant" w:semiHidden="1" w:unhideWhenUsed="1" w:qFormat="1"/>
    <w:lsdException w:name="Table Professional" w:semiHidden="1" w:unhideWhenUsed="1" w:qFormat="1"/>
    <w:lsdException w:name="Table Subtle 1" w:semiHidden="1" w:unhideWhenUsed="1" w:qFormat="1"/>
    <w:lsdException w:name="Table Subtle 2" w:semiHidden="1" w:unhideWhenUsed="1" w:qFormat="1"/>
    <w:lsdException w:name="Table Web 1" w:semiHidden="1" w:unhideWhenUsed="1" w:qFormat="1"/>
    <w:lsdException w:name="Table Web 2" w:semiHidden="1" w:unhideWhenUsed="1" w:qFormat="1"/>
    <w:lsdException w:name="Table Web 3" w:semiHidden="1" w:unhideWhenUsed="1" w:qFormat="1"/>
    <w:lsdException w:name="Balloon Text" w:qFormat="1"/>
    <w:lsdException w:name="Table Grid" w:qFormat="1"/>
    <w:lsdException w:name="Table Theme" w:semiHidden="1" w:unhideWhenUsed="1" w:qFormat="1"/>
    <w:lsdException w:name="Placeholder Text" w:semiHidden="1" w:uiPriority="99" w:qFormat="1"/>
    <w:lsdException w:name="No Spacing" w:uiPriority="1" w:qFormat="1"/>
    <w:lsdException w:name="Light Shading" w:uiPriority="60"/>
    <w:lsdException w:name="Light List" w:uiPriority="61"/>
    <w:lsdException w:name="Light Grid" w:uiPriority="62" w:qFormat="1"/>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uppressAutoHyphens/>
      <w:spacing w:line="240" w:lineRule="atLeast"/>
    </w:pPr>
    <w:rPr>
      <w:rFonts w:eastAsia="MS Mincho"/>
      <w:lang w:val="en-GB" w:eastAsia="en-US"/>
    </w:rPr>
  </w:style>
  <w:style w:type="paragraph" w:styleId="Heading1">
    <w:name w:val="heading 1"/>
    <w:basedOn w:val="SingleTxtG"/>
    <w:next w:val="SingleTxtG"/>
    <w:link w:val="Heading1Char"/>
    <w:qFormat/>
    <w:pPr>
      <w:spacing w:after="0" w:line="240" w:lineRule="auto"/>
      <w:ind w:right="0"/>
      <w:jc w:val="left"/>
      <w:outlineLvl w:val="0"/>
    </w:pPr>
  </w:style>
  <w:style w:type="paragraph" w:styleId="Heading2">
    <w:name w:val="heading 2"/>
    <w:basedOn w:val="NoSpacing"/>
    <w:next w:val="Normal"/>
    <w:link w:val="Heading2Char"/>
    <w:qFormat/>
    <w:pPr>
      <w:outlineLvl w:val="1"/>
    </w:pPr>
  </w:style>
  <w:style w:type="paragraph" w:styleId="Heading3">
    <w:name w:val="heading 3"/>
    <w:basedOn w:val="11Paragraph"/>
    <w:next w:val="Normal"/>
    <w:link w:val="Heading3Char"/>
    <w:qFormat/>
    <w:pPr>
      <w:outlineLvl w:val="2"/>
    </w:pPr>
  </w:style>
  <w:style w:type="paragraph" w:styleId="Heading4">
    <w:name w:val="heading 4"/>
    <w:basedOn w:val="Normal"/>
    <w:next w:val="Normal"/>
    <w:link w:val="Heading4Char"/>
    <w:qFormat/>
    <w:pPr>
      <w:spacing w:line="240" w:lineRule="auto"/>
      <w:outlineLvl w:val="3"/>
    </w:pPr>
  </w:style>
  <w:style w:type="paragraph" w:styleId="Heading5">
    <w:name w:val="heading 5"/>
    <w:basedOn w:val="Normal"/>
    <w:next w:val="Normal"/>
    <w:link w:val="Heading5Char"/>
    <w:qFormat/>
    <w:pPr>
      <w:spacing w:line="240" w:lineRule="auto"/>
      <w:outlineLvl w:val="4"/>
    </w:pPr>
  </w:style>
  <w:style w:type="paragraph" w:styleId="Heading6">
    <w:name w:val="heading 6"/>
    <w:basedOn w:val="Normal"/>
    <w:next w:val="Normal"/>
    <w:link w:val="Heading6Char"/>
    <w:qFormat/>
    <w:pPr>
      <w:spacing w:line="240" w:lineRule="auto"/>
      <w:outlineLvl w:val="5"/>
    </w:pPr>
  </w:style>
  <w:style w:type="paragraph" w:styleId="Heading7">
    <w:name w:val="heading 7"/>
    <w:basedOn w:val="Normal"/>
    <w:next w:val="Normal"/>
    <w:link w:val="Heading7Char"/>
    <w:qFormat/>
    <w:pPr>
      <w:spacing w:line="240" w:lineRule="auto"/>
      <w:outlineLvl w:val="6"/>
    </w:pPr>
  </w:style>
  <w:style w:type="paragraph" w:styleId="Heading8">
    <w:name w:val="heading 8"/>
    <w:basedOn w:val="Normal"/>
    <w:next w:val="Normal"/>
    <w:link w:val="Heading8Char"/>
    <w:qFormat/>
    <w:pPr>
      <w:spacing w:line="240" w:lineRule="auto"/>
      <w:outlineLvl w:val="7"/>
    </w:pPr>
  </w:style>
  <w:style w:type="paragraph" w:styleId="Heading9">
    <w:name w:val="heading 9"/>
    <w:basedOn w:val="Normal"/>
    <w:next w:val="Normal"/>
    <w:link w:val="Heading9Char"/>
    <w:qFormat/>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MacroText">
    <w:name w:val="macro"/>
    <w:link w:val="MacroTextChar"/>
    <w:uiPriority w:val="99"/>
    <w:qFormat/>
    <w:pPr>
      <w:tabs>
        <w:tab w:val="left" w:pos="480"/>
        <w:tab w:val="left" w:pos="960"/>
        <w:tab w:val="left" w:pos="1440"/>
        <w:tab w:val="left" w:pos="1920"/>
        <w:tab w:val="left" w:pos="2400"/>
        <w:tab w:val="left" w:pos="2880"/>
        <w:tab w:val="left" w:pos="3360"/>
        <w:tab w:val="left" w:pos="3840"/>
        <w:tab w:val="left" w:pos="4320"/>
      </w:tabs>
      <w:spacing w:before="120" w:after="120" w:line="360" w:lineRule="auto"/>
    </w:pPr>
    <w:rPr>
      <w:rFonts w:ascii="Courier New" w:eastAsia="MS Mincho" w:hAnsi="Courier New" w:cs="Courier New"/>
      <w:lang w:val="en-GB" w:eastAsia="en-US"/>
    </w:rPr>
  </w:style>
  <w:style w:type="paragraph" w:customStyle="1" w:styleId="SingleTxtG">
    <w:name w:val="_ Single Txt_G"/>
    <w:basedOn w:val="Normal"/>
    <w:link w:val="SingleTxtGChar"/>
    <w:qFormat/>
    <w:pPr>
      <w:spacing w:after="120"/>
      <w:ind w:left="1134" w:right="1134"/>
      <w:jc w:val="both"/>
    </w:pPr>
  </w:style>
  <w:style w:type="paragraph" w:styleId="NoSpacing">
    <w:name w:val="No Spacing"/>
    <w:basedOn w:val="HChG"/>
    <w:uiPriority w:val="1"/>
    <w:qFormat/>
  </w:style>
  <w:style w:type="paragraph" w:customStyle="1" w:styleId="HChG">
    <w:name w:val="_ H _Ch_G"/>
    <w:basedOn w:val="1Paragraph"/>
    <w:next w:val="Normal"/>
    <w:link w:val="HChGChar"/>
    <w:qFormat/>
  </w:style>
  <w:style w:type="paragraph" w:customStyle="1" w:styleId="1Paragraph">
    <w:name w:val="1 Paragraph"/>
    <w:basedOn w:val="Normal"/>
    <w:qFormat/>
    <w:pPr>
      <w:keepNext/>
      <w:keepLines/>
      <w:tabs>
        <w:tab w:val="right" w:pos="851"/>
      </w:tabs>
      <w:spacing w:before="360" w:after="240" w:line="300" w:lineRule="exact"/>
      <w:ind w:left="1134" w:right="1134" w:hanging="1134"/>
    </w:pPr>
    <w:rPr>
      <w:b/>
      <w:sz w:val="28"/>
    </w:rPr>
  </w:style>
  <w:style w:type="paragraph" w:customStyle="1" w:styleId="11Paragraph">
    <w:name w:val="1.1 Paragraph"/>
    <w:basedOn w:val="H1G"/>
    <w:qFormat/>
  </w:style>
  <w:style w:type="paragraph" w:customStyle="1" w:styleId="H1G">
    <w:name w:val="_ H_1_G"/>
    <w:basedOn w:val="Normal"/>
    <w:next w:val="Normal"/>
    <w:link w:val="H1GChar"/>
    <w:qFormat/>
    <w:pPr>
      <w:keepNext/>
      <w:keepLines/>
      <w:tabs>
        <w:tab w:val="right" w:pos="851"/>
      </w:tabs>
      <w:spacing w:before="360" w:after="240" w:line="270" w:lineRule="exact"/>
      <w:ind w:left="1134" w:right="1134" w:hanging="1134"/>
    </w:pPr>
    <w:rPr>
      <w:b/>
      <w:sz w:val="24"/>
    </w:rPr>
  </w:style>
  <w:style w:type="paragraph" w:styleId="List3">
    <w:name w:val="List 3"/>
    <w:basedOn w:val="Normal"/>
    <w:qFormat/>
    <w:pPr>
      <w:ind w:left="849" w:hanging="283"/>
    </w:pPr>
  </w:style>
  <w:style w:type="paragraph" w:styleId="TOC7">
    <w:name w:val="toc 7"/>
    <w:basedOn w:val="Normal"/>
    <w:next w:val="Normal"/>
    <w:autoRedefine/>
    <w:unhideWhenUsed/>
    <w:qFormat/>
    <w:pPr>
      <w:suppressAutoHyphens w:val="0"/>
      <w:spacing w:after="100" w:line="276" w:lineRule="auto"/>
      <w:ind w:left="1320"/>
    </w:pPr>
    <w:rPr>
      <w:rFonts w:ascii="Calibri" w:hAnsi="Calibri"/>
      <w:sz w:val="22"/>
      <w:szCs w:val="22"/>
      <w:lang w:val="en-US"/>
    </w:rPr>
  </w:style>
  <w:style w:type="paragraph" w:styleId="ListNumber2">
    <w:name w:val="List Number 2"/>
    <w:basedOn w:val="Normal"/>
    <w:qFormat/>
    <w:pPr>
      <w:numPr>
        <w:numId w:val="1"/>
      </w:numPr>
    </w:pPr>
  </w:style>
  <w:style w:type="paragraph" w:styleId="TableofAuthorities">
    <w:name w:val="table of authorities"/>
    <w:basedOn w:val="Normal"/>
    <w:next w:val="Normal"/>
    <w:uiPriority w:val="99"/>
    <w:qFormat/>
    <w:pPr>
      <w:suppressAutoHyphens w:val="0"/>
      <w:spacing w:before="120" w:after="120" w:line="360" w:lineRule="auto"/>
      <w:ind w:left="240" w:hanging="240"/>
    </w:pPr>
    <w:rPr>
      <w:sz w:val="24"/>
      <w:lang w:eastAsia="fr-BE"/>
    </w:rPr>
  </w:style>
  <w:style w:type="paragraph" w:styleId="NoteHeading">
    <w:name w:val="Note Heading"/>
    <w:basedOn w:val="Normal"/>
    <w:next w:val="Normal"/>
    <w:link w:val="NoteHeadingChar"/>
    <w:qFormat/>
  </w:style>
  <w:style w:type="paragraph" w:styleId="ListBullet4">
    <w:name w:val="List Bullet 4"/>
    <w:basedOn w:val="Normal"/>
    <w:qFormat/>
    <w:pPr>
      <w:numPr>
        <w:numId w:val="2"/>
      </w:numPr>
    </w:pPr>
  </w:style>
  <w:style w:type="paragraph" w:styleId="EmailSignature">
    <w:name w:val="E-mail Signature"/>
    <w:basedOn w:val="Normal"/>
    <w:link w:val="EmailSignatureChar"/>
    <w:qFormat/>
  </w:style>
  <w:style w:type="paragraph" w:styleId="ListNumber">
    <w:name w:val="List Number"/>
    <w:basedOn w:val="Normal"/>
    <w:qFormat/>
    <w:pPr>
      <w:numPr>
        <w:numId w:val="3"/>
      </w:numPr>
    </w:pPr>
  </w:style>
  <w:style w:type="paragraph" w:styleId="NormalIndent">
    <w:name w:val="Normal Indent"/>
    <w:basedOn w:val="Normal"/>
    <w:qFormat/>
    <w:pPr>
      <w:ind w:left="567"/>
    </w:pPr>
  </w:style>
  <w:style w:type="paragraph" w:styleId="Caption">
    <w:name w:val="caption"/>
    <w:basedOn w:val="Normal"/>
    <w:next w:val="Normal"/>
    <w:qFormat/>
    <w:pPr>
      <w:suppressAutoHyphens w:val="0"/>
      <w:spacing w:line="240" w:lineRule="auto"/>
      <w:ind w:left="567" w:firstLine="567"/>
      <w:jc w:val="both"/>
    </w:pPr>
    <w:rPr>
      <w:bCs/>
      <w:lang w:eastAsia="de-DE"/>
    </w:rPr>
  </w:style>
  <w:style w:type="paragraph" w:styleId="ListBullet">
    <w:name w:val="List Bullet"/>
    <w:basedOn w:val="Normal"/>
    <w:qFormat/>
    <w:pPr>
      <w:numPr>
        <w:numId w:val="4"/>
      </w:numPr>
    </w:pPr>
  </w:style>
  <w:style w:type="paragraph" w:styleId="EnvelopeAddress">
    <w:name w:val="envelope address"/>
    <w:basedOn w:val="Normal"/>
    <w:qFormat/>
    <w:pPr>
      <w:framePr w:w="7920" w:h="1980" w:hRule="exact" w:hSpace="180" w:wrap="auto" w:hAnchor="page" w:xAlign="center" w:yAlign="bottom"/>
      <w:ind w:left="2880"/>
    </w:pPr>
    <w:rPr>
      <w:rFonts w:ascii="Arial" w:hAnsi="Arial" w:cs="Arial"/>
      <w:sz w:val="24"/>
      <w:szCs w:val="24"/>
    </w:rPr>
  </w:style>
  <w:style w:type="paragraph" w:styleId="DocumentMap">
    <w:name w:val="Document Map"/>
    <w:basedOn w:val="Normal"/>
    <w:link w:val="DocumentMapChar"/>
    <w:qFormat/>
    <w:pPr>
      <w:suppressAutoHyphens w:val="0"/>
      <w:spacing w:line="240" w:lineRule="auto"/>
      <w:jc w:val="both"/>
    </w:pPr>
    <w:rPr>
      <w:rFonts w:ascii="Tahoma" w:hAnsi="Tahoma" w:cs="Tahoma"/>
      <w:sz w:val="16"/>
      <w:szCs w:val="16"/>
      <w:lang w:val="fr-FR" w:eastAsia="fr-FR"/>
    </w:rPr>
  </w:style>
  <w:style w:type="paragraph" w:styleId="TOAHeading">
    <w:name w:val="toa heading"/>
    <w:basedOn w:val="Normal"/>
    <w:next w:val="Normal"/>
    <w:uiPriority w:val="99"/>
    <w:qFormat/>
    <w:pPr>
      <w:suppressAutoHyphens w:val="0"/>
      <w:autoSpaceDE w:val="0"/>
      <w:autoSpaceDN w:val="0"/>
      <w:spacing w:before="120" w:after="120" w:line="240" w:lineRule="auto"/>
      <w:jc w:val="both"/>
    </w:pPr>
    <w:rPr>
      <w:rFonts w:ascii="Arial" w:hAnsi="Arial" w:cs="Arial"/>
      <w:b/>
      <w:bCs/>
      <w:sz w:val="24"/>
      <w:szCs w:val="24"/>
      <w:lang w:val="fr-FR" w:eastAsia="en-GB" w:bidi="km-KH"/>
    </w:rPr>
  </w:style>
  <w:style w:type="paragraph" w:styleId="CommentText">
    <w:name w:val="annotation text"/>
    <w:basedOn w:val="Normal"/>
    <w:link w:val="CommentTextChar"/>
    <w:uiPriority w:val="99"/>
    <w:qFormat/>
  </w:style>
  <w:style w:type="paragraph" w:styleId="Salutation">
    <w:name w:val="Salutation"/>
    <w:basedOn w:val="Normal"/>
    <w:next w:val="Normal"/>
    <w:link w:val="SalutationChar"/>
    <w:qFormat/>
  </w:style>
  <w:style w:type="paragraph" w:styleId="BodyText3">
    <w:name w:val="Body Text 3"/>
    <w:basedOn w:val="Normal"/>
    <w:link w:val="BodyText3Char"/>
    <w:qFormat/>
    <w:pPr>
      <w:spacing w:after="120"/>
    </w:pPr>
    <w:rPr>
      <w:sz w:val="16"/>
      <w:szCs w:val="16"/>
    </w:rPr>
  </w:style>
  <w:style w:type="paragraph" w:styleId="Closing">
    <w:name w:val="Closing"/>
    <w:basedOn w:val="Normal"/>
    <w:link w:val="ClosingChar"/>
    <w:qFormat/>
    <w:pPr>
      <w:ind w:left="4252"/>
    </w:pPr>
  </w:style>
  <w:style w:type="paragraph" w:styleId="ListBullet3">
    <w:name w:val="List Bullet 3"/>
    <w:basedOn w:val="Normal"/>
    <w:qFormat/>
    <w:pPr>
      <w:numPr>
        <w:numId w:val="5"/>
      </w:numPr>
    </w:pPr>
  </w:style>
  <w:style w:type="paragraph" w:styleId="BodyText">
    <w:name w:val="Body Text"/>
    <w:basedOn w:val="Normal"/>
    <w:next w:val="Normal"/>
    <w:link w:val="BodyTextChar"/>
    <w:qFormat/>
  </w:style>
  <w:style w:type="paragraph" w:styleId="BodyTextIndent">
    <w:name w:val="Body Text Indent"/>
    <w:basedOn w:val="Normal"/>
    <w:link w:val="BodyTextIndentChar"/>
    <w:qFormat/>
    <w:pPr>
      <w:spacing w:after="120"/>
      <w:ind w:left="283"/>
    </w:pPr>
  </w:style>
  <w:style w:type="paragraph" w:styleId="ListNumber3">
    <w:name w:val="List Number 3"/>
    <w:basedOn w:val="Normal"/>
    <w:qFormat/>
    <w:pPr>
      <w:numPr>
        <w:numId w:val="6"/>
      </w:numPr>
    </w:pPr>
  </w:style>
  <w:style w:type="paragraph" w:styleId="List2">
    <w:name w:val="List 2"/>
    <w:basedOn w:val="Normal"/>
    <w:qFormat/>
    <w:pPr>
      <w:ind w:left="566" w:hanging="283"/>
    </w:pPr>
  </w:style>
  <w:style w:type="paragraph" w:styleId="ListContinue">
    <w:name w:val="List Continue"/>
    <w:basedOn w:val="Normal"/>
    <w:qFormat/>
    <w:pPr>
      <w:spacing w:after="120"/>
      <w:ind w:left="283"/>
    </w:pPr>
  </w:style>
  <w:style w:type="paragraph" w:styleId="BlockText">
    <w:name w:val="Block Text"/>
    <w:basedOn w:val="Normal"/>
    <w:qFormat/>
    <w:pPr>
      <w:ind w:left="1440" w:right="1440"/>
    </w:pPr>
  </w:style>
  <w:style w:type="paragraph" w:styleId="ListBullet2">
    <w:name w:val="List Bullet 2"/>
    <w:basedOn w:val="Normal"/>
    <w:qFormat/>
    <w:pPr>
      <w:numPr>
        <w:numId w:val="7"/>
      </w:numPr>
    </w:pPr>
  </w:style>
  <w:style w:type="paragraph" w:styleId="HTMLAddress">
    <w:name w:val="HTML Address"/>
    <w:basedOn w:val="Normal"/>
    <w:link w:val="HTMLAddressChar"/>
    <w:qFormat/>
    <w:rPr>
      <w:i/>
      <w:iCs/>
    </w:rPr>
  </w:style>
  <w:style w:type="paragraph" w:styleId="TOC5">
    <w:name w:val="toc 5"/>
    <w:basedOn w:val="Normal"/>
    <w:next w:val="Normal"/>
    <w:autoRedefine/>
    <w:unhideWhenUsed/>
    <w:qFormat/>
    <w:pPr>
      <w:suppressAutoHyphens w:val="0"/>
      <w:spacing w:after="100" w:line="276" w:lineRule="auto"/>
      <w:ind w:left="880"/>
    </w:pPr>
    <w:rPr>
      <w:rFonts w:ascii="Calibri" w:hAnsi="Calibri"/>
      <w:sz w:val="22"/>
      <w:szCs w:val="22"/>
      <w:lang w:val="en-US"/>
    </w:rPr>
  </w:style>
  <w:style w:type="paragraph" w:styleId="TOC3">
    <w:name w:val="toc 3"/>
    <w:basedOn w:val="Normal"/>
    <w:next w:val="Normal"/>
    <w:autoRedefine/>
    <w:qFormat/>
    <w:pPr>
      <w:ind w:left="400"/>
    </w:pPr>
  </w:style>
  <w:style w:type="paragraph" w:styleId="PlainText">
    <w:name w:val="Plain Text"/>
    <w:basedOn w:val="Normal"/>
    <w:link w:val="PlainTextChar"/>
    <w:qFormat/>
    <w:rPr>
      <w:rFonts w:cs="Courier New"/>
    </w:rPr>
  </w:style>
  <w:style w:type="paragraph" w:styleId="ListBullet5">
    <w:name w:val="List Bullet 5"/>
    <w:basedOn w:val="Normal"/>
    <w:qFormat/>
    <w:pPr>
      <w:numPr>
        <w:numId w:val="8"/>
      </w:numPr>
    </w:pPr>
  </w:style>
  <w:style w:type="paragraph" w:styleId="ListNumber4">
    <w:name w:val="List Number 4"/>
    <w:basedOn w:val="Normal"/>
    <w:qFormat/>
    <w:pPr>
      <w:numPr>
        <w:numId w:val="9"/>
      </w:numPr>
    </w:pPr>
  </w:style>
  <w:style w:type="paragraph" w:styleId="TOC8">
    <w:name w:val="toc 8"/>
    <w:basedOn w:val="Normal"/>
    <w:next w:val="Normal"/>
    <w:autoRedefine/>
    <w:unhideWhenUsed/>
    <w:qFormat/>
    <w:pPr>
      <w:suppressAutoHyphens w:val="0"/>
      <w:spacing w:after="100" w:line="276" w:lineRule="auto"/>
      <w:ind w:left="1540"/>
    </w:pPr>
    <w:rPr>
      <w:rFonts w:ascii="Calibri" w:hAnsi="Calibri"/>
      <w:sz w:val="22"/>
      <w:szCs w:val="22"/>
      <w:lang w:val="en-US"/>
    </w:rPr>
  </w:style>
  <w:style w:type="paragraph" w:styleId="Date">
    <w:name w:val="Date"/>
    <w:basedOn w:val="Normal"/>
    <w:next w:val="Normal"/>
    <w:link w:val="DateChar"/>
    <w:qFormat/>
  </w:style>
  <w:style w:type="paragraph" w:styleId="BodyTextIndent2">
    <w:name w:val="Body Text Indent 2"/>
    <w:basedOn w:val="Normal"/>
    <w:link w:val="BodyTextIndent2Char"/>
    <w:qFormat/>
    <w:pPr>
      <w:spacing w:after="120" w:line="480" w:lineRule="auto"/>
      <w:ind w:left="283"/>
    </w:pPr>
  </w:style>
  <w:style w:type="paragraph" w:styleId="EndnoteText">
    <w:name w:val="endnote text"/>
    <w:basedOn w:val="FootnoteText"/>
    <w:link w:val="EndnoteTextChar"/>
    <w:qFormat/>
  </w:style>
  <w:style w:type="paragraph" w:styleId="FootnoteText">
    <w:name w:val="footnote text"/>
    <w:basedOn w:val="Normal"/>
    <w:link w:val="FootnoteTextChar"/>
    <w:qFormat/>
    <w:pPr>
      <w:tabs>
        <w:tab w:val="right" w:pos="1021"/>
      </w:tabs>
      <w:spacing w:line="220" w:lineRule="exact"/>
      <w:ind w:left="1134" w:right="1134" w:hanging="1134"/>
    </w:pPr>
    <w:rPr>
      <w:sz w:val="18"/>
    </w:rPr>
  </w:style>
  <w:style w:type="paragraph" w:styleId="ListContinue5">
    <w:name w:val="List Continue 5"/>
    <w:basedOn w:val="Normal"/>
    <w:qFormat/>
    <w:pPr>
      <w:spacing w:after="120"/>
      <w:ind w:left="1415"/>
    </w:pPr>
  </w:style>
  <w:style w:type="paragraph" w:styleId="BalloonText">
    <w:name w:val="Balloon Text"/>
    <w:basedOn w:val="Normal"/>
    <w:link w:val="BalloonTextChar"/>
    <w:qFormat/>
    <w:pPr>
      <w:spacing w:line="240" w:lineRule="auto"/>
    </w:pPr>
    <w:rPr>
      <w:rFonts w:ascii="Tahoma" w:hAnsi="Tahoma" w:cs="Tahoma"/>
      <w:sz w:val="16"/>
      <w:szCs w:val="16"/>
    </w:rPr>
  </w:style>
  <w:style w:type="paragraph" w:styleId="Footer">
    <w:name w:val="footer"/>
    <w:basedOn w:val="Normal"/>
    <w:link w:val="FooterChar"/>
    <w:uiPriority w:val="99"/>
    <w:qFormat/>
    <w:pPr>
      <w:spacing w:line="240" w:lineRule="auto"/>
    </w:pPr>
    <w:rPr>
      <w:sz w:val="16"/>
    </w:rPr>
  </w:style>
  <w:style w:type="paragraph" w:styleId="EnvelopeReturn">
    <w:name w:val="envelope return"/>
    <w:basedOn w:val="Normal"/>
    <w:qFormat/>
    <w:rPr>
      <w:rFonts w:ascii="Arial" w:hAnsi="Arial" w:cs="Arial"/>
    </w:rPr>
  </w:style>
  <w:style w:type="paragraph" w:styleId="Header">
    <w:name w:val="header"/>
    <w:basedOn w:val="Normal"/>
    <w:link w:val="HeaderChar"/>
    <w:qFormat/>
    <w:pPr>
      <w:pBdr>
        <w:bottom w:val="single" w:sz="4" w:space="4" w:color="auto"/>
      </w:pBdr>
      <w:spacing w:line="240" w:lineRule="auto"/>
    </w:pPr>
    <w:rPr>
      <w:b/>
      <w:sz w:val="18"/>
    </w:rPr>
  </w:style>
  <w:style w:type="paragraph" w:styleId="Signature">
    <w:name w:val="Signature"/>
    <w:basedOn w:val="Normal"/>
    <w:link w:val="SignatureChar"/>
    <w:qFormat/>
    <w:pPr>
      <w:ind w:left="4252"/>
    </w:pPr>
  </w:style>
  <w:style w:type="paragraph" w:styleId="TOC1">
    <w:name w:val="toc 1"/>
    <w:basedOn w:val="Normal"/>
    <w:next w:val="Normal"/>
    <w:autoRedefine/>
    <w:uiPriority w:val="39"/>
    <w:qFormat/>
  </w:style>
  <w:style w:type="paragraph" w:styleId="ListContinue4">
    <w:name w:val="List Continue 4"/>
    <w:basedOn w:val="Normal"/>
    <w:qFormat/>
    <w:pPr>
      <w:spacing w:after="120"/>
      <w:ind w:left="1132"/>
    </w:pPr>
  </w:style>
  <w:style w:type="paragraph" w:styleId="TOC4">
    <w:name w:val="toc 4"/>
    <w:basedOn w:val="Normal"/>
    <w:next w:val="Normal"/>
    <w:autoRedefine/>
    <w:qFormat/>
    <w:pPr>
      <w:ind w:left="600"/>
    </w:pPr>
  </w:style>
  <w:style w:type="paragraph" w:styleId="IndexHeading">
    <w:name w:val="index heading"/>
    <w:basedOn w:val="Normal"/>
    <w:next w:val="Index1"/>
    <w:qFormat/>
    <w:pPr>
      <w:keepNext/>
      <w:suppressAutoHyphens w:val="0"/>
      <w:overflowPunct w:val="0"/>
      <w:autoSpaceDE w:val="0"/>
      <w:autoSpaceDN w:val="0"/>
      <w:adjustRightInd w:val="0"/>
      <w:spacing w:before="480" w:after="210" w:line="230" w:lineRule="auto"/>
      <w:jc w:val="center"/>
      <w:textAlignment w:val="baseline"/>
    </w:pPr>
    <w:rPr>
      <w:rFonts w:ascii="Arial" w:hAnsi="Arial"/>
      <w:lang w:eastAsia="ja-JP"/>
    </w:rPr>
  </w:style>
  <w:style w:type="paragraph" w:styleId="Index1">
    <w:name w:val="index 1"/>
    <w:basedOn w:val="Normal"/>
    <w:next w:val="Normal"/>
    <w:autoRedefine/>
    <w:unhideWhenUsed/>
    <w:qFormat/>
    <w:pPr>
      <w:suppressAutoHyphens w:val="0"/>
      <w:spacing w:line="240" w:lineRule="auto"/>
      <w:ind w:left="240" w:hanging="240"/>
      <w:jc w:val="both"/>
    </w:pPr>
    <w:rPr>
      <w:sz w:val="24"/>
    </w:rPr>
  </w:style>
  <w:style w:type="paragraph" w:styleId="Subtitle">
    <w:name w:val="Subtitle"/>
    <w:basedOn w:val="Title"/>
    <w:link w:val="SubtitleChar"/>
    <w:qFormat/>
  </w:style>
  <w:style w:type="paragraph" w:styleId="Title">
    <w:name w:val="Title"/>
    <w:basedOn w:val="MediumGrid21"/>
    <w:link w:val="TitleChar"/>
    <w:qFormat/>
  </w:style>
  <w:style w:type="paragraph" w:customStyle="1" w:styleId="MediumGrid21">
    <w:name w:val="Medium Grid 21"/>
    <w:basedOn w:val="XHeadline"/>
    <w:uiPriority w:val="1"/>
    <w:qFormat/>
  </w:style>
  <w:style w:type="paragraph" w:customStyle="1" w:styleId="XHeadline">
    <w:name w:val="X Headline"/>
    <w:basedOn w:val="ParaLevel1"/>
    <w:next w:val="Normal"/>
    <w:qFormat/>
  </w:style>
  <w:style w:type="paragraph" w:customStyle="1" w:styleId="ParaLevel1">
    <w:name w:val="Para Level 1"/>
    <w:basedOn w:val="1Paragraph"/>
    <w:next w:val="Normal"/>
    <w:qFormat/>
  </w:style>
  <w:style w:type="paragraph" w:styleId="ListNumber5">
    <w:name w:val="List Number 5"/>
    <w:basedOn w:val="Normal"/>
    <w:qFormat/>
    <w:pPr>
      <w:numPr>
        <w:numId w:val="10"/>
      </w:numPr>
    </w:pPr>
  </w:style>
  <w:style w:type="paragraph" w:styleId="List">
    <w:name w:val="List"/>
    <w:basedOn w:val="Normal"/>
    <w:qFormat/>
    <w:pPr>
      <w:ind w:left="283" w:hanging="283"/>
    </w:pPr>
  </w:style>
  <w:style w:type="paragraph" w:styleId="TOC6">
    <w:name w:val="toc 6"/>
    <w:basedOn w:val="Normal"/>
    <w:next w:val="Normal"/>
    <w:autoRedefine/>
    <w:unhideWhenUsed/>
    <w:qFormat/>
    <w:pPr>
      <w:suppressAutoHyphens w:val="0"/>
      <w:spacing w:after="100" w:line="276" w:lineRule="auto"/>
      <w:ind w:left="1100"/>
    </w:pPr>
    <w:rPr>
      <w:rFonts w:ascii="Calibri" w:hAnsi="Calibri"/>
      <w:sz w:val="22"/>
      <w:szCs w:val="22"/>
      <w:lang w:val="en-US"/>
    </w:rPr>
  </w:style>
  <w:style w:type="paragraph" w:styleId="List5">
    <w:name w:val="List 5"/>
    <w:basedOn w:val="Normal"/>
    <w:qFormat/>
    <w:pPr>
      <w:ind w:left="1415" w:hanging="283"/>
    </w:pPr>
  </w:style>
  <w:style w:type="paragraph" w:styleId="BodyTextIndent3">
    <w:name w:val="Body Text Indent 3"/>
    <w:basedOn w:val="Normal"/>
    <w:link w:val="BodyTextIndent3Char"/>
    <w:qFormat/>
    <w:pPr>
      <w:spacing w:after="120"/>
      <w:ind w:left="283"/>
    </w:pPr>
    <w:rPr>
      <w:sz w:val="16"/>
      <w:szCs w:val="16"/>
    </w:rPr>
  </w:style>
  <w:style w:type="paragraph" w:styleId="TableofFigures">
    <w:name w:val="table of figures"/>
    <w:basedOn w:val="Normal"/>
    <w:next w:val="Normal"/>
    <w:uiPriority w:val="99"/>
    <w:qFormat/>
    <w:pPr>
      <w:suppressAutoHyphens w:val="0"/>
      <w:spacing w:before="120" w:after="120" w:line="240" w:lineRule="auto"/>
      <w:jc w:val="both"/>
    </w:pPr>
    <w:rPr>
      <w:sz w:val="24"/>
      <w:szCs w:val="24"/>
    </w:rPr>
  </w:style>
  <w:style w:type="paragraph" w:styleId="TOC2">
    <w:name w:val="toc 2"/>
    <w:basedOn w:val="Normal"/>
    <w:next w:val="Normal"/>
    <w:autoRedefine/>
    <w:qFormat/>
    <w:pPr>
      <w:ind w:left="200"/>
    </w:pPr>
  </w:style>
  <w:style w:type="paragraph" w:styleId="TOC9">
    <w:name w:val="toc 9"/>
    <w:basedOn w:val="Normal"/>
    <w:next w:val="Normal"/>
    <w:autoRedefine/>
    <w:unhideWhenUsed/>
    <w:qFormat/>
    <w:pPr>
      <w:suppressAutoHyphens w:val="0"/>
      <w:spacing w:after="100" w:line="276" w:lineRule="auto"/>
      <w:ind w:left="1760"/>
    </w:pPr>
    <w:rPr>
      <w:rFonts w:ascii="Calibri" w:hAnsi="Calibri"/>
      <w:sz w:val="22"/>
      <w:szCs w:val="22"/>
      <w:lang w:val="en-US"/>
    </w:rPr>
  </w:style>
  <w:style w:type="paragraph" w:styleId="BodyText2">
    <w:name w:val="Body Text 2"/>
    <w:basedOn w:val="Normal"/>
    <w:link w:val="BodyText2Char"/>
    <w:qFormat/>
    <w:pPr>
      <w:spacing w:after="120" w:line="480" w:lineRule="auto"/>
    </w:pPr>
  </w:style>
  <w:style w:type="paragraph" w:styleId="List4">
    <w:name w:val="List 4"/>
    <w:basedOn w:val="Normal"/>
    <w:qFormat/>
    <w:pPr>
      <w:ind w:left="1132" w:hanging="283"/>
    </w:pPr>
  </w:style>
  <w:style w:type="paragraph" w:styleId="ListContinue2">
    <w:name w:val="List Continue 2"/>
    <w:basedOn w:val="Normal"/>
    <w:qFormat/>
    <w:pPr>
      <w:spacing w:after="120"/>
      <w:ind w:left="566"/>
    </w:pPr>
  </w:style>
  <w:style w:type="paragraph" w:styleId="MessageHeader">
    <w:name w:val="Message Header"/>
    <w:basedOn w:val="Normal"/>
    <w:link w:val="MessageHeaderCh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HTMLPreformatted">
    <w:name w:val="HTML Preformatted"/>
    <w:basedOn w:val="Normal"/>
    <w:link w:val="HTMLPreformattedChar"/>
    <w:qFormat/>
    <w:rPr>
      <w:rFonts w:ascii="Courier New" w:hAnsi="Courier New" w:cs="Courier New"/>
    </w:rPr>
  </w:style>
  <w:style w:type="paragraph" w:styleId="NormalWeb">
    <w:name w:val="Normal (Web)"/>
    <w:basedOn w:val="Normal"/>
    <w:link w:val="NormalWebChar"/>
    <w:uiPriority w:val="99"/>
    <w:qFormat/>
    <w:rPr>
      <w:sz w:val="24"/>
      <w:szCs w:val="24"/>
    </w:rPr>
  </w:style>
  <w:style w:type="paragraph" w:styleId="ListContinue3">
    <w:name w:val="List Continue 3"/>
    <w:basedOn w:val="Normal"/>
    <w:qFormat/>
    <w:pPr>
      <w:spacing w:after="120"/>
      <w:ind w:left="849"/>
    </w:pPr>
  </w:style>
  <w:style w:type="paragraph" w:styleId="CommentSubject">
    <w:name w:val="annotation subject"/>
    <w:basedOn w:val="CommentText"/>
    <w:next w:val="CommentText"/>
    <w:link w:val="CommentSubjectChar"/>
    <w:qFormat/>
    <w:rPr>
      <w:b/>
      <w:bCs/>
    </w:rPr>
  </w:style>
  <w:style w:type="paragraph" w:styleId="BodyTextFirstIndent">
    <w:name w:val="Body Text First Indent"/>
    <w:basedOn w:val="BodyText"/>
    <w:link w:val="BodyTextFirstIndentChar"/>
    <w:qFormat/>
    <w:pPr>
      <w:spacing w:after="120"/>
      <w:ind w:firstLine="210"/>
    </w:pPr>
  </w:style>
  <w:style w:type="paragraph" w:styleId="BodyTextFirstIndent2">
    <w:name w:val="Body Text First Indent 2"/>
    <w:basedOn w:val="BodyTextIndent"/>
    <w:link w:val="BodyTextFirstIndent2Char"/>
    <w:qFormat/>
    <w:pPr>
      <w:ind w:firstLine="210"/>
    </w:pPr>
  </w:style>
  <w:style w:type="table" w:styleId="TableGrid">
    <w:name w:val="Table Grid"/>
    <w:basedOn w:val="TableNormal"/>
    <w:qFormat/>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Theme">
    <w:name w:val="Table Theme"/>
    <w:basedOn w:val="TableNormal"/>
    <w:qFormat/>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olourful1">
    <w:name w:val="Table Colorful 1"/>
    <w:basedOn w:val="TableNormal"/>
    <w:qFormat/>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TableColourful2">
    <w:name w:val="Table Colorful 2"/>
    <w:basedOn w:val="TableNormal"/>
    <w:qFormat/>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TableColourful3">
    <w:name w:val="Table Colorful 3"/>
    <w:basedOn w:val="TableNormal"/>
    <w:qFormat/>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TableElegant">
    <w:name w:val="Table Elegant"/>
    <w:basedOn w:val="TableNormal"/>
    <w:qFormat/>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styleId="TableClassic1">
    <w:name w:val="Table Classic 1"/>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TableClassic2">
    <w:name w:val="Table Classic 2"/>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eClassic3">
    <w:name w:val="Table Classic 3"/>
    <w:basedOn w:val="TableNormal"/>
    <w:qFormat/>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TableClassic4">
    <w:name w:val="Table Classic 4"/>
    <w:basedOn w:val="TableNormal"/>
    <w:qFormat/>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eSimple1">
    <w:name w:val="Table Simple 1"/>
    <w:basedOn w:val="TableNormal"/>
    <w:qFormat/>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TableSimple2">
    <w:name w:val="Table Simple 2"/>
    <w:basedOn w:val="TableNormal"/>
    <w:qFormat/>
    <w:pPr>
      <w:suppressAutoHyphens/>
      <w:spacing w:line="240" w:lineRule="atLeast"/>
    </w:p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eSimple3">
    <w:name w:val="Table Simple 3"/>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TableSubtle1">
    <w:name w:val="Table Subtle 1"/>
    <w:basedOn w:val="TableNormal"/>
    <w:qFormat/>
    <w:pPr>
      <w:suppressAutoHyphens/>
      <w:spacing w:line="240" w:lineRule="atLeast"/>
    </w:pPr>
    <w:tblPr>
      <w:tblStyleRowBandSize w:val="1"/>
    </w:tblPr>
    <w:tblStylePr w:type="firstRow">
      <w:tblPr/>
      <w:tcPr>
        <w:tcBorders>
          <w:top w:val="single" w:sz="6" w:space="0" w:color="000000"/>
          <w:bottom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left w:val="single" w:sz="12" w:space="0" w:color="000000"/>
          <w:tl2br w:val="nil"/>
          <w:tr2bl w:val="nil"/>
        </w:tcBorders>
      </w:tcPr>
    </w:tblStylePr>
    <w:tblStylePr w:type="band1Horz">
      <w:tblPr/>
      <w:tcPr>
        <w:tcBorders>
          <w:bottom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Subtle2">
    <w:name w:val="Table Subtle 2"/>
    <w:basedOn w:val="TableNormal"/>
    <w:qFormat/>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left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3Deffects1">
    <w:name w:val="Table 3D effects 1"/>
    <w:basedOn w:val="TableNormal"/>
    <w:qFormat/>
    <w:pPr>
      <w:suppressAutoHyphens/>
      <w:spacing w:line="240" w:lineRule="atLeast"/>
    </w:pPr>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Table3Deffects2">
    <w:name w:val="Table 3D effects 2"/>
    <w:basedOn w:val="TableNormal"/>
    <w:qFormat/>
    <w:pPr>
      <w:suppressAutoHyphens/>
      <w:spacing w:line="240" w:lineRule="atLeast"/>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e3Deffects3">
    <w:name w:val="Table 3D effects 3"/>
    <w:basedOn w:val="TableNormal"/>
    <w:qFormat/>
    <w:pPr>
      <w:suppressAutoHyphens/>
      <w:spacing w:line="240" w:lineRule="atLeast"/>
    </w:pPr>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eList1">
    <w:name w:val="Table List 1"/>
    <w:basedOn w:val="TableNormal"/>
    <w:qFormat/>
    <w:pPr>
      <w:suppressAutoHyphens/>
      <w:spacing w:line="240" w:lineRule="atLeast"/>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2">
    <w:name w:val="Table List 2"/>
    <w:basedOn w:val="TableNormal"/>
    <w:qFormat/>
    <w:pPr>
      <w:suppressAutoHyphens/>
      <w:spacing w:line="240" w:lineRule="atLeast"/>
    </w:pPr>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3">
    <w:name w:val="Table List 3"/>
    <w:basedOn w:val="TableNormal"/>
    <w:qFormat/>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styleId="TableList4">
    <w:name w:val="Table List 4"/>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styleId="TableList5">
    <w:name w:val="Table List 5"/>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TableList6">
    <w:name w:val="Table List 6"/>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TableList7">
    <w:name w:val="Table List 7"/>
    <w:basedOn w:val="TableNormal"/>
    <w:qFormat/>
    <w:pPr>
      <w:suppressAutoHyphens/>
      <w:spacing w:line="240" w:lineRule="atLeast"/>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TableList8">
    <w:name w:val="Table List 8"/>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table" w:styleId="TableContemporary">
    <w:name w:val="Table Contemporary"/>
    <w:basedOn w:val="TableNormal"/>
    <w:qFormat/>
    <w:pPr>
      <w:suppressAutoHyphens/>
      <w:spacing w:line="240" w:lineRule="atLeast"/>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TableColumns1">
    <w:name w:val="Table Columns 1"/>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2">
    <w:name w:val="Table Columns 2"/>
    <w:basedOn w:val="TableNormal"/>
    <w:qFormat/>
    <w:pPr>
      <w:suppressAutoHyphens/>
      <w:spacing w:line="240" w:lineRule="atLeast"/>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3">
    <w:name w:val="Table Columns 3"/>
    <w:basedOn w:val="TableNormal"/>
    <w:qFormat/>
    <w:pPr>
      <w:suppressAutoHyphens/>
      <w:spacing w:line="240" w:lineRule="atLeast"/>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TableColumns4">
    <w:name w:val="Table Columns 4"/>
    <w:basedOn w:val="TableNormal"/>
    <w:qFormat/>
    <w:pPr>
      <w:suppressAutoHyphens/>
      <w:spacing w:line="240" w:lineRule="atLeast"/>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qFormat/>
    <w:pPr>
      <w:suppressAutoHyphens/>
      <w:spacing w:line="240" w:lineRule="atLeast"/>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sz="6" w:space="0" w:color="000000"/>
          <w:tr2bl w:val="nil"/>
        </w:tcBorders>
      </w:tcPr>
    </w:tblStylePr>
  </w:style>
  <w:style w:type="table" w:styleId="TableGrid2">
    <w:name w:val="Table Grid 2"/>
    <w:basedOn w:val="TableNormal"/>
    <w:qFormat/>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TableGrid3">
    <w:name w:val="Table Grid 3"/>
    <w:basedOn w:val="TableNormal"/>
    <w:qFormat/>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4">
    <w:name w:val="Table Grid 4"/>
    <w:basedOn w:val="TableNormal"/>
    <w:qFormat/>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TableGrid5">
    <w:name w:val="Table Grid 5"/>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6">
    <w:name w:val="Table Grid 6"/>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7">
    <w:name w:val="Table Grid 7"/>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TableGrid8">
    <w:name w:val="Table Grid 8"/>
    <w:basedOn w:val="TableNormal"/>
    <w:qFormat/>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TableWeb1">
    <w:name w:val="Table Web 1"/>
    <w:basedOn w:val="TableNormal"/>
    <w:qFormat/>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2">
    <w:name w:val="Table Web 2"/>
    <w:basedOn w:val="TableNormal"/>
    <w:qFormat/>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3">
    <w:name w:val="Table Web 3"/>
    <w:basedOn w:val="TableNormal"/>
    <w:qFormat/>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Professional">
    <w:name w:val="Table Professional"/>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styleId="LightGrid">
    <w:name w:val="Light Grid"/>
    <w:basedOn w:val="TableNormal"/>
    <w:uiPriority w:val="62"/>
    <w:qFormat/>
    <w:rPr>
      <w:lang w:eastAsia="ja-JP"/>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pPr>
      <w:rPr>
        <w:rFonts w:ascii="Open Sans" w:eastAsia="MS Gothic" w:hAnsi="Open San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pPr>
      <w:rPr>
        <w:rFonts w:ascii="Open Sans" w:eastAsia="MS Gothic" w:hAnsi="Open San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Open Sans" w:eastAsia="MS Gothic" w:hAnsi="Open Sans" w:cs="Times New Roman"/>
        <w:b/>
        <w:bCs/>
      </w:rPr>
    </w:tblStylePr>
    <w:tblStylePr w:type="lastCol">
      <w:rPr>
        <w:rFonts w:ascii="Open Sans" w:eastAsia="MS Gothic" w:hAnsi="Open San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rPr>
        <w:rFonts w:cs="Times New Roman"/>
      </w:rPr>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character" w:styleId="Strong">
    <w:name w:val="Strong"/>
    <w:qFormat/>
    <w:rPr>
      <w:b/>
      <w:bCs/>
    </w:rPr>
  </w:style>
  <w:style w:type="character" w:styleId="EndnoteReference">
    <w:name w:val="endnote reference"/>
    <w:qFormat/>
    <w:rPr>
      <w:rFonts w:ascii="Times New Roman" w:hAnsi="Times New Roman"/>
      <w:sz w:val="18"/>
      <w:vertAlign w:val="superscript"/>
    </w:rPr>
  </w:style>
  <w:style w:type="character" w:styleId="PageNumber">
    <w:name w:val="page number"/>
    <w:qFormat/>
    <w:rPr>
      <w:rFonts w:ascii="Times New Roman" w:hAnsi="Times New Roman"/>
      <w:b/>
      <w:sz w:val="18"/>
    </w:rPr>
  </w:style>
  <w:style w:type="character" w:styleId="FollowedHyperlink">
    <w:name w:val="FollowedHyperlink"/>
    <w:qFormat/>
    <w:rPr>
      <w:color w:val="auto"/>
      <w:u w:val="none"/>
    </w:rPr>
  </w:style>
  <w:style w:type="character" w:styleId="Emphasis">
    <w:name w:val="Emphasis"/>
    <w:qFormat/>
    <w:rPr>
      <w:i/>
      <w:iCs/>
    </w:rPr>
  </w:style>
  <w:style w:type="character" w:styleId="LineNumber">
    <w:name w:val="line number"/>
    <w:qFormat/>
    <w:rPr>
      <w:sz w:val="14"/>
    </w:rPr>
  </w:style>
  <w:style w:type="character" w:styleId="HTMLDefinition">
    <w:name w:val="HTML Definition"/>
    <w:qFormat/>
    <w:rPr>
      <w:i/>
      <w:iCs/>
    </w:rPr>
  </w:style>
  <w:style w:type="character" w:styleId="HTMLTypewriter">
    <w:name w:val="HTML Typewriter"/>
    <w:qFormat/>
    <w:rPr>
      <w:rFonts w:ascii="Courier New" w:hAnsi="Courier New" w:cs="Courier New"/>
      <w:sz w:val="20"/>
      <w:szCs w:val="20"/>
    </w:rPr>
  </w:style>
  <w:style w:type="character" w:styleId="HTMLAcronym">
    <w:name w:val="HTML Acronym"/>
    <w:basedOn w:val="DefaultParagraphFont"/>
    <w:qFormat/>
  </w:style>
  <w:style w:type="character" w:styleId="HTMLVariable">
    <w:name w:val="HTML Variable"/>
    <w:qFormat/>
    <w:rPr>
      <w:i/>
      <w:iCs/>
    </w:rPr>
  </w:style>
  <w:style w:type="character" w:styleId="Hyperlink">
    <w:name w:val="Hyperlink"/>
    <w:qFormat/>
    <w:rPr>
      <w:color w:val="auto"/>
      <w:u w:val="none"/>
    </w:rPr>
  </w:style>
  <w:style w:type="character" w:styleId="HTMLCode">
    <w:name w:val="HTML Code"/>
    <w:qFormat/>
    <w:rPr>
      <w:rFonts w:ascii="Courier New" w:hAnsi="Courier New" w:cs="Courier New"/>
      <w:sz w:val="20"/>
      <w:szCs w:val="20"/>
    </w:rPr>
  </w:style>
  <w:style w:type="character" w:styleId="CommentReference">
    <w:name w:val="annotation reference"/>
    <w:uiPriority w:val="99"/>
    <w:qFormat/>
    <w:rPr>
      <w:sz w:val="6"/>
    </w:rPr>
  </w:style>
  <w:style w:type="character" w:styleId="HTMLCite">
    <w:name w:val="HTML Cite"/>
    <w:qFormat/>
    <w:rPr>
      <w:i/>
      <w:iCs/>
    </w:rPr>
  </w:style>
  <w:style w:type="character" w:styleId="FootnoteReference">
    <w:name w:val="footnote reference"/>
    <w:qFormat/>
    <w:rPr>
      <w:rFonts w:ascii="Times New Roman" w:hAnsi="Times New Roman"/>
      <w:sz w:val="18"/>
      <w:vertAlign w:val="superscript"/>
    </w:rPr>
  </w:style>
  <w:style w:type="character" w:styleId="HTMLKeyboard">
    <w:name w:val="HTML Keyboard"/>
    <w:qFormat/>
    <w:rPr>
      <w:rFonts w:ascii="Courier New" w:hAnsi="Courier New" w:cs="Courier New"/>
      <w:sz w:val="20"/>
      <w:szCs w:val="20"/>
    </w:rPr>
  </w:style>
  <w:style w:type="character" w:styleId="HTMLSample">
    <w:name w:val="HTML Sample"/>
    <w:qFormat/>
    <w:rPr>
      <w:rFonts w:ascii="Courier New" w:hAnsi="Courier New" w:cs="Courier New"/>
    </w:rPr>
  </w:style>
  <w:style w:type="paragraph" w:customStyle="1" w:styleId="HMG">
    <w:name w:val="_ H __M_G"/>
    <w:basedOn w:val="Normal"/>
    <w:next w:val="Normal"/>
    <w:qFormat/>
    <w:pPr>
      <w:keepNext/>
      <w:keepLines/>
      <w:tabs>
        <w:tab w:val="right" w:pos="851"/>
      </w:tabs>
      <w:spacing w:before="240" w:after="240" w:line="360" w:lineRule="exact"/>
      <w:ind w:left="1134" w:right="1134" w:hanging="1134"/>
    </w:pPr>
    <w:rPr>
      <w:b/>
      <w:sz w:val="34"/>
    </w:rPr>
  </w:style>
  <w:style w:type="character" w:customStyle="1" w:styleId="SingleTxtGChar">
    <w:name w:val="_ Single Txt_G Char"/>
    <w:link w:val="SingleTxtG"/>
    <w:qFormat/>
    <w:rPr>
      <w:lang w:val="en-GB" w:eastAsia="en-US" w:bidi="ar-SA"/>
    </w:rPr>
  </w:style>
  <w:style w:type="paragraph" w:customStyle="1" w:styleId="SMG">
    <w:name w:val="__S_M_G"/>
    <w:basedOn w:val="Normal"/>
    <w:next w:val="Normal"/>
    <w:qFormat/>
    <w:pPr>
      <w:keepNext/>
      <w:keepLines/>
      <w:spacing w:before="240" w:after="240" w:line="420" w:lineRule="exact"/>
      <w:ind w:left="1134" w:right="1134"/>
    </w:pPr>
    <w:rPr>
      <w:b/>
      <w:sz w:val="40"/>
    </w:rPr>
  </w:style>
  <w:style w:type="paragraph" w:customStyle="1" w:styleId="SLG">
    <w:name w:val="__S_L_G"/>
    <w:basedOn w:val="Normal"/>
    <w:next w:val="Normal"/>
    <w:qFormat/>
    <w:pPr>
      <w:keepNext/>
      <w:keepLines/>
      <w:spacing w:before="240" w:after="240" w:line="580" w:lineRule="exact"/>
      <w:ind w:left="1134" w:right="1134"/>
    </w:pPr>
    <w:rPr>
      <w:b/>
      <w:sz w:val="56"/>
    </w:rPr>
  </w:style>
  <w:style w:type="paragraph" w:customStyle="1" w:styleId="SSG">
    <w:name w:val="__S_S_G"/>
    <w:basedOn w:val="Normal"/>
    <w:next w:val="Normal"/>
    <w:qFormat/>
    <w:pPr>
      <w:keepNext/>
      <w:keepLines/>
      <w:spacing w:before="240" w:after="240" w:line="300" w:lineRule="exact"/>
      <w:ind w:left="1134" w:right="1134"/>
    </w:pPr>
    <w:rPr>
      <w:b/>
      <w:sz w:val="28"/>
    </w:rPr>
  </w:style>
  <w:style w:type="paragraph" w:customStyle="1" w:styleId="XLargeG">
    <w:name w:val="__XLarge_G"/>
    <w:basedOn w:val="Normal"/>
    <w:next w:val="Normal"/>
    <w:qFormat/>
    <w:pPr>
      <w:keepNext/>
      <w:keepLines/>
      <w:spacing w:before="240" w:after="240" w:line="420" w:lineRule="exact"/>
      <w:ind w:left="1134" w:right="1134"/>
    </w:pPr>
    <w:rPr>
      <w:b/>
      <w:sz w:val="40"/>
    </w:rPr>
  </w:style>
  <w:style w:type="paragraph" w:customStyle="1" w:styleId="Bullet1G">
    <w:name w:val="_Bullet 1_G"/>
    <w:basedOn w:val="Normal"/>
    <w:qFormat/>
    <w:pPr>
      <w:numPr>
        <w:numId w:val="11"/>
      </w:numPr>
      <w:spacing w:after="120"/>
      <w:ind w:right="1134"/>
      <w:jc w:val="both"/>
    </w:pPr>
  </w:style>
  <w:style w:type="paragraph" w:customStyle="1" w:styleId="Bullet2G">
    <w:name w:val="_Bullet 2_G"/>
    <w:basedOn w:val="Normal"/>
    <w:qFormat/>
    <w:pPr>
      <w:spacing w:after="120"/>
      <w:ind w:right="1134"/>
      <w:jc w:val="both"/>
    </w:pPr>
  </w:style>
  <w:style w:type="paragraph" w:customStyle="1" w:styleId="H23G">
    <w:name w:val="_ H_2/3_G"/>
    <w:basedOn w:val="Normal"/>
    <w:next w:val="Normal"/>
    <w:link w:val="H23GChar"/>
    <w:qFormat/>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uiPriority w:val="99"/>
    <w:qFormat/>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pPr>
      <w:keepNext/>
      <w:keepLines/>
      <w:tabs>
        <w:tab w:val="right" w:pos="851"/>
      </w:tabs>
      <w:spacing w:before="240" w:after="120" w:line="240" w:lineRule="exact"/>
      <w:ind w:left="1134" w:right="1134" w:hanging="1134"/>
    </w:pPr>
  </w:style>
  <w:style w:type="character" w:customStyle="1" w:styleId="BalloonTextChar">
    <w:name w:val="Balloon Text Char"/>
    <w:link w:val="BalloonText"/>
    <w:qFormat/>
    <w:rPr>
      <w:rFonts w:ascii="Tahoma" w:hAnsi="Tahoma" w:cs="Tahoma"/>
      <w:sz w:val="16"/>
      <w:szCs w:val="16"/>
      <w:lang w:val="en-GB" w:eastAsia="en-US"/>
    </w:rPr>
  </w:style>
  <w:style w:type="paragraph" w:customStyle="1" w:styleId="h4g0">
    <w:name w:val="h4g"/>
    <w:basedOn w:val="Normal"/>
    <w:qFormat/>
    <w:pPr>
      <w:suppressAutoHyphens w:val="0"/>
      <w:spacing w:before="100" w:beforeAutospacing="1" w:after="100" w:afterAutospacing="1" w:line="240" w:lineRule="auto"/>
    </w:pPr>
    <w:rPr>
      <w:sz w:val="24"/>
      <w:szCs w:val="24"/>
      <w:lang w:val="es-ES" w:eastAsia="es-ES"/>
    </w:rPr>
  </w:style>
  <w:style w:type="character" w:customStyle="1" w:styleId="CommentTextChar">
    <w:name w:val="Comment Text Char"/>
    <w:link w:val="CommentText"/>
    <w:uiPriority w:val="99"/>
    <w:qFormat/>
    <w:rPr>
      <w:lang w:eastAsia="en-US"/>
    </w:rPr>
  </w:style>
  <w:style w:type="character" w:customStyle="1" w:styleId="CommentSubjectChar">
    <w:name w:val="Comment Subject Char"/>
    <w:link w:val="CommentSubject"/>
    <w:qFormat/>
    <w:rPr>
      <w:b/>
      <w:bCs/>
      <w:lang w:eastAsia="en-US"/>
    </w:rPr>
  </w:style>
  <w:style w:type="character" w:customStyle="1" w:styleId="FootnoteTextChar">
    <w:name w:val="Footnote Text Char"/>
    <w:link w:val="FootnoteText"/>
    <w:qFormat/>
    <w:rPr>
      <w:sz w:val="18"/>
      <w:lang w:val="en-GB" w:eastAsia="en-US"/>
    </w:rPr>
  </w:style>
  <w:style w:type="character" w:customStyle="1" w:styleId="HChGChar">
    <w:name w:val="_ H _Ch_G Char"/>
    <w:link w:val="HChG"/>
    <w:qFormat/>
    <w:rPr>
      <w:b/>
      <w:sz w:val="28"/>
      <w:lang w:val="en-GB"/>
    </w:rPr>
  </w:style>
  <w:style w:type="character" w:customStyle="1" w:styleId="H1GChar">
    <w:name w:val="_ H_1_G Char"/>
    <w:link w:val="H1G"/>
    <w:qFormat/>
    <w:rPr>
      <w:b/>
      <w:sz w:val="24"/>
      <w:lang w:val="en-GB" w:eastAsia="en-US"/>
    </w:rPr>
  </w:style>
  <w:style w:type="character" w:customStyle="1" w:styleId="FooterChar">
    <w:name w:val="Footer Char"/>
    <w:link w:val="Footer"/>
    <w:uiPriority w:val="99"/>
    <w:qFormat/>
    <w:locked/>
    <w:rPr>
      <w:sz w:val="16"/>
      <w:lang w:val="en-GB" w:eastAsia="en-US"/>
    </w:rPr>
  </w:style>
  <w:style w:type="character" w:customStyle="1" w:styleId="HeaderChar">
    <w:name w:val="Header Char"/>
    <w:link w:val="Header"/>
    <w:qFormat/>
    <w:rPr>
      <w:b/>
      <w:sz w:val="18"/>
      <w:lang w:val="en-GB" w:eastAsia="en-US"/>
    </w:rPr>
  </w:style>
  <w:style w:type="character" w:customStyle="1" w:styleId="Heading1Char">
    <w:name w:val="Heading 1 Char"/>
    <w:link w:val="Heading1"/>
    <w:qFormat/>
    <w:rPr>
      <w:lang w:val="en-GB" w:eastAsia="en-US"/>
    </w:rPr>
  </w:style>
  <w:style w:type="character" w:customStyle="1" w:styleId="Heading2Char">
    <w:name w:val="Heading 2 Char"/>
    <w:link w:val="Heading2"/>
    <w:qFormat/>
    <w:rPr>
      <w:b/>
      <w:sz w:val="28"/>
      <w:lang w:val="en-GB"/>
    </w:rPr>
  </w:style>
  <w:style w:type="character" w:customStyle="1" w:styleId="Heading3Char">
    <w:name w:val="Heading 3 Char"/>
    <w:link w:val="Heading3"/>
    <w:qFormat/>
    <w:rPr>
      <w:b/>
      <w:sz w:val="24"/>
      <w:lang w:val="en-GB"/>
    </w:rPr>
  </w:style>
  <w:style w:type="character" w:customStyle="1" w:styleId="Heading4Char">
    <w:name w:val="Heading 4 Char"/>
    <w:link w:val="Heading4"/>
    <w:uiPriority w:val="9"/>
    <w:qFormat/>
    <w:rPr>
      <w:lang w:val="en-GB" w:eastAsia="en-US"/>
    </w:rPr>
  </w:style>
  <w:style w:type="character" w:customStyle="1" w:styleId="Heading5Char">
    <w:name w:val="Heading 5 Char"/>
    <w:link w:val="Heading5"/>
    <w:qFormat/>
    <w:rPr>
      <w:lang w:val="en-GB" w:eastAsia="en-US"/>
    </w:rPr>
  </w:style>
  <w:style w:type="character" w:customStyle="1" w:styleId="Heading6Char">
    <w:name w:val="Heading 6 Char"/>
    <w:link w:val="Heading6"/>
    <w:qFormat/>
    <w:rPr>
      <w:lang w:val="en-GB" w:eastAsia="en-US"/>
    </w:rPr>
  </w:style>
  <w:style w:type="character" w:customStyle="1" w:styleId="Heading7Char">
    <w:name w:val="Heading 7 Char"/>
    <w:link w:val="Heading7"/>
    <w:qFormat/>
    <w:rPr>
      <w:lang w:val="en-GB" w:eastAsia="en-US"/>
    </w:rPr>
  </w:style>
  <w:style w:type="character" w:customStyle="1" w:styleId="Heading8Char">
    <w:name w:val="Heading 8 Char"/>
    <w:link w:val="Heading8"/>
    <w:qFormat/>
    <w:rPr>
      <w:lang w:val="en-GB" w:eastAsia="en-US"/>
    </w:rPr>
  </w:style>
  <w:style w:type="character" w:customStyle="1" w:styleId="Heading9Char">
    <w:name w:val="Heading 9 Char"/>
    <w:link w:val="Heading9"/>
    <w:qFormat/>
    <w:rPr>
      <w:lang w:val="en-GB" w:eastAsia="en-US"/>
    </w:rPr>
  </w:style>
  <w:style w:type="character" w:customStyle="1" w:styleId="EndnoteTextChar">
    <w:name w:val="Endnote Text Char"/>
    <w:link w:val="EndnoteText"/>
    <w:qFormat/>
    <w:rPr>
      <w:sz w:val="18"/>
      <w:lang w:val="en-GB" w:eastAsia="en-US"/>
    </w:rPr>
  </w:style>
  <w:style w:type="paragraph" w:customStyle="1" w:styleId="para">
    <w:name w:val="para"/>
    <w:basedOn w:val="SingleTxtG"/>
    <w:link w:val="paraChar"/>
    <w:qFormat/>
    <w:pPr>
      <w:ind w:left="2268" w:hanging="1134"/>
    </w:pPr>
  </w:style>
  <w:style w:type="character" w:customStyle="1" w:styleId="PlainTextChar">
    <w:name w:val="Plain Text Char"/>
    <w:link w:val="PlainText"/>
    <w:qFormat/>
    <w:rPr>
      <w:rFonts w:cs="Courier New"/>
      <w:lang w:val="en-GB" w:eastAsia="en-US"/>
    </w:rPr>
  </w:style>
  <w:style w:type="character" w:customStyle="1" w:styleId="BodyTextChar">
    <w:name w:val="Body Text Char"/>
    <w:link w:val="BodyText"/>
    <w:qFormat/>
    <w:rPr>
      <w:lang w:val="en-GB" w:eastAsia="en-US"/>
    </w:rPr>
  </w:style>
  <w:style w:type="character" w:customStyle="1" w:styleId="BodyTextIndentChar">
    <w:name w:val="Body Text Indent Char"/>
    <w:link w:val="BodyTextIndent"/>
    <w:qFormat/>
    <w:rPr>
      <w:lang w:val="en-GB" w:eastAsia="en-US"/>
    </w:rPr>
  </w:style>
  <w:style w:type="character" w:customStyle="1" w:styleId="BodyText2Char">
    <w:name w:val="Body Text 2 Char"/>
    <w:link w:val="BodyText2"/>
    <w:qFormat/>
    <w:rPr>
      <w:lang w:val="en-GB" w:eastAsia="en-US"/>
    </w:rPr>
  </w:style>
  <w:style w:type="character" w:customStyle="1" w:styleId="BodyText3Char">
    <w:name w:val="Body Text 3 Char"/>
    <w:link w:val="BodyText3"/>
    <w:qFormat/>
    <w:rPr>
      <w:sz w:val="16"/>
      <w:szCs w:val="16"/>
      <w:lang w:val="en-GB" w:eastAsia="en-US"/>
    </w:rPr>
  </w:style>
  <w:style w:type="character" w:customStyle="1" w:styleId="BodyTextFirstIndentChar">
    <w:name w:val="Body Text First Indent Char"/>
    <w:link w:val="BodyTextFirstIndent"/>
    <w:qFormat/>
    <w:rPr>
      <w:lang w:val="en-GB" w:eastAsia="en-US"/>
    </w:rPr>
  </w:style>
  <w:style w:type="character" w:customStyle="1" w:styleId="BodyTextFirstIndent2Char">
    <w:name w:val="Body Text First Indent 2 Char"/>
    <w:link w:val="BodyTextFirstIndent2"/>
    <w:qFormat/>
    <w:rPr>
      <w:lang w:val="en-GB" w:eastAsia="en-US"/>
    </w:rPr>
  </w:style>
  <w:style w:type="character" w:customStyle="1" w:styleId="BodyTextIndent2Char">
    <w:name w:val="Body Text Indent 2 Char"/>
    <w:link w:val="BodyTextIndent2"/>
    <w:qFormat/>
    <w:rPr>
      <w:lang w:val="en-GB" w:eastAsia="en-US"/>
    </w:rPr>
  </w:style>
  <w:style w:type="character" w:customStyle="1" w:styleId="BodyTextIndent3Char">
    <w:name w:val="Body Text Indent 3 Char"/>
    <w:link w:val="BodyTextIndent3"/>
    <w:qFormat/>
    <w:rPr>
      <w:sz w:val="16"/>
      <w:szCs w:val="16"/>
      <w:lang w:val="en-GB" w:eastAsia="en-US"/>
    </w:rPr>
  </w:style>
  <w:style w:type="character" w:customStyle="1" w:styleId="ClosingChar">
    <w:name w:val="Closing Char"/>
    <w:link w:val="Closing"/>
    <w:qFormat/>
    <w:rPr>
      <w:lang w:val="en-GB" w:eastAsia="en-US"/>
    </w:rPr>
  </w:style>
  <w:style w:type="character" w:customStyle="1" w:styleId="DateChar">
    <w:name w:val="Date Char"/>
    <w:link w:val="Date"/>
    <w:qFormat/>
    <w:rPr>
      <w:lang w:val="en-GB" w:eastAsia="en-US"/>
    </w:rPr>
  </w:style>
  <w:style w:type="character" w:customStyle="1" w:styleId="EmailSignatureChar">
    <w:name w:val="Email Signature Char"/>
    <w:link w:val="EmailSignature"/>
    <w:qFormat/>
    <w:rPr>
      <w:lang w:val="en-GB" w:eastAsia="en-US"/>
    </w:rPr>
  </w:style>
  <w:style w:type="character" w:customStyle="1" w:styleId="HTMLAddressChar">
    <w:name w:val="HTML Address Char"/>
    <w:link w:val="HTMLAddress"/>
    <w:qFormat/>
    <w:rPr>
      <w:i/>
      <w:iCs/>
      <w:lang w:val="en-GB" w:eastAsia="en-US"/>
    </w:rPr>
  </w:style>
  <w:style w:type="character" w:customStyle="1" w:styleId="HTMLPreformattedChar">
    <w:name w:val="HTML Preformatted Char"/>
    <w:link w:val="HTMLPreformatted"/>
    <w:qFormat/>
    <w:rPr>
      <w:rFonts w:ascii="Courier New" w:hAnsi="Courier New" w:cs="Courier New"/>
      <w:lang w:val="en-GB" w:eastAsia="en-US"/>
    </w:rPr>
  </w:style>
  <w:style w:type="character" w:customStyle="1" w:styleId="MessageHeaderChar">
    <w:name w:val="Message Header Char"/>
    <w:link w:val="MessageHeader"/>
    <w:qFormat/>
    <w:rPr>
      <w:rFonts w:ascii="Arial" w:hAnsi="Arial" w:cs="Arial"/>
      <w:sz w:val="24"/>
      <w:szCs w:val="24"/>
      <w:shd w:val="pct20" w:color="auto" w:fill="auto"/>
      <w:lang w:val="en-GB" w:eastAsia="en-US"/>
    </w:rPr>
  </w:style>
  <w:style w:type="character" w:customStyle="1" w:styleId="NoteHeadingChar">
    <w:name w:val="Note Heading Char"/>
    <w:link w:val="NoteHeading"/>
    <w:qFormat/>
    <w:rPr>
      <w:lang w:val="en-GB" w:eastAsia="en-US"/>
    </w:rPr>
  </w:style>
  <w:style w:type="character" w:customStyle="1" w:styleId="SalutationChar">
    <w:name w:val="Salutation Char"/>
    <w:link w:val="Salutation"/>
    <w:qFormat/>
    <w:rPr>
      <w:lang w:val="en-GB" w:eastAsia="en-US"/>
    </w:rPr>
  </w:style>
  <w:style w:type="character" w:customStyle="1" w:styleId="SignatureChar">
    <w:name w:val="Signature Char"/>
    <w:link w:val="Signature"/>
    <w:qFormat/>
    <w:rPr>
      <w:lang w:val="en-GB" w:eastAsia="en-US"/>
    </w:rPr>
  </w:style>
  <w:style w:type="character" w:customStyle="1" w:styleId="SubtitleChar">
    <w:name w:val="Subtitle Char"/>
    <w:link w:val="Subtitle"/>
    <w:qFormat/>
    <w:rPr>
      <w:b/>
      <w:sz w:val="28"/>
      <w:lang w:val="en-GB"/>
    </w:rPr>
  </w:style>
  <w:style w:type="table" w:customStyle="1" w:styleId="Table3Deffects11">
    <w:name w:val="Table 3D effects 11"/>
    <w:basedOn w:val="TableNormal"/>
    <w:qFormat/>
    <w:pPr>
      <w:suppressAutoHyphens/>
      <w:spacing w:line="240" w:lineRule="atLeast"/>
    </w:pPr>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customStyle="1" w:styleId="Table3Deffects31">
    <w:name w:val="Table 3D effects 31"/>
    <w:basedOn w:val="TableNormal"/>
    <w:qFormat/>
    <w:pPr>
      <w:suppressAutoHyphens/>
      <w:spacing w:line="240" w:lineRule="atLeast"/>
    </w:pPr>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eClassic11">
    <w:name w:val="Table Classic 11"/>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customStyle="1" w:styleId="TableClassic21">
    <w:name w:val="Table Classic 21"/>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TableClassic31">
    <w:name w:val="Table Classic 31"/>
    <w:basedOn w:val="TableNormal"/>
    <w:qFormat/>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customStyle="1" w:styleId="TableClassic41">
    <w:name w:val="Table Classic 41"/>
    <w:basedOn w:val="TableNormal"/>
    <w:qFormat/>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eColorful21">
    <w:name w:val="Table Colorful 21"/>
    <w:basedOn w:val="TableNormal"/>
    <w:qFormat/>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customStyle="1" w:styleId="TableColorful31">
    <w:name w:val="Table Colorful 31"/>
    <w:basedOn w:val="TableNormal"/>
    <w:qFormat/>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customStyle="1" w:styleId="TableColumns11">
    <w:name w:val="Table Columns 11"/>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eColumns21">
    <w:name w:val="Table Columns 21"/>
    <w:basedOn w:val="TableNormal"/>
    <w:qFormat/>
    <w:pPr>
      <w:suppressAutoHyphens/>
      <w:spacing w:line="240" w:lineRule="atLeast"/>
    </w:pPr>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eColumns31">
    <w:name w:val="Table Columns 31"/>
    <w:basedOn w:val="TableNormal"/>
    <w:qFormat/>
    <w:pPr>
      <w:suppressAutoHyphens/>
      <w:spacing w:line="240" w:lineRule="atLeast"/>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customStyle="1" w:styleId="TableColumns41">
    <w:name w:val="Table Columns 41"/>
    <w:basedOn w:val="TableNormal"/>
    <w:qFormat/>
    <w:pPr>
      <w:suppressAutoHyphens/>
      <w:spacing w:line="240" w:lineRule="atLeast"/>
    </w:pPr>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TableNormal"/>
    <w:qFormat/>
    <w:pPr>
      <w:suppressAutoHyphens/>
      <w:spacing w:line="240" w:lineRule="atLeast"/>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TableNormal"/>
    <w:qFormat/>
    <w:pPr>
      <w:suppressAutoHyphens/>
      <w:spacing w:line="240" w:lineRule="atLeast"/>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customStyle="1" w:styleId="TableElegant1">
    <w:name w:val="Table Elegant1"/>
    <w:basedOn w:val="TableNormal"/>
    <w:qFormat/>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customStyle="1" w:styleId="TableGrid41">
    <w:name w:val="Table Grid 41"/>
    <w:basedOn w:val="TableNormal"/>
    <w:qFormat/>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customStyle="1" w:styleId="TableGrid61">
    <w:name w:val="Table Grid 61"/>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customStyle="1" w:styleId="TableGrid81">
    <w:name w:val="Table Grid 81"/>
    <w:basedOn w:val="TableNormal"/>
    <w:qFormat/>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customStyle="1" w:styleId="TableList11">
    <w:name w:val="Table List 11"/>
    <w:basedOn w:val="TableNormal"/>
    <w:qFormat/>
    <w:pPr>
      <w:suppressAutoHyphens/>
      <w:spacing w:line="240" w:lineRule="atLeast"/>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customStyle="1" w:styleId="TableList21">
    <w:name w:val="Table List 21"/>
    <w:basedOn w:val="TableNormal"/>
    <w:qFormat/>
    <w:pPr>
      <w:suppressAutoHyphens/>
      <w:spacing w:line="240" w:lineRule="atLeast"/>
    </w:pPr>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customStyle="1" w:styleId="TableList31">
    <w:name w:val="Table List 31"/>
    <w:basedOn w:val="TableNormal"/>
    <w:qFormat/>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customStyle="1" w:styleId="TableList41">
    <w:name w:val="Table List 41"/>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customStyle="1" w:styleId="TableList71">
    <w:name w:val="Table List 71"/>
    <w:basedOn w:val="TableNormal"/>
    <w:qFormat/>
    <w:pPr>
      <w:suppressAutoHyphens/>
      <w:spacing w:line="240" w:lineRule="atLeast"/>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customStyle="1" w:styleId="TableList81">
    <w:name w:val="Table List 8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style>
  <w:style w:type="table" w:customStyle="1" w:styleId="TableProfessional1">
    <w:name w:val="Table Professional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customStyle="1" w:styleId="TableSimple21">
    <w:name w:val="Table Simple 21"/>
    <w:basedOn w:val="TableNormal"/>
    <w:qFormat/>
    <w:pPr>
      <w:suppressAutoHyphens/>
      <w:spacing w:line="240" w:lineRule="atLeast"/>
    </w:p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TableSimple31">
    <w:name w:val="Table Simple 31"/>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customStyle="1" w:styleId="TableWeb11">
    <w:name w:val="Table Web 11"/>
    <w:basedOn w:val="TableNormal"/>
    <w:qFormat/>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eWeb21">
    <w:name w:val="Table Web 21"/>
    <w:basedOn w:val="TableNormal"/>
    <w:qFormat/>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eWeb31">
    <w:name w:val="Table Web 31"/>
    <w:basedOn w:val="TableNormal"/>
    <w:qFormat/>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character" w:customStyle="1" w:styleId="TitleChar">
    <w:name w:val="Title Char"/>
    <w:link w:val="Title"/>
    <w:qFormat/>
    <w:rPr>
      <w:b/>
      <w:sz w:val="28"/>
      <w:lang w:val="en-GB"/>
    </w:rPr>
  </w:style>
  <w:style w:type="paragraph" w:customStyle="1" w:styleId="Body">
    <w:name w:val="Body"/>
    <w:basedOn w:val="Normal"/>
    <w:qFormat/>
    <w:pPr>
      <w:widowControl w:val="0"/>
      <w:tabs>
        <w:tab w:val="left" w:pos="1440"/>
      </w:tabs>
      <w:suppressAutoHyphens w:val="0"/>
      <w:spacing w:before="240" w:line="240" w:lineRule="auto"/>
      <w:jc w:val="both"/>
    </w:pPr>
    <w:rPr>
      <w:rFonts w:ascii="Helvetica" w:hAnsi="Helvetica"/>
      <w:color w:val="000000"/>
      <w:lang w:val="en-US"/>
    </w:rPr>
  </w:style>
  <w:style w:type="character" w:customStyle="1" w:styleId="H23GChar">
    <w:name w:val="_ H_2/3_G Char"/>
    <w:link w:val="H23G"/>
    <w:qFormat/>
    <w:rPr>
      <w:b/>
      <w:lang w:val="en-GB" w:eastAsia="en-US"/>
    </w:rPr>
  </w:style>
  <w:style w:type="paragraph" w:customStyle="1" w:styleId="ColorfulList-Accent11">
    <w:name w:val="Colorful List - Accent 11"/>
    <w:basedOn w:val="Normal"/>
    <w:uiPriority w:val="34"/>
    <w:qFormat/>
    <w:pPr>
      <w:suppressAutoHyphens w:val="0"/>
      <w:spacing w:line="240" w:lineRule="auto"/>
      <w:ind w:left="720"/>
    </w:pPr>
    <w:rPr>
      <w:sz w:val="24"/>
      <w:szCs w:val="24"/>
      <w:lang w:val="de-DE" w:eastAsia="de-DE"/>
    </w:rPr>
  </w:style>
  <w:style w:type="paragraph" w:customStyle="1" w:styleId="Default">
    <w:name w:val="Default"/>
    <w:qFormat/>
    <w:pPr>
      <w:autoSpaceDE w:val="0"/>
      <w:autoSpaceDN w:val="0"/>
      <w:adjustRightInd w:val="0"/>
    </w:pPr>
    <w:rPr>
      <w:rFonts w:ascii="Arial" w:eastAsia="MS Mincho" w:hAnsi="Arial" w:cs="Arial"/>
      <w:color w:val="000000"/>
      <w:sz w:val="24"/>
      <w:szCs w:val="24"/>
      <w:lang w:val="en-US" w:eastAsia="ja-JP"/>
    </w:rPr>
  </w:style>
  <w:style w:type="paragraph" w:customStyle="1" w:styleId="Equation">
    <w:name w:val="Equation"/>
    <w:basedOn w:val="Normal"/>
    <w:qFormat/>
    <w:pPr>
      <w:tabs>
        <w:tab w:val="center" w:pos="4320"/>
        <w:tab w:val="left" w:pos="8467"/>
      </w:tabs>
      <w:suppressAutoHyphens w:val="0"/>
      <w:spacing w:before="240" w:line="240" w:lineRule="auto"/>
    </w:pPr>
    <w:rPr>
      <w:rFonts w:ascii="Helvetica" w:hAnsi="Helvetica"/>
      <w:color w:val="000000"/>
      <w:lang w:val="en-US"/>
    </w:rPr>
  </w:style>
  <w:style w:type="paragraph" w:customStyle="1" w:styleId="UnOrdList">
    <w:name w:val="UnOrdList"/>
    <w:basedOn w:val="Normal"/>
    <w:qFormat/>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uiPriority w:val="99"/>
    <w:qFormat/>
    <w:rPr>
      <w:i/>
      <w:lang w:val="en-GB" w:eastAsia="en-US"/>
    </w:rPr>
  </w:style>
  <w:style w:type="paragraph" w:customStyle="1" w:styleId="11">
    <w:name w:val="1"/>
    <w:basedOn w:val="Normal"/>
    <w:qFormat/>
    <w:pPr>
      <w:widowControl w:val="0"/>
      <w:numPr>
        <w:numId w:val="12"/>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qFormat/>
    <w:pPr>
      <w:numPr>
        <w:ilvl w:val="1"/>
      </w:numPr>
      <w:ind w:left="900" w:hanging="900"/>
    </w:pPr>
  </w:style>
  <w:style w:type="paragraph" w:customStyle="1" w:styleId="3rd">
    <w:name w:val="3rd"/>
    <w:basedOn w:val="Normal"/>
    <w:qFormat/>
    <w:pPr>
      <w:widowControl w:val="0"/>
      <w:numPr>
        <w:ilvl w:val="2"/>
        <w:numId w:val="12"/>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qFormat/>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qFormat/>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qFormat/>
    <w:rPr>
      <w:rFonts w:ascii="Symbol" w:hAnsi="Symbol"/>
      <w:sz w:val="20"/>
    </w:rPr>
  </w:style>
  <w:style w:type="paragraph" w:customStyle="1" w:styleId="ANNtitle">
    <w:name w:val="ANNtitle"/>
    <w:basedOn w:val="Normal"/>
    <w:qFormat/>
    <w:pPr>
      <w:widowControl w:val="0"/>
      <w:suppressAutoHyphens w:val="0"/>
      <w:spacing w:line="220" w:lineRule="exact"/>
      <w:jc w:val="center"/>
    </w:pPr>
    <w:rPr>
      <w:b/>
      <w:caps/>
      <w:kern w:val="2"/>
      <w:lang w:eastAsia="ja-JP"/>
    </w:rPr>
  </w:style>
  <w:style w:type="paragraph" w:customStyle="1" w:styleId="CallOutNote">
    <w:name w:val="CallOutNote"/>
    <w:basedOn w:val="Normal"/>
    <w:qFormat/>
    <w:p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qFormat/>
    <w:pPr>
      <w:widowControl w:val="0"/>
      <w:numPr>
        <w:numId w:val="13"/>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qFormat/>
    <w:pPr>
      <w:widowControl w:val="0"/>
      <w:numPr>
        <w:ilvl w:val="1"/>
        <w:numId w:val="13"/>
      </w:numPr>
      <w:suppressAutoHyphens w:val="0"/>
      <w:spacing w:line="280" w:lineRule="exact"/>
      <w:jc w:val="both"/>
    </w:pPr>
    <w:rPr>
      <w:rFonts w:ascii="Century" w:hAnsi="Century"/>
      <w:kern w:val="2"/>
      <w:szCs w:val="24"/>
      <w:lang w:val="en-US" w:eastAsia="ja-JP"/>
    </w:rPr>
  </w:style>
  <w:style w:type="paragraph" w:customStyle="1" w:styleId="10">
    <w:name w:val="1段階"/>
    <w:basedOn w:val="Normal"/>
    <w:qFormat/>
    <w:pPr>
      <w:widowControl w:val="0"/>
      <w:numPr>
        <w:numId w:val="14"/>
      </w:numPr>
      <w:suppressAutoHyphens w:val="0"/>
      <w:spacing w:line="300" w:lineRule="exact"/>
      <w:jc w:val="both"/>
    </w:pPr>
    <w:rPr>
      <w:kern w:val="2"/>
      <w:lang w:val="en-US" w:eastAsia="ja-JP"/>
    </w:rPr>
  </w:style>
  <w:style w:type="paragraph" w:customStyle="1" w:styleId="20">
    <w:name w:val="2段階"/>
    <w:basedOn w:val="Normal"/>
    <w:qFormat/>
    <w:pPr>
      <w:widowControl w:val="0"/>
      <w:numPr>
        <w:ilvl w:val="1"/>
        <w:numId w:val="14"/>
      </w:numPr>
      <w:suppressAutoHyphens w:val="0"/>
      <w:spacing w:line="300" w:lineRule="exact"/>
      <w:jc w:val="both"/>
    </w:pPr>
    <w:rPr>
      <w:kern w:val="2"/>
      <w:lang w:val="en-US" w:eastAsia="ja-JP"/>
    </w:rPr>
  </w:style>
  <w:style w:type="paragraph" w:customStyle="1" w:styleId="3">
    <w:name w:val="3段階"/>
    <w:basedOn w:val="Normal"/>
    <w:qFormat/>
    <w:pPr>
      <w:widowControl w:val="0"/>
      <w:numPr>
        <w:ilvl w:val="2"/>
        <w:numId w:val="14"/>
      </w:numPr>
      <w:suppressAutoHyphens w:val="0"/>
      <w:spacing w:line="300" w:lineRule="exact"/>
      <w:jc w:val="both"/>
    </w:pPr>
    <w:rPr>
      <w:kern w:val="2"/>
      <w:lang w:val="en-US" w:eastAsia="ja-JP"/>
    </w:rPr>
  </w:style>
  <w:style w:type="paragraph" w:customStyle="1" w:styleId="4">
    <w:name w:val="4段階"/>
    <w:basedOn w:val="Normal"/>
    <w:qFormat/>
    <w:pPr>
      <w:widowControl w:val="0"/>
      <w:numPr>
        <w:ilvl w:val="3"/>
        <w:numId w:val="14"/>
      </w:numPr>
      <w:suppressAutoHyphens w:val="0"/>
      <w:spacing w:line="300" w:lineRule="exact"/>
      <w:jc w:val="both"/>
    </w:pPr>
    <w:rPr>
      <w:kern w:val="2"/>
      <w:lang w:val="en-US" w:eastAsia="ja-JP"/>
    </w:rPr>
  </w:style>
  <w:style w:type="paragraph" w:customStyle="1" w:styleId="5">
    <w:name w:val="5段階"/>
    <w:basedOn w:val="Normal"/>
    <w:qFormat/>
    <w:pPr>
      <w:widowControl w:val="0"/>
      <w:numPr>
        <w:ilvl w:val="4"/>
        <w:numId w:val="14"/>
      </w:numPr>
      <w:suppressAutoHyphens w:val="0"/>
      <w:spacing w:line="300" w:lineRule="exact"/>
      <w:jc w:val="both"/>
    </w:pPr>
    <w:rPr>
      <w:kern w:val="2"/>
      <w:lang w:val="en-US" w:eastAsia="ja-JP"/>
    </w:rPr>
  </w:style>
  <w:style w:type="character" w:customStyle="1" w:styleId="honbunb11">
    <w:name w:val="honbunb11"/>
    <w:qFormat/>
  </w:style>
  <w:style w:type="paragraph" w:customStyle="1" w:styleId="ColorfulShading-Accent11">
    <w:name w:val="Colorful Shading - Accent 11"/>
    <w:hidden/>
    <w:uiPriority w:val="99"/>
    <w:semiHidden/>
    <w:qFormat/>
    <w:rPr>
      <w:rFonts w:eastAsia="MS Mincho"/>
      <w:lang w:val="en-GB" w:eastAsia="en-US"/>
    </w:rPr>
  </w:style>
  <w:style w:type="paragraph" w:customStyle="1" w:styleId="FootnoteText0">
    <w:name w:val="Footnote_Text"/>
    <w:basedOn w:val="Normal"/>
    <w:qFormat/>
    <w:pPr>
      <w:suppressAutoHyphens w:val="0"/>
      <w:spacing w:line="220" w:lineRule="atLeast"/>
    </w:pPr>
    <w:rPr>
      <w:rFonts w:eastAsia="Calibri"/>
      <w:sz w:val="18"/>
      <w:szCs w:val="18"/>
      <w:lang w:val="en-AU"/>
    </w:rPr>
  </w:style>
  <w:style w:type="paragraph" w:customStyle="1" w:styleId="H1G0">
    <w:name w:val="H_1_G"/>
    <w:basedOn w:val="Normal"/>
    <w:qFormat/>
    <w:pPr>
      <w:tabs>
        <w:tab w:val="left" w:pos="851"/>
      </w:tabs>
      <w:suppressAutoHyphens w:val="0"/>
      <w:spacing w:before="360" w:after="240" w:line="270" w:lineRule="exact"/>
      <w:ind w:left="2268" w:right="1134" w:hanging="1134"/>
    </w:pPr>
    <w:rPr>
      <w:b/>
      <w:sz w:val="24"/>
      <w:szCs w:val="24"/>
    </w:rPr>
  </w:style>
  <w:style w:type="paragraph" w:customStyle="1" w:styleId="HChG0">
    <w:name w:val="H_Ch_G"/>
    <w:basedOn w:val="Normal"/>
    <w:qFormat/>
    <w:pPr>
      <w:tabs>
        <w:tab w:val="right" w:pos="851"/>
      </w:tabs>
      <w:suppressAutoHyphens w:val="0"/>
      <w:spacing w:before="360" w:after="240" w:line="300" w:lineRule="atLeast"/>
      <w:ind w:left="2268" w:right="1134" w:hanging="1134"/>
    </w:pPr>
    <w:rPr>
      <w:rFonts w:eastAsia="Calibri"/>
      <w:b/>
      <w:sz w:val="28"/>
      <w:szCs w:val="28"/>
      <w:lang w:val="en-AU"/>
    </w:rPr>
  </w:style>
  <w:style w:type="paragraph" w:customStyle="1" w:styleId="SingleTxtG1">
    <w:name w:val="_Single Txt_G_1"/>
    <w:basedOn w:val="SingleTxtG"/>
    <w:qFormat/>
    <w:pPr>
      <w:spacing w:line="200" w:lineRule="atLeast"/>
      <w:ind w:left="2268" w:hanging="1134"/>
    </w:pPr>
  </w:style>
  <w:style w:type="character" w:customStyle="1" w:styleId="MediumGrid11">
    <w:name w:val="Medium Grid 11"/>
    <w:uiPriority w:val="99"/>
    <w:semiHidden/>
    <w:qFormat/>
    <w:rPr>
      <w:color w:val="808080"/>
    </w:rPr>
  </w:style>
  <w:style w:type="character" w:customStyle="1" w:styleId="CommentTextChar1">
    <w:name w:val="Comment Text Char1"/>
    <w:uiPriority w:val="99"/>
    <w:qFormat/>
    <w:rPr>
      <w:lang w:eastAsia="en-US"/>
    </w:rPr>
  </w:style>
  <w:style w:type="paragraph" w:customStyle="1" w:styleId="SingleTxtG0">
    <w:name w:val="_Single Txt_G"/>
    <w:basedOn w:val="Normal"/>
    <w:link w:val="SingleTxtGChar0"/>
    <w:qFormat/>
    <w:pPr>
      <w:suppressAutoHyphens w:val="0"/>
      <w:spacing w:after="120" w:line="200" w:lineRule="atLeast"/>
      <w:ind w:left="2268" w:right="1134"/>
      <w:jc w:val="both"/>
    </w:pPr>
    <w:rPr>
      <w:rFonts w:eastAsia="Calibri"/>
      <w:lang w:val="en-AU"/>
    </w:rPr>
  </w:style>
  <w:style w:type="character" w:customStyle="1" w:styleId="SingleTxtGChar0">
    <w:name w:val="_Single Txt_G Char"/>
    <w:link w:val="SingleTxtG0"/>
    <w:qFormat/>
    <w:rPr>
      <w:rFonts w:eastAsia="Calibri"/>
      <w:lang w:val="en-AU" w:eastAsia="en-US"/>
    </w:rPr>
  </w:style>
  <w:style w:type="paragraph" w:customStyle="1" w:styleId="TOCHeading1">
    <w:name w:val="TOC Heading1"/>
    <w:basedOn w:val="Heading1"/>
    <w:next w:val="Normal"/>
    <w:uiPriority w:val="39"/>
    <w:qFormat/>
    <w:pPr>
      <w:keepNext/>
      <w:keepLines/>
      <w:suppressAutoHyphens w:val="0"/>
      <w:spacing w:before="480" w:after="120" w:line="276" w:lineRule="auto"/>
      <w:ind w:left="0"/>
      <w:outlineLvl w:val="9"/>
    </w:pPr>
    <w:rPr>
      <w:rFonts w:ascii="Cambria" w:hAnsi="Cambria"/>
      <w:bCs/>
      <w:color w:val="365F91"/>
      <w:sz w:val="28"/>
      <w:szCs w:val="28"/>
      <w:lang w:val="en-US" w:eastAsia="ja-JP"/>
    </w:rPr>
  </w:style>
  <w:style w:type="paragraph" w:customStyle="1" w:styleId="Tableheading">
    <w:name w:val="Table heading"/>
    <w:basedOn w:val="Normal"/>
    <w:next w:val="Normal"/>
    <w:qFormat/>
    <w:pPr>
      <w:keepNext/>
      <w:suppressAutoHyphens w:val="0"/>
      <w:spacing w:before="120" w:after="120" w:line="240" w:lineRule="auto"/>
      <w:ind w:left="1134" w:hanging="1134"/>
    </w:pPr>
    <w:rPr>
      <w:b/>
      <w:sz w:val="24"/>
      <w:lang w:val="en-AU"/>
    </w:rPr>
  </w:style>
  <w:style w:type="paragraph" w:customStyle="1" w:styleId="bt">
    <w:name w:val="bt"/>
    <w:uiPriority w:val="99"/>
    <w:qFormat/>
    <w:pPr>
      <w:spacing w:before="160" w:line="260" w:lineRule="atLeast"/>
      <w:ind w:left="1418"/>
    </w:pPr>
    <w:rPr>
      <w:rFonts w:eastAsia="MS Mincho"/>
      <w:sz w:val="22"/>
      <w:lang w:val="en-AU" w:eastAsia="en-US"/>
    </w:rPr>
  </w:style>
  <w:style w:type="paragraph" w:customStyle="1" w:styleId="Headline00">
    <w:name w:val="Headline00"/>
    <w:basedOn w:val="Normal"/>
    <w:qFormat/>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pPr>
      <w:numPr>
        <w:ilvl w:val="2"/>
        <w:numId w:val="15"/>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qFormat/>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qFormat/>
    <w:pPr>
      <w:suppressAutoHyphens w:val="0"/>
      <w:spacing w:before="120" w:after="120" w:line="240" w:lineRule="auto"/>
      <w:jc w:val="both"/>
    </w:pPr>
    <w:rPr>
      <w:sz w:val="24"/>
      <w:lang w:eastAsia="ko-KR"/>
    </w:rPr>
  </w:style>
  <w:style w:type="paragraph" w:customStyle="1" w:styleId="XXHeadline">
    <w:name w:val="X.X Headline"/>
    <w:basedOn w:val="Normal"/>
    <w:next w:val="Normal"/>
    <w:qFormat/>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qFormat/>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qFormat/>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Char1">
    <w:name w:val="Body Text Char1"/>
    <w:qFormat/>
    <w:rPr>
      <w:lang w:eastAsia="en-US"/>
    </w:rPr>
  </w:style>
  <w:style w:type="character" w:customStyle="1" w:styleId="BodyText3Char1">
    <w:name w:val="Body Text 3 Char1"/>
    <w:qFormat/>
    <w:rPr>
      <w:sz w:val="16"/>
      <w:szCs w:val="16"/>
      <w:lang w:eastAsia="en-US"/>
    </w:rPr>
  </w:style>
  <w:style w:type="character" w:customStyle="1" w:styleId="BodyTextIndent2Char1">
    <w:name w:val="Body Text Indent 2 Char1"/>
    <w:qFormat/>
    <w:rPr>
      <w:lang w:eastAsia="en-US"/>
    </w:rPr>
  </w:style>
  <w:style w:type="character" w:customStyle="1" w:styleId="BodyTextIndent3Char1">
    <w:name w:val="Body Text Indent 3 Char1"/>
    <w:qFormat/>
    <w:rPr>
      <w:sz w:val="16"/>
      <w:szCs w:val="16"/>
      <w:lang w:eastAsia="en-US"/>
    </w:rPr>
  </w:style>
  <w:style w:type="character" w:customStyle="1" w:styleId="BodyTextIndentChar1">
    <w:name w:val="Body Text Indent Char1"/>
    <w:qFormat/>
    <w:rPr>
      <w:lang w:eastAsia="en-US"/>
    </w:rPr>
  </w:style>
  <w:style w:type="character" w:customStyle="1" w:styleId="PlainTextChar1">
    <w:name w:val="Plain Text Char1"/>
    <w:qFormat/>
    <w:rPr>
      <w:rFonts w:ascii="Courier New" w:hAnsi="Courier New" w:cs="Courier New"/>
      <w:lang w:eastAsia="en-US"/>
    </w:rPr>
  </w:style>
  <w:style w:type="paragraph" w:customStyle="1" w:styleId="tableau">
    <w:name w:val="tableau"/>
    <w:basedOn w:val="Normal"/>
    <w:next w:val="Normal"/>
    <w:qFormat/>
    <w:pPr>
      <w:suppressAutoHyphens w:val="0"/>
      <w:spacing w:before="40" w:after="40" w:line="210" w:lineRule="exact"/>
      <w:jc w:val="both"/>
    </w:pPr>
    <w:rPr>
      <w:rFonts w:ascii="Helvetica" w:hAnsi="Helvetica"/>
      <w:sz w:val="18"/>
      <w:lang w:val="fr-FR" w:eastAsia="de-DE"/>
    </w:rPr>
  </w:style>
  <w:style w:type="character" w:customStyle="1" w:styleId="DocumentMapChar">
    <w:name w:val="Document Map Char"/>
    <w:link w:val="DocumentMap"/>
    <w:qFormat/>
    <w:rPr>
      <w:rFonts w:ascii="Tahoma" w:hAnsi="Tahoma" w:cs="Tahoma"/>
      <w:sz w:val="16"/>
      <w:szCs w:val="16"/>
    </w:rPr>
  </w:style>
  <w:style w:type="character" w:customStyle="1" w:styleId="DocumentMapChar1">
    <w:name w:val="Document Map Char1"/>
    <w:qFormat/>
    <w:rPr>
      <w:rFonts w:ascii="Segoe UI" w:hAnsi="Segoe UI" w:cs="Segoe UI"/>
      <w:sz w:val="16"/>
      <w:szCs w:val="16"/>
      <w:lang w:val="en-GB" w:eastAsia="en-US"/>
    </w:rPr>
  </w:style>
  <w:style w:type="paragraph" w:customStyle="1" w:styleId="XXXXHeadline">
    <w:name w:val="X.X.X.X. Headline"/>
    <w:basedOn w:val="XXXHeadline"/>
    <w:next w:val="Normal"/>
    <w:qFormat/>
    <w:pPr>
      <w:numPr>
        <w:ilvl w:val="0"/>
        <w:numId w:val="0"/>
      </w:numPr>
      <w:tabs>
        <w:tab w:val="left" w:pos="3272"/>
      </w:tabs>
      <w:ind w:left="1418" w:hanging="1418"/>
      <w:outlineLvl w:val="3"/>
    </w:pPr>
  </w:style>
  <w:style w:type="paragraph" w:customStyle="1" w:styleId="XXXXXHeadline">
    <w:name w:val="X.X.X.X.X. Headline"/>
    <w:basedOn w:val="XXXXHeadline"/>
    <w:qFormat/>
    <w:pPr>
      <w:tabs>
        <w:tab w:val="clear" w:pos="3272"/>
      </w:tabs>
      <w:outlineLvl w:val="4"/>
    </w:pPr>
  </w:style>
  <w:style w:type="paragraph" w:customStyle="1" w:styleId="XXXXXXHeadline">
    <w:name w:val="X.X.X.X.X.X. Headline"/>
    <w:basedOn w:val="XXXXXHeadline"/>
    <w:qFormat/>
    <w:pPr>
      <w:tabs>
        <w:tab w:val="left" w:pos="1800"/>
      </w:tabs>
      <w:outlineLvl w:val="5"/>
    </w:pPr>
  </w:style>
  <w:style w:type="paragraph" w:customStyle="1" w:styleId="XXXXXXXHeadline">
    <w:name w:val="X.X.X.X.X.X.X. Headline"/>
    <w:basedOn w:val="XXXXXXHeadline"/>
    <w:qFormat/>
    <w:pPr>
      <w:tabs>
        <w:tab w:val="clear" w:pos="1800"/>
      </w:tabs>
      <w:outlineLvl w:val="6"/>
    </w:pPr>
  </w:style>
  <w:style w:type="paragraph" w:customStyle="1" w:styleId="Headline01">
    <w:name w:val="Headline01"/>
    <w:basedOn w:val="Normal"/>
    <w:next w:val="Normal"/>
    <w:qFormat/>
    <w:pPr>
      <w:tabs>
        <w:tab w:val="left" w:pos="851"/>
      </w:tabs>
      <w:suppressAutoHyphens w:val="0"/>
      <w:spacing w:line="240" w:lineRule="auto"/>
      <w:jc w:val="both"/>
      <w:outlineLvl w:val="0"/>
    </w:pPr>
    <w:rPr>
      <w:sz w:val="24"/>
    </w:rPr>
  </w:style>
  <w:style w:type="character" w:customStyle="1" w:styleId="TableFootNoteXref">
    <w:name w:val="TableFootNoteXref"/>
    <w:qFormat/>
    <w:rPr>
      <w:position w:val="6"/>
      <w:sz w:val="16"/>
    </w:rPr>
  </w:style>
  <w:style w:type="paragraph" w:customStyle="1" w:styleId="Funotentext1">
    <w:name w:val="Fußnotentext1"/>
    <w:basedOn w:val="Normal"/>
    <w:next w:val="Normal"/>
    <w:qFormat/>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qFormat/>
    <w:pPr>
      <w:keepNext/>
      <w:suppressAutoHyphens w:val="0"/>
      <w:spacing w:before="300" w:after="220" w:line="240" w:lineRule="auto"/>
      <w:outlineLvl w:val="0"/>
    </w:pPr>
    <w:rPr>
      <w:sz w:val="24"/>
    </w:rPr>
  </w:style>
  <w:style w:type="character" w:customStyle="1" w:styleId="texhtml">
    <w:name w:val="texhtml"/>
    <w:qFormat/>
  </w:style>
  <w:style w:type="character" w:customStyle="1" w:styleId="IntenseEmphasis1">
    <w:name w:val="Intense Emphasis1"/>
    <w:uiPriority w:val="21"/>
    <w:qFormat/>
    <w:rPr>
      <w:b/>
      <w:bCs/>
      <w:i/>
      <w:iCs/>
      <w:color w:val="4F81BD"/>
    </w:rPr>
  </w:style>
  <w:style w:type="paragraph" w:customStyle="1" w:styleId="Listenabsatz1">
    <w:name w:val="Listenabsatz1"/>
    <w:basedOn w:val="Normal"/>
    <w:qFormat/>
    <w:pPr>
      <w:suppressAutoHyphens w:val="0"/>
      <w:spacing w:after="200" w:line="276" w:lineRule="auto"/>
      <w:ind w:left="720"/>
    </w:pPr>
    <w:rPr>
      <w:rFonts w:ascii="Calibri" w:hAnsi="Calibri"/>
      <w:sz w:val="22"/>
      <w:szCs w:val="22"/>
      <w:lang w:val="de-DE"/>
    </w:rPr>
  </w:style>
  <w:style w:type="paragraph" w:customStyle="1" w:styleId="default0">
    <w:name w:val="default"/>
    <w:basedOn w:val="Normal"/>
    <w:qFormat/>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qFormat/>
    <w:pPr>
      <w:numPr>
        <w:numId w:val="16"/>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TableNormal"/>
    <w:uiPriority w:val="59"/>
    <w:qFormat/>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qFormat/>
    <w:rPr>
      <w:rFonts w:ascii="Arial" w:hAnsi="Arial" w:cs="Arial"/>
      <w:sz w:val="19"/>
      <w:szCs w:val="19"/>
    </w:rPr>
  </w:style>
  <w:style w:type="character" w:customStyle="1" w:styleId="Textkrper3Zchn1">
    <w:name w:val="Textkörper 3 Zchn1"/>
    <w:qFormat/>
    <w:rPr>
      <w:rFonts w:ascii="Arial" w:hAnsi="Arial" w:cs="Arial"/>
      <w:sz w:val="16"/>
      <w:szCs w:val="16"/>
    </w:rPr>
  </w:style>
  <w:style w:type="character" w:customStyle="1" w:styleId="Textkrper-Einzug2Zchn1">
    <w:name w:val="Textkörper-Einzug 2 Zchn1"/>
    <w:qFormat/>
    <w:rPr>
      <w:rFonts w:ascii="Arial" w:hAnsi="Arial" w:cs="Arial"/>
      <w:sz w:val="19"/>
      <w:szCs w:val="19"/>
    </w:rPr>
  </w:style>
  <w:style w:type="character" w:customStyle="1" w:styleId="Textkrper-Einzug3Zchn1">
    <w:name w:val="Textkörper-Einzug 3 Zchn1"/>
    <w:qFormat/>
    <w:rPr>
      <w:rFonts w:ascii="Arial" w:hAnsi="Arial" w:cs="Arial"/>
      <w:sz w:val="16"/>
      <w:szCs w:val="16"/>
    </w:rPr>
  </w:style>
  <w:style w:type="character" w:customStyle="1" w:styleId="Textkrper-ZeileneinzugZchn1">
    <w:name w:val="Textkörper-Zeileneinzug Zchn1"/>
    <w:qFormat/>
    <w:rPr>
      <w:rFonts w:ascii="Arial" w:hAnsi="Arial" w:cs="Arial"/>
      <w:sz w:val="19"/>
      <w:szCs w:val="19"/>
    </w:rPr>
  </w:style>
  <w:style w:type="character" w:customStyle="1" w:styleId="NurTextZchn1">
    <w:name w:val="Nur Text Zchn1"/>
    <w:qFormat/>
    <w:rPr>
      <w:rFonts w:ascii="Consolas" w:hAnsi="Consolas" w:cs="Consolas"/>
      <w:sz w:val="21"/>
      <w:szCs w:val="21"/>
    </w:rPr>
  </w:style>
  <w:style w:type="character" w:customStyle="1" w:styleId="DokumentstrukturZchn1">
    <w:name w:val="Dokumentstruktur Zchn1"/>
    <w:qFormat/>
    <w:rPr>
      <w:rFonts w:ascii="Tahoma" w:hAnsi="Tahoma" w:cs="Tahoma"/>
      <w:sz w:val="16"/>
      <w:szCs w:val="16"/>
    </w:rPr>
  </w:style>
  <w:style w:type="character" w:customStyle="1" w:styleId="EndnotentextZchn1">
    <w:name w:val="Endnotentext Zchn1"/>
    <w:qFormat/>
    <w:rPr>
      <w:rFonts w:ascii="Arial" w:hAnsi="Arial" w:cs="Arial"/>
    </w:rPr>
  </w:style>
  <w:style w:type="paragraph" w:customStyle="1" w:styleId="Verzeichnis41">
    <w:name w:val="Verzeichnis 41"/>
    <w:basedOn w:val="Normal"/>
    <w:next w:val="Normal"/>
    <w:autoRedefine/>
    <w:qFormat/>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qFormat/>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qFormat/>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qFormat/>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qFormat/>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qFormat/>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qFormat/>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qFormat/>
    <w:pPr>
      <w:suppressAutoHyphens w:val="0"/>
      <w:spacing w:before="100" w:beforeAutospacing="1" w:after="100" w:afterAutospacing="1" w:line="240" w:lineRule="auto"/>
      <w:textAlignment w:val="center"/>
    </w:pPr>
    <w:rPr>
      <w:lang w:eastAsia="en-GB"/>
    </w:rPr>
  </w:style>
  <w:style w:type="paragraph" w:customStyle="1" w:styleId="xl72">
    <w:name w:val="xl72"/>
    <w:basedOn w:val="Normal"/>
    <w:qFormat/>
    <w:pPr>
      <w:suppressAutoHyphens w:val="0"/>
      <w:spacing w:before="100" w:beforeAutospacing="1" w:after="100" w:afterAutospacing="1" w:line="240" w:lineRule="auto"/>
    </w:pPr>
    <w:rPr>
      <w:lang w:eastAsia="en-GB"/>
    </w:rPr>
  </w:style>
  <w:style w:type="paragraph" w:customStyle="1" w:styleId="xl73">
    <w:name w:val="xl73"/>
    <w:basedOn w:val="Normal"/>
    <w:qFormat/>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Normal"/>
    <w:qFormat/>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qFormat/>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Normal"/>
    <w:qFormat/>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Normal"/>
    <w:qFormat/>
    <w:pPr>
      <w:suppressAutoHyphens w:val="0"/>
      <w:spacing w:before="100" w:beforeAutospacing="1" w:after="100" w:afterAutospacing="1" w:line="240" w:lineRule="auto"/>
      <w:textAlignment w:val="center"/>
    </w:pPr>
    <w:rPr>
      <w:lang w:eastAsia="en-GB"/>
    </w:rPr>
  </w:style>
  <w:style w:type="paragraph" w:customStyle="1" w:styleId="xl65">
    <w:name w:val="xl65"/>
    <w:basedOn w:val="Normal"/>
    <w:qFormat/>
    <w:pPr>
      <w:suppressAutoHyphens w:val="0"/>
      <w:spacing w:before="100" w:beforeAutospacing="1" w:after="100" w:afterAutospacing="1" w:line="240" w:lineRule="auto"/>
      <w:textAlignment w:val="center"/>
    </w:pPr>
    <w:rPr>
      <w:lang w:eastAsia="en-GB"/>
    </w:rPr>
  </w:style>
  <w:style w:type="paragraph" w:customStyle="1" w:styleId="ManualHeading2">
    <w:name w:val="Manual Heading 2"/>
    <w:basedOn w:val="Normal"/>
    <w:next w:val="Normal"/>
    <w:uiPriority w:val="99"/>
    <w:qFormat/>
    <w:pPr>
      <w:keepNext/>
      <w:tabs>
        <w:tab w:val="left" w:pos="850"/>
      </w:tabs>
      <w:suppressAutoHyphens w:val="0"/>
      <w:spacing w:before="120" w:after="120" w:line="240" w:lineRule="auto"/>
      <w:ind w:left="850" w:hanging="850"/>
      <w:jc w:val="both"/>
      <w:outlineLvl w:val="1"/>
    </w:pPr>
    <w:rPr>
      <w:b/>
      <w:sz w:val="24"/>
      <w:szCs w:val="24"/>
    </w:rPr>
  </w:style>
  <w:style w:type="paragraph" w:customStyle="1" w:styleId="Text1">
    <w:name w:val="Text 1"/>
    <w:basedOn w:val="Normal"/>
    <w:uiPriority w:val="99"/>
    <w:qFormat/>
    <w:pPr>
      <w:suppressAutoHyphens w:val="0"/>
      <w:spacing w:before="120" w:after="120" w:line="240" w:lineRule="auto"/>
      <w:ind w:left="850"/>
      <w:jc w:val="both"/>
    </w:pPr>
    <w:rPr>
      <w:sz w:val="24"/>
      <w:szCs w:val="24"/>
    </w:rPr>
  </w:style>
  <w:style w:type="paragraph" w:customStyle="1" w:styleId="HeaderLandscape">
    <w:name w:val="HeaderLandscape"/>
    <w:basedOn w:val="Normal"/>
    <w:qFormat/>
    <w:pPr>
      <w:tabs>
        <w:tab w:val="center" w:pos="7285"/>
        <w:tab w:val="right" w:pos="14003"/>
      </w:tabs>
      <w:suppressAutoHyphens w:val="0"/>
      <w:spacing w:after="120" w:line="240" w:lineRule="auto"/>
      <w:jc w:val="both"/>
    </w:pPr>
    <w:rPr>
      <w:sz w:val="24"/>
      <w:szCs w:val="24"/>
    </w:rPr>
  </w:style>
  <w:style w:type="paragraph" w:customStyle="1" w:styleId="FooterLandscape">
    <w:name w:val="FooterLandscape"/>
    <w:basedOn w:val="Normal"/>
    <w:qFormat/>
    <w:pPr>
      <w:tabs>
        <w:tab w:val="center" w:pos="7285"/>
        <w:tab w:val="center" w:pos="10913"/>
        <w:tab w:val="right" w:pos="15137"/>
      </w:tabs>
      <w:suppressAutoHyphens w:val="0"/>
      <w:spacing w:before="360" w:line="240" w:lineRule="auto"/>
      <w:ind w:left="-567" w:right="-567"/>
    </w:pPr>
    <w:rPr>
      <w:sz w:val="24"/>
      <w:szCs w:val="24"/>
    </w:rPr>
  </w:style>
  <w:style w:type="paragraph" w:customStyle="1" w:styleId="Text2">
    <w:name w:val="Text 2"/>
    <w:basedOn w:val="Normal"/>
    <w:qFormat/>
    <w:pPr>
      <w:suppressAutoHyphens w:val="0"/>
      <w:spacing w:before="120" w:after="120" w:line="240" w:lineRule="auto"/>
      <w:ind w:left="1417"/>
      <w:jc w:val="both"/>
    </w:pPr>
    <w:rPr>
      <w:sz w:val="24"/>
      <w:szCs w:val="24"/>
    </w:rPr>
  </w:style>
  <w:style w:type="paragraph" w:customStyle="1" w:styleId="Text3">
    <w:name w:val="Text 3"/>
    <w:basedOn w:val="Normal"/>
    <w:qFormat/>
    <w:pPr>
      <w:suppressAutoHyphens w:val="0"/>
      <w:spacing w:before="120" w:after="120" w:line="240" w:lineRule="auto"/>
      <w:ind w:left="1984"/>
      <w:jc w:val="both"/>
    </w:pPr>
    <w:rPr>
      <w:sz w:val="24"/>
      <w:szCs w:val="24"/>
    </w:rPr>
  </w:style>
  <w:style w:type="paragraph" w:customStyle="1" w:styleId="Text4">
    <w:name w:val="Text 4"/>
    <w:basedOn w:val="Normal"/>
    <w:qFormat/>
    <w:pPr>
      <w:suppressAutoHyphens w:val="0"/>
      <w:spacing w:before="120" w:after="120" w:line="240" w:lineRule="auto"/>
      <w:ind w:left="2551"/>
      <w:jc w:val="both"/>
    </w:pPr>
    <w:rPr>
      <w:sz w:val="24"/>
      <w:szCs w:val="24"/>
    </w:rPr>
  </w:style>
  <w:style w:type="paragraph" w:customStyle="1" w:styleId="NormalCentered">
    <w:name w:val="Normal Centered"/>
    <w:basedOn w:val="Normal"/>
    <w:qFormat/>
    <w:pPr>
      <w:suppressAutoHyphens w:val="0"/>
      <w:spacing w:before="120" w:after="120" w:line="240" w:lineRule="auto"/>
      <w:jc w:val="center"/>
    </w:pPr>
    <w:rPr>
      <w:sz w:val="24"/>
      <w:szCs w:val="24"/>
    </w:rPr>
  </w:style>
  <w:style w:type="paragraph" w:customStyle="1" w:styleId="NormalRight">
    <w:name w:val="Normal Right"/>
    <w:basedOn w:val="Normal"/>
    <w:qFormat/>
    <w:pPr>
      <w:suppressAutoHyphens w:val="0"/>
      <w:spacing w:before="120" w:after="120" w:line="240" w:lineRule="auto"/>
      <w:jc w:val="right"/>
    </w:pPr>
    <w:rPr>
      <w:sz w:val="24"/>
      <w:szCs w:val="24"/>
    </w:rPr>
  </w:style>
  <w:style w:type="paragraph" w:customStyle="1" w:styleId="QuotedText">
    <w:name w:val="Quoted Text"/>
    <w:basedOn w:val="Normal"/>
    <w:qFormat/>
    <w:pPr>
      <w:suppressAutoHyphens w:val="0"/>
      <w:spacing w:before="120" w:after="120" w:line="240" w:lineRule="auto"/>
      <w:ind w:left="1417"/>
      <w:jc w:val="both"/>
    </w:pPr>
    <w:rPr>
      <w:sz w:val="24"/>
      <w:szCs w:val="24"/>
    </w:rPr>
  </w:style>
  <w:style w:type="paragraph" w:customStyle="1" w:styleId="Point0">
    <w:name w:val="Point 0"/>
    <w:basedOn w:val="Normal"/>
    <w:qFormat/>
    <w:pPr>
      <w:suppressAutoHyphens w:val="0"/>
      <w:spacing w:before="120" w:after="120" w:line="240" w:lineRule="auto"/>
      <w:ind w:left="850" w:hanging="850"/>
      <w:jc w:val="both"/>
    </w:pPr>
    <w:rPr>
      <w:sz w:val="24"/>
      <w:szCs w:val="24"/>
    </w:rPr>
  </w:style>
  <w:style w:type="paragraph" w:customStyle="1" w:styleId="Point1">
    <w:name w:val="Point 1"/>
    <w:basedOn w:val="Normal"/>
    <w:qFormat/>
    <w:pPr>
      <w:suppressAutoHyphens w:val="0"/>
      <w:spacing w:before="120" w:after="120" w:line="240" w:lineRule="auto"/>
      <w:ind w:left="1417" w:hanging="567"/>
      <w:jc w:val="both"/>
    </w:pPr>
    <w:rPr>
      <w:sz w:val="24"/>
      <w:szCs w:val="24"/>
    </w:rPr>
  </w:style>
  <w:style w:type="paragraph" w:customStyle="1" w:styleId="Point2">
    <w:name w:val="Point 2"/>
    <w:basedOn w:val="Normal"/>
    <w:qFormat/>
    <w:pPr>
      <w:suppressAutoHyphens w:val="0"/>
      <w:spacing w:before="120" w:after="120" w:line="240" w:lineRule="auto"/>
      <w:ind w:left="1984" w:hanging="567"/>
      <w:jc w:val="both"/>
    </w:pPr>
    <w:rPr>
      <w:sz w:val="24"/>
      <w:szCs w:val="24"/>
    </w:rPr>
  </w:style>
  <w:style w:type="paragraph" w:customStyle="1" w:styleId="Point3">
    <w:name w:val="Point 3"/>
    <w:basedOn w:val="Normal"/>
    <w:qFormat/>
    <w:pPr>
      <w:suppressAutoHyphens w:val="0"/>
      <w:spacing w:before="120" w:after="120" w:line="240" w:lineRule="auto"/>
      <w:ind w:left="2551" w:hanging="567"/>
      <w:jc w:val="both"/>
    </w:pPr>
    <w:rPr>
      <w:sz w:val="24"/>
      <w:szCs w:val="24"/>
    </w:rPr>
  </w:style>
  <w:style w:type="paragraph" w:customStyle="1" w:styleId="Point4">
    <w:name w:val="Point 4"/>
    <w:basedOn w:val="Normal"/>
    <w:qFormat/>
    <w:pPr>
      <w:suppressAutoHyphens w:val="0"/>
      <w:spacing w:before="120" w:after="120" w:line="240" w:lineRule="auto"/>
      <w:ind w:left="3118" w:hanging="567"/>
      <w:jc w:val="both"/>
    </w:pPr>
    <w:rPr>
      <w:sz w:val="24"/>
      <w:szCs w:val="24"/>
    </w:rPr>
  </w:style>
  <w:style w:type="paragraph" w:customStyle="1" w:styleId="Tiret0">
    <w:name w:val="Tiret 0"/>
    <w:basedOn w:val="Point0"/>
    <w:link w:val="Tiret0Char"/>
    <w:qFormat/>
    <w:pPr>
      <w:numPr>
        <w:numId w:val="17"/>
      </w:numPr>
    </w:pPr>
  </w:style>
  <w:style w:type="character" w:customStyle="1" w:styleId="Tiret0Char">
    <w:name w:val="Tiret 0 Char"/>
    <w:link w:val="Tiret0"/>
    <w:qFormat/>
    <w:locked/>
    <w:rPr>
      <w:rFonts w:eastAsia="MS Mincho"/>
      <w:sz w:val="24"/>
      <w:szCs w:val="24"/>
      <w:lang w:val="en-GB" w:eastAsia="en-US"/>
    </w:rPr>
  </w:style>
  <w:style w:type="paragraph" w:customStyle="1" w:styleId="Tiret1">
    <w:name w:val="Tiret 1"/>
    <w:basedOn w:val="Point1"/>
    <w:qFormat/>
    <w:pPr>
      <w:numPr>
        <w:numId w:val="18"/>
      </w:numPr>
    </w:pPr>
  </w:style>
  <w:style w:type="paragraph" w:customStyle="1" w:styleId="Tiret2">
    <w:name w:val="Tiret 2"/>
    <w:basedOn w:val="Point2"/>
    <w:qFormat/>
    <w:pPr>
      <w:numPr>
        <w:numId w:val="19"/>
      </w:numPr>
    </w:pPr>
  </w:style>
  <w:style w:type="paragraph" w:customStyle="1" w:styleId="Tiret3">
    <w:name w:val="Tiret 3"/>
    <w:basedOn w:val="Point3"/>
    <w:qFormat/>
    <w:pPr>
      <w:numPr>
        <w:numId w:val="20"/>
      </w:numPr>
    </w:pPr>
  </w:style>
  <w:style w:type="paragraph" w:customStyle="1" w:styleId="Tiret4">
    <w:name w:val="Tiret 4"/>
    <w:basedOn w:val="Point4"/>
    <w:qFormat/>
    <w:pPr>
      <w:numPr>
        <w:numId w:val="21"/>
      </w:numPr>
    </w:pPr>
  </w:style>
  <w:style w:type="paragraph" w:customStyle="1" w:styleId="PointDouble0">
    <w:name w:val="PointDouble 0"/>
    <w:basedOn w:val="Normal"/>
    <w:qFormat/>
    <w:pPr>
      <w:tabs>
        <w:tab w:val="left" w:pos="850"/>
      </w:tabs>
      <w:suppressAutoHyphens w:val="0"/>
      <w:spacing w:before="120" w:after="120" w:line="240" w:lineRule="auto"/>
      <w:ind w:left="1417" w:hanging="1417"/>
      <w:jc w:val="both"/>
    </w:pPr>
    <w:rPr>
      <w:sz w:val="24"/>
      <w:szCs w:val="24"/>
    </w:rPr>
  </w:style>
  <w:style w:type="paragraph" w:customStyle="1" w:styleId="PointDouble1">
    <w:name w:val="PointDouble 1"/>
    <w:basedOn w:val="Normal"/>
    <w:qFormat/>
    <w:pPr>
      <w:tabs>
        <w:tab w:val="left" w:pos="1417"/>
      </w:tabs>
      <w:suppressAutoHyphens w:val="0"/>
      <w:spacing w:before="120" w:after="120" w:line="240" w:lineRule="auto"/>
      <w:ind w:left="1984" w:hanging="1134"/>
      <w:jc w:val="both"/>
    </w:pPr>
    <w:rPr>
      <w:sz w:val="24"/>
      <w:szCs w:val="24"/>
    </w:rPr>
  </w:style>
  <w:style w:type="paragraph" w:customStyle="1" w:styleId="PointDouble2">
    <w:name w:val="PointDouble 2"/>
    <w:basedOn w:val="Normal"/>
    <w:qFormat/>
    <w:pPr>
      <w:tabs>
        <w:tab w:val="left" w:pos="1984"/>
      </w:tabs>
      <w:suppressAutoHyphens w:val="0"/>
      <w:spacing w:before="120" w:after="120" w:line="240" w:lineRule="auto"/>
      <w:ind w:left="2551" w:hanging="1134"/>
      <w:jc w:val="both"/>
    </w:pPr>
    <w:rPr>
      <w:sz w:val="24"/>
      <w:szCs w:val="24"/>
    </w:rPr>
  </w:style>
  <w:style w:type="paragraph" w:customStyle="1" w:styleId="PointDouble3">
    <w:name w:val="PointDouble 3"/>
    <w:basedOn w:val="Normal"/>
    <w:qFormat/>
    <w:pPr>
      <w:tabs>
        <w:tab w:val="left" w:pos="2551"/>
      </w:tabs>
      <w:suppressAutoHyphens w:val="0"/>
      <w:spacing w:before="120" w:after="120" w:line="240" w:lineRule="auto"/>
      <w:ind w:left="3118" w:hanging="1134"/>
      <w:jc w:val="both"/>
    </w:pPr>
    <w:rPr>
      <w:sz w:val="24"/>
      <w:szCs w:val="24"/>
    </w:rPr>
  </w:style>
  <w:style w:type="paragraph" w:customStyle="1" w:styleId="PointDouble4">
    <w:name w:val="PointDouble 4"/>
    <w:basedOn w:val="Normal"/>
    <w:qFormat/>
    <w:pPr>
      <w:tabs>
        <w:tab w:val="left" w:pos="3118"/>
      </w:tabs>
      <w:suppressAutoHyphens w:val="0"/>
      <w:spacing w:before="120" w:after="120" w:line="240" w:lineRule="auto"/>
      <w:ind w:left="3685" w:hanging="1134"/>
      <w:jc w:val="both"/>
    </w:pPr>
    <w:rPr>
      <w:sz w:val="24"/>
      <w:szCs w:val="24"/>
    </w:rPr>
  </w:style>
  <w:style w:type="paragraph" w:customStyle="1" w:styleId="PointTriple0">
    <w:name w:val="PointTriple 0"/>
    <w:basedOn w:val="Normal"/>
    <w:qFormat/>
    <w:pPr>
      <w:tabs>
        <w:tab w:val="left" w:pos="850"/>
        <w:tab w:val="left" w:pos="1417"/>
      </w:tabs>
      <w:suppressAutoHyphens w:val="0"/>
      <w:spacing w:before="120" w:after="120" w:line="240" w:lineRule="auto"/>
      <w:ind w:left="1984" w:hanging="1984"/>
      <w:jc w:val="both"/>
    </w:pPr>
    <w:rPr>
      <w:sz w:val="24"/>
      <w:szCs w:val="24"/>
    </w:rPr>
  </w:style>
  <w:style w:type="paragraph" w:customStyle="1" w:styleId="PointTriple1">
    <w:name w:val="PointTriple 1"/>
    <w:basedOn w:val="Normal"/>
    <w:qFormat/>
    <w:pPr>
      <w:tabs>
        <w:tab w:val="left" w:pos="1417"/>
        <w:tab w:val="left" w:pos="1984"/>
      </w:tabs>
      <w:suppressAutoHyphens w:val="0"/>
      <w:spacing w:before="120" w:after="120" w:line="240" w:lineRule="auto"/>
      <w:ind w:left="2551" w:hanging="1701"/>
      <w:jc w:val="both"/>
    </w:pPr>
    <w:rPr>
      <w:sz w:val="24"/>
      <w:szCs w:val="24"/>
    </w:rPr>
  </w:style>
  <w:style w:type="paragraph" w:customStyle="1" w:styleId="PointTriple2">
    <w:name w:val="PointTriple 2"/>
    <w:basedOn w:val="Normal"/>
    <w:qFormat/>
    <w:pPr>
      <w:tabs>
        <w:tab w:val="left" w:pos="1984"/>
        <w:tab w:val="left" w:pos="2551"/>
      </w:tabs>
      <w:suppressAutoHyphens w:val="0"/>
      <w:spacing w:before="120" w:after="120" w:line="240" w:lineRule="auto"/>
      <w:ind w:left="3118" w:hanging="1701"/>
      <w:jc w:val="both"/>
    </w:pPr>
    <w:rPr>
      <w:sz w:val="24"/>
      <w:szCs w:val="24"/>
    </w:rPr>
  </w:style>
  <w:style w:type="paragraph" w:customStyle="1" w:styleId="PointTriple3">
    <w:name w:val="PointTriple 3"/>
    <w:basedOn w:val="Normal"/>
    <w:qFormat/>
    <w:pPr>
      <w:tabs>
        <w:tab w:val="left" w:pos="2551"/>
        <w:tab w:val="left" w:pos="3118"/>
      </w:tabs>
      <w:suppressAutoHyphens w:val="0"/>
      <w:spacing w:before="120" w:after="120" w:line="240" w:lineRule="auto"/>
      <w:ind w:left="3685" w:hanging="1701"/>
      <w:jc w:val="both"/>
    </w:pPr>
    <w:rPr>
      <w:sz w:val="24"/>
      <w:szCs w:val="24"/>
    </w:rPr>
  </w:style>
  <w:style w:type="paragraph" w:customStyle="1" w:styleId="PointTriple4">
    <w:name w:val="PointTriple 4"/>
    <w:basedOn w:val="Normal"/>
    <w:qFormat/>
    <w:pPr>
      <w:tabs>
        <w:tab w:val="left" w:pos="3118"/>
        <w:tab w:val="left" w:pos="3685"/>
      </w:tabs>
      <w:suppressAutoHyphens w:val="0"/>
      <w:spacing w:before="120" w:after="120" w:line="240" w:lineRule="auto"/>
      <w:ind w:left="4252" w:hanging="1701"/>
      <w:jc w:val="both"/>
    </w:pPr>
    <w:rPr>
      <w:sz w:val="24"/>
      <w:szCs w:val="24"/>
    </w:rPr>
  </w:style>
  <w:style w:type="paragraph" w:customStyle="1" w:styleId="NumPar1">
    <w:name w:val="NumPar 1"/>
    <w:basedOn w:val="Normal"/>
    <w:next w:val="Text1"/>
    <w:qFormat/>
    <w:pPr>
      <w:numPr>
        <w:numId w:val="22"/>
      </w:numPr>
      <w:suppressAutoHyphens w:val="0"/>
      <w:spacing w:before="120" w:after="120" w:line="240" w:lineRule="auto"/>
      <w:jc w:val="both"/>
    </w:pPr>
    <w:rPr>
      <w:sz w:val="24"/>
      <w:szCs w:val="24"/>
    </w:rPr>
  </w:style>
  <w:style w:type="paragraph" w:customStyle="1" w:styleId="NumPar2">
    <w:name w:val="NumPar 2"/>
    <w:basedOn w:val="Normal"/>
    <w:next w:val="Text1"/>
    <w:qFormat/>
    <w:pPr>
      <w:numPr>
        <w:ilvl w:val="1"/>
        <w:numId w:val="22"/>
      </w:numPr>
      <w:suppressAutoHyphens w:val="0"/>
      <w:spacing w:before="120" w:after="120" w:line="240" w:lineRule="auto"/>
      <w:jc w:val="both"/>
    </w:pPr>
    <w:rPr>
      <w:sz w:val="24"/>
      <w:szCs w:val="24"/>
    </w:rPr>
  </w:style>
  <w:style w:type="paragraph" w:customStyle="1" w:styleId="NumPar3">
    <w:name w:val="NumPar 3"/>
    <w:basedOn w:val="Normal"/>
    <w:next w:val="Text1"/>
    <w:qFormat/>
    <w:pPr>
      <w:numPr>
        <w:ilvl w:val="2"/>
        <w:numId w:val="22"/>
      </w:numPr>
      <w:suppressAutoHyphens w:val="0"/>
      <w:spacing w:before="120" w:after="120" w:line="240" w:lineRule="auto"/>
      <w:jc w:val="both"/>
    </w:pPr>
    <w:rPr>
      <w:sz w:val="24"/>
      <w:szCs w:val="24"/>
    </w:rPr>
  </w:style>
  <w:style w:type="paragraph" w:customStyle="1" w:styleId="NumPar4">
    <w:name w:val="NumPar 4"/>
    <w:basedOn w:val="Normal"/>
    <w:next w:val="Text1"/>
    <w:qFormat/>
    <w:pPr>
      <w:numPr>
        <w:ilvl w:val="3"/>
        <w:numId w:val="22"/>
      </w:numPr>
      <w:suppressAutoHyphens w:val="0"/>
      <w:spacing w:before="120" w:after="120" w:line="240" w:lineRule="auto"/>
      <w:jc w:val="both"/>
    </w:pPr>
    <w:rPr>
      <w:sz w:val="24"/>
      <w:szCs w:val="24"/>
    </w:rPr>
  </w:style>
  <w:style w:type="paragraph" w:customStyle="1" w:styleId="ManualNumPar1">
    <w:name w:val="Manual NumPar 1"/>
    <w:basedOn w:val="Normal"/>
    <w:next w:val="Text1"/>
    <w:qFormat/>
    <w:pPr>
      <w:suppressAutoHyphens w:val="0"/>
      <w:spacing w:before="120" w:after="120" w:line="240" w:lineRule="auto"/>
      <w:ind w:left="850" w:hanging="850"/>
      <w:jc w:val="both"/>
    </w:pPr>
    <w:rPr>
      <w:sz w:val="24"/>
      <w:szCs w:val="24"/>
    </w:rPr>
  </w:style>
  <w:style w:type="paragraph" w:customStyle="1" w:styleId="ManualNumPar2">
    <w:name w:val="Manual NumPar 2"/>
    <w:basedOn w:val="Normal"/>
    <w:next w:val="Text1"/>
    <w:qFormat/>
    <w:pPr>
      <w:suppressAutoHyphens w:val="0"/>
      <w:spacing w:before="120" w:after="120" w:line="240" w:lineRule="auto"/>
      <w:ind w:left="850" w:hanging="850"/>
      <w:jc w:val="both"/>
    </w:pPr>
    <w:rPr>
      <w:sz w:val="24"/>
      <w:szCs w:val="24"/>
    </w:rPr>
  </w:style>
  <w:style w:type="paragraph" w:customStyle="1" w:styleId="ManualNumPar3">
    <w:name w:val="Manual NumPar 3"/>
    <w:basedOn w:val="Normal"/>
    <w:next w:val="Text1"/>
    <w:qFormat/>
    <w:pPr>
      <w:suppressAutoHyphens w:val="0"/>
      <w:spacing w:before="120" w:after="120" w:line="240" w:lineRule="auto"/>
      <w:ind w:left="850" w:hanging="850"/>
      <w:jc w:val="both"/>
    </w:pPr>
    <w:rPr>
      <w:sz w:val="24"/>
      <w:szCs w:val="24"/>
    </w:rPr>
  </w:style>
  <w:style w:type="paragraph" w:customStyle="1" w:styleId="ManualNumPar4">
    <w:name w:val="Manual NumPar 4"/>
    <w:basedOn w:val="Normal"/>
    <w:next w:val="Text1"/>
    <w:qFormat/>
    <w:pPr>
      <w:suppressAutoHyphens w:val="0"/>
      <w:spacing w:before="120" w:after="120" w:line="240" w:lineRule="auto"/>
      <w:ind w:left="850" w:hanging="850"/>
      <w:jc w:val="both"/>
    </w:pPr>
    <w:rPr>
      <w:sz w:val="24"/>
      <w:szCs w:val="24"/>
    </w:rPr>
  </w:style>
  <w:style w:type="paragraph" w:customStyle="1" w:styleId="QuotedNumPar">
    <w:name w:val="Quoted NumPar"/>
    <w:basedOn w:val="Normal"/>
    <w:qFormat/>
    <w:pPr>
      <w:suppressAutoHyphens w:val="0"/>
      <w:spacing w:before="120" w:after="120" w:line="240" w:lineRule="auto"/>
      <w:ind w:left="1417" w:hanging="567"/>
      <w:jc w:val="both"/>
    </w:pPr>
    <w:rPr>
      <w:sz w:val="24"/>
      <w:szCs w:val="24"/>
    </w:rPr>
  </w:style>
  <w:style w:type="paragraph" w:customStyle="1" w:styleId="ManualHeading1">
    <w:name w:val="Manual Heading 1"/>
    <w:basedOn w:val="Normal"/>
    <w:next w:val="Text1"/>
    <w:qFormat/>
    <w:pPr>
      <w:keepNext/>
      <w:tabs>
        <w:tab w:val="left" w:pos="850"/>
      </w:tabs>
      <w:suppressAutoHyphens w:val="0"/>
      <w:spacing w:before="360" w:after="120" w:line="240" w:lineRule="auto"/>
      <w:ind w:left="850" w:hanging="850"/>
      <w:jc w:val="both"/>
      <w:outlineLvl w:val="0"/>
    </w:pPr>
    <w:rPr>
      <w:b/>
      <w:smallCaps/>
      <w:sz w:val="24"/>
      <w:szCs w:val="24"/>
    </w:rPr>
  </w:style>
  <w:style w:type="paragraph" w:customStyle="1" w:styleId="ManualHeading3">
    <w:name w:val="Manual Heading 3"/>
    <w:basedOn w:val="Normal"/>
    <w:next w:val="Text1"/>
    <w:qFormat/>
    <w:pPr>
      <w:keepNext/>
      <w:tabs>
        <w:tab w:val="left" w:pos="850"/>
      </w:tabs>
      <w:suppressAutoHyphens w:val="0"/>
      <w:spacing w:before="120" w:after="120" w:line="240" w:lineRule="auto"/>
      <w:ind w:left="850" w:hanging="850"/>
      <w:jc w:val="both"/>
      <w:outlineLvl w:val="2"/>
    </w:pPr>
    <w:rPr>
      <w:i/>
      <w:sz w:val="24"/>
      <w:szCs w:val="24"/>
    </w:rPr>
  </w:style>
  <w:style w:type="paragraph" w:customStyle="1" w:styleId="ManualHeading4">
    <w:name w:val="Manual Heading 4"/>
    <w:basedOn w:val="Normal"/>
    <w:next w:val="Text1"/>
    <w:qFormat/>
    <w:pPr>
      <w:keepNext/>
      <w:tabs>
        <w:tab w:val="left" w:pos="850"/>
      </w:tabs>
      <w:suppressAutoHyphens w:val="0"/>
      <w:spacing w:before="120" w:after="120" w:line="240" w:lineRule="auto"/>
      <w:ind w:left="850" w:hanging="850"/>
      <w:jc w:val="both"/>
      <w:outlineLvl w:val="3"/>
    </w:pPr>
    <w:rPr>
      <w:sz w:val="24"/>
      <w:szCs w:val="24"/>
    </w:rPr>
  </w:style>
  <w:style w:type="paragraph" w:customStyle="1" w:styleId="ChapterTitle">
    <w:name w:val="ChapterTitle"/>
    <w:basedOn w:val="Normal"/>
    <w:next w:val="Normal"/>
    <w:qFormat/>
    <w:pPr>
      <w:keepNext/>
      <w:suppressAutoHyphens w:val="0"/>
      <w:spacing w:before="120" w:after="360" w:line="240" w:lineRule="auto"/>
      <w:jc w:val="center"/>
    </w:pPr>
    <w:rPr>
      <w:b/>
      <w:sz w:val="32"/>
      <w:szCs w:val="24"/>
    </w:rPr>
  </w:style>
  <w:style w:type="paragraph" w:customStyle="1" w:styleId="PartTitle">
    <w:name w:val="PartTitle"/>
    <w:basedOn w:val="Normal"/>
    <w:next w:val="ChapterTitle"/>
    <w:qFormat/>
    <w:pPr>
      <w:keepNext/>
      <w:pageBreakBefore/>
      <w:suppressAutoHyphens w:val="0"/>
      <w:spacing w:before="120" w:after="360" w:line="240" w:lineRule="auto"/>
      <w:jc w:val="center"/>
    </w:pPr>
    <w:rPr>
      <w:b/>
      <w:sz w:val="36"/>
      <w:szCs w:val="24"/>
    </w:rPr>
  </w:style>
  <w:style w:type="paragraph" w:customStyle="1" w:styleId="SectionTitle">
    <w:name w:val="SectionTitle"/>
    <w:basedOn w:val="Normal"/>
    <w:next w:val="Heading1"/>
    <w:qFormat/>
    <w:pPr>
      <w:keepNext/>
      <w:suppressAutoHyphens w:val="0"/>
      <w:spacing w:before="120" w:after="360" w:line="240" w:lineRule="auto"/>
      <w:jc w:val="center"/>
    </w:pPr>
    <w:rPr>
      <w:b/>
      <w:smallCaps/>
      <w:sz w:val="28"/>
      <w:szCs w:val="24"/>
    </w:rPr>
  </w:style>
  <w:style w:type="paragraph" w:customStyle="1" w:styleId="TableTitle">
    <w:name w:val="Table Title"/>
    <w:basedOn w:val="Normal"/>
    <w:next w:val="Normal"/>
    <w:qFormat/>
    <w:pPr>
      <w:suppressAutoHyphens w:val="0"/>
      <w:spacing w:before="120" w:after="120" w:line="240" w:lineRule="auto"/>
      <w:jc w:val="center"/>
    </w:pPr>
    <w:rPr>
      <w:b/>
      <w:sz w:val="24"/>
      <w:szCs w:val="24"/>
    </w:rPr>
  </w:style>
  <w:style w:type="character" w:customStyle="1" w:styleId="Marker">
    <w:name w:val="Marker"/>
    <w:qFormat/>
    <w:rPr>
      <w:rFonts w:cs="Times New Roman"/>
      <w:color w:val="0000FF"/>
      <w:shd w:val="clear" w:color="auto" w:fill="auto"/>
    </w:rPr>
  </w:style>
  <w:style w:type="character" w:customStyle="1" w:styleId="Marker1">
    <w:name w:val="Marker1"/>
    <w:qFormat/>
    <w:rPr>
      <w:rFonts w:cs="Times New Roman"/>
      <w:color w:val="008000"/>
      <w:shd w:val="clear" w:color="auto" w:fill="auto"/>
    </w:rPr>
  </w:style>
  <w:style w:type="character" w:customStyle="1" w:styleId="Marker2">
    <w:name w:val="Marker2"/>
    <w:qFormat/>
    <w:rPr>
      <w:rFonts w:cs="Times New Roman"/>
      <w:color w:val="FF0000"/>
      <w:shd w:val="clear" w:color="auto" w:fill="auto"/>
    </w:rPr>
  </w:style>
  <w:style w:type="paragraph" w:customStyle="1" w:styleId="Point0number">
    <w:name w:val="Point 0 (number)"/>
    <w:basedOn w:val="Normal"/>
    <w:qFormat/>
    <w:pPr>
      <w:numPr>
        <w:numId w:val="23"/>
      </w:numPr>
      <w:suppressAutoHyphens w:val="0"/>
      <w:spacing w:before="120" w:after="120" w:line="240" w:lineRule="auto"/>
      <w:jc w:val="both"/>
    </w:pPr>
    <w:rPr>
      <w:sz w:val="24"/>
      <w:szCs w:val="24"/>
    </w:rPr>
  </w:style>
  <w:style w:type="paragraph" w:customStyle="1" w:styleId="Point1number">
    <w:name w:val="Point 1 (number)"/>
    <w:basedOn w:val="Normal"/>
    <w:qFormat/>
    <w:pPr>
      <w:numPr>
        <w:ilvl w:val="2"/>
        <w:numId w:val="23"/>
      </w:numPr>
      <w:suppressAutoHyphens w:val="0"/>
      <w:spacing w:before="120" w:after="120" w:line="240" w:lineRule="auto"/>
      <w:jc w:val="both"/>
    </w:pPr>
    <w:rPr>
      <w:sz w:val="24"/>
      <w:szCs w:val="24"/>
    </w:rPr>
  </w:style>
  <w:style w:type="paragraph" w:customStyle="1" w:styleId="Point2number">
    <w:name w:val="Point 2 (number)"/>
    <w:basedOn w:val="Normal"/>
    <w:link w:val="Point2numberChar"/>
    <w:qFormat/>
    <w:pPr>
      <w:numPr>
        <w:ilvl w:val="4"/>
        <w:numId w:val="23"/>
      </w:numPr>
      <w:suppressAutoHyphens w:val="0"/>
      <w:spacing w:before="120" w:after="120" w:line="240" w:lineRule="auto"/>
      <w:jc w:val="both"/>
    </w:pPr>
    <w:rPr>
      <w:sz w:val="24"/>
      <w:szCs w:val="24"/>
    </w:rPr>
  </w:style>
  <w:style w:type="character" w:customStyle="1" w:styleId="Point2numberChar">
    <w:name w:val="Point 2 (number) Char"/>
    <w:link w:val="Point2number"/>
    <w:qFormat/>
    <w:locked/>
    <w:rPr>
      <w:rFonts w:eastAsia="MS Mincho"/>
      <w:sz w:val="24"/>
      <w:szCs w:val="24"/>
      <w:lang w:val="en-GB" w:eastAsia="en-US"/>
    </w:rPr>
  </w:style>
  <w:style w:type="paragraph" w:customStyle="1" w:styleId="Point3number">
    <w:name w:val="Point 3 (number)"/>
    <w:basedOn w:val="Normal"/>
    <w:qFormat/>
    <w:pPr>
      <w:numPr>
        <w:ilvl w:val="6"/>
        <w:numId w:val="23"/>
      </w:numPr>
      <w:suppressAutoHyphens w:val="0"/>
      <w:spacing w:before="120" w:after="120" w:line="240" w:lineRule="auto"/>
      <w:jc w:val="both"/>
    </w:pPr>
    <w:rPr>
      <w:sz w:val="24"/>
      <w:szCs w:val="24"/>
    </w:rPr>
  </w:style>
  <w:style w:type="paragraph" w:customStyle="1" w:styleId="Point0letter">
    <w:name w:val="Point 0 (letter)"/>
    <w:basedOn w:val="Normal"/>
    <w:qFormat/>
    <w:pPr>
      <w:numPr>
        <w:ilvl w:val="1"/>
        <w:numId w:val="23"/>
      </w:numPr>
      <w:suppressAutoHyphens w:val="0"/>
      <w:spacing w:before="120" w:after="120" w:line="240" w:lineRule="auto"/>
      <w:jc w:val="both"/>
    </w:pPr>
    <w:rPr>
      <w:sz w:val="24"/>
      <w:szCs w:val="24"/>
    </w:rPr>
  </w:style>
  <w:style w:type="paragraph" w:customStyle="1" w:styleId="Point1letter">
    <w:name w:val="Point 1 (letter)"/>
    <w:basedOn w:val="Normal"/>
    <w:link w:val="Point1letterChar"/>
    <w:qFormat/>
    <w:pPr>
      <w:numPr>
        <w:ilvl w:val="3"/>
        <w:numId w:val="23"/>
      </w:numPr>
      <w:suppressAutoHyphens w:val="0"/>
      <w:spacing w:before="120" w:after="120" w:line="240" w:lineRule="auto"/>
      <w:jc w:val="both"/>
    </w:pPr>
    <w:rPr>
      <w:sz w:val="24"/>
      <w:szCs w:val="24"/>
    </w:rPr>
  </w:style>
  <w:style w:type="character" w:customStyle="1" w:styleId="Point1letterChar">
    <w:name w:val="Point 1 (letter) Char"/>
    <w:link w:val="Point1letter"/>
    <w:qFormat/>
    <w:locked/>
    <w:rPr>
      <w:rFonts w:eastAsia="MS Mincho"/>
      <w:sz w:val="24"/>
      <w:szCs w:val="24"/>
      <w:lang w:val="en-GB" w:eastAsia="en-US"/>
    </w:rPr>
  </w:style>
  <w:style w:type="paragraph" w:customStyle="1" w:styleId="Point2letter">
    <w:name w:val="Point 2 (letter)"/>
    <w:basedOn w:val="Normal"/>
    <w:qFormat/>
    <w:pPr>
      <w:numPr>
        <w:ilvl w:val="5"/>
        <w:numId w:val="23"/>
      </w:numPr>
      <w:suppressAutoHyphens w:val="0"/>
      <w:spacing w:before="120" w:after="120" w:line="240" w:lineRule="auto"/>
      <w:jc w:val="both"/>
    </w:pPr>
    <w:rPr>
      <w:sz w:val="24"/>
      <w:szCs w:val="24"/>
    </w:rPr>
  </w:style>
  <w:style w:type="paragraph" w:customStyle="1" w:styleId="Point3letter">
    <w:name w:val="Point 3 (letter)"/>
    <w:basedOn w:val="Normal"/>
    <w:qFormat/>
    <w:pPr>
      <w:numPr>
        <w:ilvl w:val="7"/>
        <w:numId w:val="23"/>
      </w:numPr>
      <w:suppressAutoHyphens w:val="0"/>
      <w:spacing w:before="120" w:after="120" w:line="240" w:lineRule="auto"/>
      <w:jc w:val="both"/>
    </w:pPr>
    <w:rPr>
      <w:sz w:val="24"/>
      <w:szCs w:val="24"/>
    </w:rPr>
  </w:style>
  <w:style w:type="paragraph" w:customStyle="1" w:styleId="Point4letter">
    <w:name w:val="Point 4 (letter)"/>
    <w:basedOn w:val="Normal"/>
    <w:qFormat/>
    <w:pPr>
      <w:numPr>
        <w:ilvl w:val="8"/>
        <w:numId w:val="23"/>
      </w:numPr>
      <w:suppressAutoHyphens w:val="0"/>
      <w:spacing w:before="120" w:after="120" w:line="240" w:lineRule="auto"/>
      <w:jc w:val="both"/>
    </w:pPr>
    <w:rPr>
      <w:sz w:val="24"/>
      <w:szCs w:val="24"/>
    </w:rPr>
  </w:style>
  <w:style w:type="paragraph" w:customStyle="1" w:styleId="Bullet0">
    <w:name w:val="Bullet 0"/>
    <w:basedOn w:val="Normal"/>
    <w:qFormat/>
    <w:pPr>
      <w:numPr>
        <w:numId w:val="24"/>
      </w:numPr>
      <w:suppressAutoHyphens w:val="0"/>
      <w:spacing w:before="120" w:after="120" w:line="240" w:lineRule="auto"/>
      <w:jc w:val="both"/>
    </w:pPr>
    <w:rPr>
      <w:sz w:val="24"/>
      <w:szCs w:val="24"/>
    </w:rPr>
  </w:style>
  <w:style w:type="paragraph" w:customStyle="1" w:styleId="Bullet1">
    <w:name w:val="Bullet 1"/>
    <w:basedOn w:val="Normal"/>
    <w:qFormat/>
    <w:pPr>
      <w:numPr>
        <w:numId w:val="25"/>
      </w:numPr>
      <w:suppressAutoHyphens w:val="0"/>
      <w:spacing w:before="120" w:after="120" w:line="240" w:lineRule="auto"/>
      <w:jc w:val="both"/>
    </w:pPr>
    <w:rPr>
      <w:sz w:val="24"/>
      <w:szCs w:val="24"/>
    </w:rPr>
  </w:style>
  <w:style w:type="paragraph" w:customStyle="1" w:styleId="Bullet2">
    <w:name w:val="Bullet 2"/>
    <w:basedOn w:val="Normal"/>
    <w:qFormat/>
    <w:pPr>
      <w:numPr>
        <w:numId w:val="26"/>
      </w:numPr>
      <w:suppressAutoHyphens w:val="0"/>
      <w:spacing w:before="120" w:after="120" w:line="240" w:lineRule="auto"/>
      <w:jc w:val="both"/>
    </w:pPr>
    <w:rPr>
      <w:sz w:val="24"/>
      <w:szCs w:val="24"/>
    </w:rPr>
  </w:style>
  <w:style w:type="paragraph" w:customStyle="1" w:styleId="Bullet3">
    <w:name w:val="Bullet 3"/>
    <w:basedOn w:val="Normal"/>
    <w:qFormat/>
    <w:pPr>
      <w:numPr>
        <w:numId w:val="27"/>
      </w:numPr>
      <w:suppressAutoHyphens w:val="0"/>
      <w:spacing w:before="120" w:after="120" w:line="240" w:lineRule="auto"/>
      <w:jc w:val="both"/>
    </w:pPr>
    <w:rPr>
      <w:sz w:val="24"/>
      <w:szCs w:val="24"/>
    </w:rPr>
  </w:style>
  <w:style w:type="paragraph" w:customStyle="1" w:styleId="Bullet4">
    <w:name w:val="Bullet 4"/>
    <w:basedOn w:val="Normal"/>
    <w:qFormat/>
    <w:pPr>
      <w:numPr>
        <w:numId w:val="28"/>
      </w:numPr>
      <w:suppressAutoHyphens w:val="0"/>
      <w:spacing w:before="120" w:after="120" w:line="240" w:lineRule="auto"/>
      <w:jc w:val="both"/>
    </w:pPr>
    <w:rPr>
      <w:sz w:val="24"/>
      <w:szCs w:val="24"/>
    </w:rPr>
  </w:style>
  <w:style w:type="paragraph" w:customStyle="1" w:styleId="Annexetitreexpos">
    <w:name w:val="Annexe titre (exposé)"/>
    <w:basedOn w:val="Normal"/>
    <w:next w:val="Normal"/>
    <w:qFormat/>
    <w:pPr>
      <w:suppressAutoHyphens w:val="0"/>
      <w:spacing w:before="120" w:after="120" w:line="240" w:lineRule="auto"/>
      <w:jc w:val="center"/>
    </w:pPr>
    <w:rPr>
      <w:b/>
      <w:sz w:val="24"/>
      <w:szCs w:val="24"/>
      <w:u w:val="single"/>
    </w:rPr>
  </w:style>
  <w:style w:type="paragraph" w:customStyle="1" w:styleId="Annexetitre">
    <w:name w:val="Annexe titre"/>
    <w:basedOn w:val="Normal"/>
    <w:next w:val="Normal"/>
    <w:link w:val="AnnexetitreChar"/>
    <w:qFormat/>
    <w:pPr>
      <w:suppressAutoHyphens w:val="0"/>
      <w:spacing w:before="120" w:after="120" w:line="240" w:lineRule="auto"/>
      <w:jc w:val="center"/>
    </w:pPr>
    <w:rPr>
      <w:b/>
      <w:sz w:val="24"/>
      <w:szCs w:val="24"/>
      <w:u w:val="single"/>
    </w:rPr>
  </w:style>
  <w:style w:type="paragraph" w:customStyle="1" w:styleId="Annexetitrefichefinancire">
    <w:name w:val="Annexe titre (fiche financière)"/>
    <w:basedOn w:val="Normal"/>
    <w:next w:val="Normal"/>
    <w:qFormat/>
    <w:pPr>
      <w:suppressAutoHyphens w:val="0"/>
      <w:spacing w:before="120" w:after="120" w:line="240" w:lineRule="auto"/>
      <w:jc w:val="center"/>
    </w:pPr>
    <w:rPr>
      <w:b/>
      <w:sz w:val="24"/>
      <w:szCs w:val="24"/>
      <w:u w:val="single"/>
    </w:rPr>
  </w:style>
  <w:style w:type="paragraph" w:customStyle="1" w:styleId="Applicationdirecte">
    <w:name w:val="Application directe"/>
    <w:basedOn w:val="Normal"/>
    <w:next w:val="Fait"/>
    <w:qFormat/>
    <w:pPr>
      <w:suppressAutoHyphens w:val="0"/>
      <w:spacing w:before="480" w:after="120" w:line="240" w:lineRule="auto"/>
      <w:jc w:val="both"/>
    </w:pPr>
    <w:rPr>
      <w:sz w:val="24"/>
      <w:szCs w:val="24"/>
    </w:rPr>
  </w:style>
  <w:style w:type="paragraph" w:customStyle="1" w:styleId="Fait">
    <w:name w:val="Fait à"/>
    <w:basedOn w:val="Normal"/>
    <w:next w:val="Institutionquisigne"/>
    <w:qFormat/>
    <w:pPr>
      <w:keepNext/>
      <w:suppressAutoHyphens w:val="0"/>
      <w:spacing w:before="120" w:line="240" w:lineRule="auto"/>
      <w:jc w:val="both"/>
    </w:pPr>
    <w:rPr>
      <w:sz w:val="24"/>
      <w:szCs w:val="24"/>
    </w:rPr>
  </w:style>
  <w:style w:type="paragraph" w:customStyle="1" w:styleId="Institutionquisigne">
    <w:name w:val="Institution qui signe"/>
    <w:basedOn w:val="Normal"/>
    <w:next w:val="Personnequisigne"/>
    <w:qFormat/>
    <w:pPr>
      <w:keepNext/>
      <w:tabs>
        <w:tab w:val="left" w:pos="4252"/>
      </w:tabs>
      <w:suppressAutoHyphens w:val="0"/>
      <w:spacing w:before="720" w:line="240" w:lineRule="auto"/>
      <w:jc w:val="both"/>
    </w:pPr>
    <w:rPr>
      <w:i/>
      <w:sz w:val="24"/>
      <w:szCs w:val="24"/>
    </w:rPr>
  </w:style>
  <w:style w:type="paragraph" w:customStyle="1" w:styleId="Personnequisigne">
    <w:name w:val="Personne qui signe"/>
    <w:basedOn w:val="Normal"/>
    <w:next w:val="Institutionquisigne"/>
    <w:qFormat/>
    <w:pPr>
      <w:tabs>
        <w:tab w:val="left" w:pos="4252"/>
      </w:tabs>
      <w:suppressAutoHyphens w:val="0"/>
      <w:spacing w:line="240" w:lineRule="auto"/>
    </w:pPr>
    <w:rPr>
      <w:i/>
      <w:sz w:val="24"/>
      <w:szCs w:val="24"/>
    </w:rPr>
  </w:style>
  <w:style w:type="paragraph" w:customStyle="1" w:styleId="Avertissementtitre">
    <w:name w:val="Avertissement titre"/>
    <w:basedOn w:val="Normal"/>
    <w:next w:val="Normal"/>
    <w:qFormat/>
    <w:pPr>
      <w:keepNext/>
      <w:suppressAutoHyphens w:val="0"/>
      <w:spacing w:before="480" w:after="120" w:line="240" w:lineRule="auto"/>
      <w:jc w:val="both"/>
    </w:pPr>
    <w:rPr>
      <w:sz w:val="24"/>
      <w:szCs w:val="24"/>
      <w:u w:val="single"/>
    </w:rPr>
  </w:style>
  <w:style w:type="paragraph" w:customStyle="1" w:styleId="Confidence">
    <w:name w:val="Confidence"/>
    <w:basedOn w:val="Normal"/>
    <w:next w:val="Normal"/>
    <w:qFormat/>
    <w:pPr>
      <w:suppressAutoHyphens w:val="0"/>
      <w:spacing w:before="360" w:after="120" w:line="240" w:lineRule="auto"/>
      <w:jc w:val="center"/>
    </w:pPr>
    <w:rPr>
      <w:sz w:val="24"/>
      <w:szCs w:val="24"/>
    </w:rPr>
  </w:style>
  <w:style w:type="paragraph" w:customStyle="1" w:styleId="Confidentialit">
    <w:name w:val="Confidentialité"/>
    <w:basedOn w:val="Normal"/>
    <w:next w:val="TypedudocumentPagedecouverture"/>
    <w:qFormat/>
    <w:pPr>
      <w:suppressAutoHyphens w:val="0"/>
      <w:spacing w:before="240" w:after="240" w:line="240" w:lineRule="auto"/>
      <w:ind w:left="5103"/>
      <w:jc w:val="both"/>
    </w:pPr>
    <w:rPr>
      <w:i/>
      <w:sz w:val="32"/>
      <w:szCs w:val="24"/>
    </w:rPr>
  </w:style>
  <w:style w:type="paragraph" w:customStyle="1" w:styleId="TypedudocumentPagedecouverture">
    <w:name w:val="Type du document (Page de couverture)"/>
    <w:basedOn w:val="Typedudocument"/>
    <w:next w:val="TitreobjetPagedecouverture"/>
    <w:qFormat/>
  </w:style>
  <w:style w:type="paragraph" w:customStyle="1" w:styleId="Typedudocument">
    <w:name w:val="Type du document"/>
    <w:basedOn w:val="Normal"/>
    <w:next w:val="Titreobjet"/>
    <w:qFormat/>
    <w:pPr>
      <w:suppressAutoHyphens w:val="0"/>
      <w:spacing w:before="360" w:line="240" w:lineRule="auto"/>
      <w:jc w:val="center"/>
    </w:pPr>
    <w:rPr>
      <w:b/>
      <w:sz w:val="24"/>
      <w:szCs w:val="24"/>
    </w:rPr>
  </w:style>
  <w:style w:type="paragraph" w:customStyle="1" w:styleId="Titreobjet">
    <w:name w:val="Titre objet"/>
    <w:basedOn w:val="Normal"/>
    <w:next w:val="Sous-titreobjet"/>
    <w:qFormat/>
    <w:pPr>
      <w:suppressAutoHyphens w:val="0"/>
      <w:spacing w:before="360" w:after="360" w:line="240" w:lineRule="auto"/>
      <w:jc w:val="center"/>
    </w:pPr>
    <w:rPr>
      <w:b/>
      <w:sz w:val="24"/>
      <w:szCs w:val="24"/>
    </w:rPr>
  </w:style>
  <w:style w:type="paragraph" w:customStyle="1" w:styleId="Sous-titreobjet">
    <w:name w:val="Sous-titre objet"/>
    <w:basedOn w:val="Normal"/>
    <w:qFormat/>
    <w:pPr>
      <w:suppressAutoHyphens w:val="0"/>
      <w:spacing w:line="240" w:lineRule="auto"/>
      <w:jc w:val="center"/>
    </w:pPr>
    <w:rPr>
      <w:b/>
      <w:sz w:val="24"/>
      <w:szCs w:val="24"/>
    </w:rPr>
  </w:style>
  <w:style w:type="paragraph" w:customStyle="1" w:styleId="TitreobjetPagedecouverture">
    <w:name w:val="Titre objet (Page de couverture)"/>
    <w:basedOn w:val="Titreobjet"/>
    <w:next w:val="Sous-titreobjetPagedecouverture"/>
    <w:qFormat/>
  </w:style>
  <w:style w:type="paragraph" w:customStyle="1" w:styleId="Sous-titreobjetPagedecouverture">
    <w:name w:val="Sous-titre objet (Page de couverture)"/>
    <w:basedOn w:val="Sous-titreobjet"/>
    <w:qFormat/>
  </w:style>
  <w:style w:type="paragraph" w:customStyle="1" w:styleId="Considrant">
    <w:name w:val="Considérant"/>
    <w:basedOn w:val="Normal"/>
    <w:qFormat/>
    <w:pPr>
      <w:numPr>
        <w:numId w:val="29"/>
      </w:numPr>
      <w:suppressAutoHyphens w:val="0"/>
      <w:spacing w:before="120" w:after="120" w:line="240" w:lineRule="auto"/>
      <w:jc w:val="both"/>
    </w:pPr>
    <w:rPr>
      <w:sz w:val="24"/>
      <w:szCs w:val="24"/>
    </w:rPr>
  </w:style>
  <w:style w:type="paragraph" w:customStyle="1" w:styleId="Corrigendum">
    <w:name w:val="Corrigendum"/>
    <w:basedOn w:val="Normal"/>
    <w:next w:val="Normal"/>
    <w:qFormat/>
    <w:pPr>
      <w:suppressAutoHyphens w:val="0"/>
      <w:spacing w:after="240" w:line="240" w:lineRule="auto"/>
    </w:pPr>
    <w:rPr>
      <w:sz w:val="24"/>
      <w:szCs w:val="24"/>
    </w:rPr>
  </w:style>
  <w:style w:type="paragraph" w:customStyle="1" w:styleId="Datedadoption">
    <w:name w:val="Date d'adoption"/>
    <w:basedOn w:val="Normal"/>
    <w:next w:val="Titreobjet"/>
    <w:qFormat/>
    <w:pPr>
      <w:suppressAutoHyphens w:val="0"/>
      <w:spacing w:before="360" w:line="240" w:lineRule="auto"/>
      <w:jc w:val="center"/>
    </w:pPr>
    <w:rPr>
      <w:b/>
      <w:sz w:val="24"/>
      <w:szCs w:val="24"/>
    </w:rPr>
  </w:style>
  <w:style w:type="paragraph" w:customStyle="1" w:styleId="Emission">
    <w:name w:val="Emission"/>
    <w:basedOn w:val="Normal"/>
    <w:next w:val="Rfrenceinstitutionnelle"/>
    <w:qFormat/>
    <w:pPr>
      <w:suppressAutoHyphens w:val="0"/>
      <w:spacing w:line="240" w:lineRule="auto"/>
      <w:ind w:left="5103"/>
    </w:pPr>
    <w:rPr>
      <w:sz w:val="24"/>
      <w:szCs w:val="24"/>
    </w:rPr>
  </w:style>
  <w:style w:type="paragraph" w:customStyle="1" w:styleId="Rfrenceinstitutionnelle">
    <w:name w:val="Référence institutionnelle"/>
    <w:basedOn w:val="Normal"/>
    <w:next w:val="Confidentialit"/>
    <w:qFormat/>
    <w:pPr>
      <w:suppressAutoHyphens w:val="0"/>
      <w:spacing w:after="240" w:line="240" w:lineRule="auto"/>
      <w:ind w:left="5103"/>
    </w:pPr>
    <w:rPr>
      <w:sz w:val="24"/>
      <w:szCs w:val="24"/>
    </w:rPr>
  </w:style>
  <w:style w:type="paragraph" w:customStyle="1" w:styleId="Exposdesmotifstitre">
    <w:name w:val="Exposé des motifs titre"/>
    <w:basedOn w:val="Normal"/>
    <w:next w:val="Normal"/>
    <w:qFormat/>
    <w:pPr>
      <w:suppressAutoHyphens w:val="0"/>
      <w:spacing w:before="120" w:after="120" w:line="240" w:lineRule="auto"/>
      <w:jc w:val="center"/>
    </w:pPr>
    <w:rPr>
      <w:b/>
      <w:sz w:val="24"/>
      <w:szCs w:val="24"/>
      <w:u w:val="single"/>
    </w:rPr>
  </w:style>
  <w:style w:type="paragraph" w:customStyle="1" w:styleId="Formuledadoption">
    <w:name w:val="Formule d'adoption"/>
    <w:basedOn w:val="Normal"/>
    <w:next w:val="Titrearticle"/>
    <w:qFormat/>
    <w:pPr>
      <w:keepNext/>
      <w:suppressAutoHyphens w:val="0"/>
      <w:spacing w:before="120" w:after="120" w:line="240" w:lineRule="auto"/>
      <w:jc w:val="both"/>
    </w:pPr>
    <w:rPr>
      <w:sz w:val="24"/>
      <w:szCs w:val="24"/>
    </w:rPr>
  </w:style>
  <w:style w:type="paragraph" w:customStyle="1" w:styleId="Titrearticle">
    <w:name w:val="Titre article"/>
    <w:basedOn w:val="Normal"/>
    <w:next w:val="Normal"/>
    <w:qFormat/>
    <w:pPr>
      <w:keepNext/>
      <w:suppressAutoHyphens w:val="0"/>
      <w:spacing w:before="360" w:after="120" w:line="240" w:lineRule="auto"/>
      <w:jc w:val="center"/>
    </w:pPr>
    <w:rPr>
      <w:i/>
      <w:sz w:val="24"/>
      <w:szCs w:val="24"/>
    </w:rPr>
  </w:style>
  <w:style w:type="paragraph" w:customStyle="1" w:styleId="Institutionquiagit">
    <w:name w:val="Institution qui agit"/>
    <w:basedOn w:val="Normal"/>
    <w:next w:val="Normal"/>
    <w:qFormat/>
    <w:pPr>
      <w:keepNext/>
      <w:suppressAutoHyphens w:val="0"/>
      <w:spacing w:before="600" w:after="120" w:line="240" w:lineRule="auto"/>
      <w:jc w:val="both"/>
    </w:pPr>
    <w:rPr>
      <w:sz w:val="24"/>
      <w:szCs w:val="24"/>
    </w:rPr>
  </w:style>
  <w:style w:type="paragraph" w:customStyle="1" w:styleId="Langue">
    <w:name w:val="Langue"/>
    <w:basedOn w:val="Normal"/>
    <w:next w:val="Rfrenceinterne"/>
    <w:qFormat/>
    <w:pPr>
      <w:framePr w:wrap="around" w:vAnchor="page" w:hAnchor="text" w:xAlign="center" w:y="14741"/>
      <w:suppressAutoHyphens w:val="0"/>
      <w:spacing w:after="600" w:line="240" w:lineRule="auto"/>
      <w:jc w:val="center"/>
    </w:pPr>
    <w:rPr>
      <w:b/>
      <w:caps/>
      <w:sz w:val="24"/>
      <w:szCs w:val="24"/>
    </w:rPr>
  </w:style>
  <w:style w:type="paragraph" w:customStyle="1" w:styleId="Rfrenceinterne">
    <w:name w:val="Référence interne"/>
    <w:basedOn w:val="Normal"/>
    <w:next w:val="Rfrenceinterinstitutionnelle"/>
    <w:qFormat/>
    <w:pPr>
      <w:suppressAutoHyphens w:val="0"/>
      <w:spacing w:line="240" w:lineRule="auto"/>
      <w:ind w:left="5103"/>
    </w:pPr>
    <w:rPr>
      <w:sz w:val="24"/>
      <w:szCs w:val="24"/>
    </w:rPr>
  </w:style>
  <w:style w:type="paragraph" w:customStyle="1" w:styleId="Rfrenceinterinstitutionnelle">
    <w:name w:val="Référence interinstitutionnelle"/>
    <w:basedOn w:val="Normal"/>
    <w:next w:val="Statut"/>
    <w:qFormat/>
    <w:pPr>
      <w:suppressAutoHyphens w:val="0"/>
      <w:spacing w:line="240" w:lineRule="auto"/>
      <w:ind w:left="5103"/>
    </w:pPr>
    <w:rPr>
      <w:sz w:val="24"/>
      <w:szCs w:val="24"/>
    </w:rPr>
  </w:style>
  <w:style w:type="paragraph" w:customStyle="1" w:styleId="Statut">
    <w:name w:val="Statut"/>
    <w:basedOn w:val="Normal"/>
    <w:next w:val="Typedudocument"/>
    <w:qFormat/>
    <w:pPr>
      <w:suppressAutoHyphens w:val="0"/>
      <w:spacing w:before="360" w:line="240" w:lineRule="auto"/>
      <w:jc w:val="center"/>
    </w:pPr>
    <w:rPr>
      <w:sz w:val="24"/>
      <w:szCs w:val="24"/>
    </w:rPr>
  </w:style>
  <w:style w:type="paragraph" w:customStyle="1" w:styleId="ManualConsidrant">
    <w:name w:val="Manual Considérant"/>
    <w:basedOn w:val="Normal"/>
    <w:qFormat/>
    <w:pPr>
      <w:suppressAutoHyphens w:val="0"/>
      <w:spacing w:before="120" w:after="120" w:line="240" w:lineRule="auto"/>
      <w:ind w:left="709" w:hanging="709"/>
      <w:jc w:val="both"/>
    </w:pPr>
    <w:rPr>
      <w:sz w:val="24"/>
      <w:szCs w:val="24"/>
    </w:rPr>
  </w:style>
  <w:style w:type="paragraph" w:customStyle="1" w:styleId="Nomdelinstitution">
    <w:name w:val="Nom de l'institution"/>
    <w:basedOn w:val="Normal"/>
    <w:next w:val="Emission"/>
    <w:qFormat/>
    <w:pPr>
      <w:suppressAutoHyphens w:val="0"/>
      <w:spacing w:line="240" w:lineRule="auto"/>
    </w:pPr>
    <w:rPr>
      <w:rFonts w:ascii="Arial" w:hAnsi="Arial" w:cs="Arial"/>
      <w:sz w:val="24"/>
      <w:szCs w:val="24"/>
    </w:rPr>
  </w:style>
  <w:style w:type="character" w:customStyle="1" w:styleId="Added">
    <w:name w:val="Added"/>
    <w:qFormat/>
    <w:rPr>
      <w:rFonts w:cs="Times New Roman"/>
      <w:b/>
      <w:u w:val="single"/>
      <w:shd w:val="clear" w:color="auto" w:fill="auto"/>
    </w:rPr>
  </w:style>
  <w:style w:type="character" w:customStyle="1" w:styleId="Deleted">
    <w:name w:val="Deleted"/>
    <w:qFormat/>
    <w:rPr>
      <w:rFonts w:cs="Times New Roman"/>
      <w:strike/>
      <w:shd w:val="clear" w:color="auto" w:fill="auto"/>
    </w:rPr>
  </w:style>
  <w:style w:type="paragraph" w:customStyle="1" w:styleId="Address">
    <w:name w:val="Address"/>
    <w:basedOn w:val="Normal"/>
    <w:next w:val="Normal"/>
    <w:qFormat/>
    <w:pPr>
      <w:keepLines/>
      <w:suppressAutoHyphens w:val="0"/>
      <w:spacing w:before="120" w:after="120" w:line="360" w:lineRule="auto"/>
      <w:ind w:left="3402"/>
    </w:pPr>
    <w:rPr>
      <w:sz w:val="24"/>
      <w:szCs w:val="24"/>
    </w:rPr>
  </w:style>
  <w:style w:type="paragraph" w:customStyle="1" w:styleId="Objetexterne">
    <w:name w:val="Objet externe"/>
    <w:basedOn w:val="Normal"/>
    <w:next w:val="Normal"/>
    <w:qFormat/>
    <w:pPr>
      <w:suppressAutoHyphens w:val="0"/>
      <w:spacing w:before="120" w:after="120" w:line="240" w:lineRule="auto"/>
      <w:jc w:val="both"/>
    </w:pPr>
    <w:rPr>
      <w:i/>
      <w:caps/>
      <w:sz w:val="24"/>
      <w:szCs w:val="24"/>
    </w:rPr>
  </w:style>
  <w:style w:type="paragraph" w:customStyle="1" w:styleId="Pagedecouverture">
    <w:name w:val="Page de couverture"/>
    <w:basedOn w:val="Normal"/>
    <w:next w:val="Normal"/>
    <w:qFormat/>
    <w:pPr>
      <w:suppressAutoHyphens w:val="0"/>
      <w:spacing w:line="240" w:lineRule="auto"/>
      <w:jc w:val="both"/>
    </w:pPr>
    <w:rPr>
      <w:sz w:val="24"/>
      <w:szCs w:val="24"/>
    </w:rPr>
  </w:style>
  <w:style w:type="paragraph" w:customStyle="1" w:styleId="Supertitre">
    <w:name w:val="Supertitre"/>
    <w:basedOn w:val="Normal"/>
    <w:next w:val="Normal"/>
    <w:qFormat/>
    <w:pPr>
      <w:suppressAutoHyphens w:val="0"/>
      <w:spacing w:after="600" w:line="240" w:lineRule="auto"/>
      <w:jc w:val="center"/>
    </w:pPr>
    <w:rPr>
      <w:b/>
      <w:sz w:val="24"/>
      <w:szCs w:val="24"/>
    </w:rPr>
  </w:style>
  <w:style w:type="paragraph" w:customStyle="1" w:styleId="Languesfaisantfoi">
    <w:name w:val="Langues faisant foi"/>
    <w:basedOn w:val="Normal"/>
    <w:next w:val="Normal"/>
    <w:qFormat/>
    <w:pPr>
      <w:suppressAutoHyphens w:val="0"/>
      <w:spacing w:before="360" w:line="240" w:lineRule="auto"/>
      <w:jc w:val="center"/>
    </w:pPr>
    <w:rPr>
      <w:sz w:val="24"/>
      <w:szCs w:val="24"/>
    </w:rPr>
  </w:style>
  <w:style w:type="paragraph" w:customStyle="1" w:styleId="Rfrencecroise">
    <w:name w:val="Référence croisée"/>
    <w:basedOn w:val="Normal"/>
    <w:qFormat/>
    <w:pPr>
      <w:suppressAutoHyphens w:val="0"/>
      <w:spacing w:line="240" w:lineRule="auto"/>
      <w:jc w:val="center"/>
    </w:pPr>
    <w:rPr>
      <w:sz w:val="24"/>
      <w:szCs w:val="24"/>
    </w:rPr>
  </w:style>
  <w:style w:type="paragraph" w:customStyle="1" w:styleId="Fichefinanciretitre">
    <w:name w:val="Fiche financière titre"/>
    <w:basedOn w:val="Normal"/>
    <w:next w:val="Normal"/>
    <w:qFormat/>
    <w:pPr>
      <w:suppressAutoHyphens w:val="0"/>
      <w:spacing w:before="120" w:after="120" w:line="240" w:lineRule="auto"/>
      <w:jc w:val="center"/>
    </w:pPr>
    <w:rPr>
      <w:b/>
      <w:sz w:val="24"/>
      <w:szCs w:val="24"/>
      <w:u w:val="single"/>
    </w:rPr>
  </w:style>
  <w:style w:type="paragraph" w:customStyle="1" w:styleId="DatedadoptionPagedecouverture">
    <w:name w:val="Date d'adoption (Page de couverture)"/>
    <w:basedOn w:val="Datedadoption"/>
    <w:next w:val="TitreobjetPagedecouverture"/>
    <w:qFormat/>
  </w:style>
  <w:style w:type="paragraph" w:customStyle="1" w:styleId="RfrenceinterinstitutionnellePagedecouverture">
    <w:name w:val="Référence interinstitutionnelle (Page de couverture)"/>
    <w:basedOn w:val="Rfrenceinterinstitutionnelle"/>
    <w:next w:val="Confidentialit"/>
    <w:qFormat/>
  </w:style>
  <w:style w:type="paragraph" w:customStyle="1" w:styleId="StatutPagedecouverture">
    <w:name w:val="Statut (Page de couverture)"/>
    <w:basedOn w:val="Statut"/>
    <w:next w:val="TypedudocumentPagedecouverture"/>
    <w:qFormat/>
  </w:style>
  <w:style w:type="paragraph" w:customStyle="1" w:styleId="Volume">
    <w:name w:val="Volume"/>
    <w:basedOn w:val="Normal"/>
    <w:next w:val="Confidentialit"/>
    <w:qFormat/>
    <w:pPr>
      <w:suppressAutoHyphens w:val="0"/>
      <w:spacing w:after="240" w:line="240" w:lineRule="auto"/>
      <w:ind w:left="5103"/>
    </w:pPr>
    <w:rPr>
      <w:sz w:val="24"/>
      <w:szCs w:val="24"/>
    </w:rPr>
  </w:style>
  <w:style w:type="paragraph" w:customStyle="1" w:styleId="IntrtEEE">
    <w:name w:val="Intérêt EEE"/>
    <w:basedOn w:val="Languesfaisantfoi"/>
    <w:next w:val="Normal"/>
    <w:qFormat/>
    <w:pPr>
      <w:spacing w:after="240"/>
    </w:pPr>
  </w:style>
  <w:style w:type="paragraph" w:customStyle="1" w:styleId="Accompagnant">
    <w:name w:val="Accompagnant"/>
    <w:basedOn w:val="Normal"/>
    <w:next w:val="Typeacteprincipal"/>
    <w:qFormat/>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qFormat/>
    <w:pPr>
      <w:suppressAutoHyphens w:val="0"/>
      <w:spacing w:after="240" w:line="240" w:lineRule="auto"/>
      <w:jc w:val="center"/>
    </w:pPr>
    <w:rPr>
      <w:b/>
      <w:sz w:val="24"/>
      <w:szCs w:val="24"/>
    </w:rPr>
  </w:style>
  <w:style w:type="paragraph" w:customStyle="1" w:styleId="Objetacteprincipal">
    <w:name w:val="Objet acte principal"/>
    <w:basedOn w:val="Normal"/>
    <w:next w:val="Titrearticle"/>
    <w:qFormat/>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qFormat/>
  </w:style>
  <w:style w:type="paragraph" w:customStyle="1" w:styleId="AccompagnantPagedecouverture">
    <w:name w:val="Accompagnant (Page de couverture)"/>
    <w:basedOn w:val="Accompagnant"/>
    <w:next w:val="TypeacteprincipalPagedecouverture"/>
    <w:qFormat/>
  </w:style>
  <w:style w:type="paragraph" w:customStyle="1" w:styleId="TypeacteprincipalPagedecouverture">
    <w:name w:val="Type acte principal (Page de couverture)"/>
    <w:basedOn w:val="Typeacteprincipal"/>
    <w:next w:val="ObjetacteprincipalPagedecouverture"/>
    <w:qFormat/>
  </w:style>
  <w:style w:type="paragraph" w:customStyle="1" w:styleId="ObjetacteprincipalPagedecouverture">
    <w:name w:val="Objet acte principal (Page de couverture)"/>
    <w:basedOn w:val="Objetacteprincipal"/>
    <w:next w:val="Rfrencecroise"/>
    <w:qFormat/>
  </w:style>
  <w:style w:type="paragraph" w:customStyle="1" w:styleId="LanguesfaisantfoiPagedecouverture">
    <w:name w:val="Langues faisant foi (Page de couverture)"/>
    <w:basedOn w:val="Normal"/>
    <w:next w:val="Normal"/>
    <w:qFormat/>
    <w:pPr>
      <w:suppressAutoHyphens w:val="0"/>
      <w:spacing w:before="360" w:line="240" w:lineRule="auto"/>
      <w:jc w:val="center"/>
    </w:pPr>
    <w:rPr>
      <w:sz w:val="24"/>
      <w:szCs w:val="24"/>
    </w:rPr>
  </w:style>
  <w:style w:type="paragraph" w:customStyle="1" w:styleId="ParaNo">
    <w:name w:val="ParaNo."/>
    <w:basedOn w:val="Normal"/>
    <w:uiPriority w:val="99"/>
    <w:qFormat/>
    <w:pPr>
      <w:tabs>
        <w:tab w:val="left" w:pos="926"/>
        <w:tab w:val="left" w:pos="1209"/>
      </w:tabs>
      <w:suppressAutoHyphens w:val="0"/>
      <w:spacing w:line="240" w:lineRule="auto"/>
      <w:ind w:left="-1" w:firstLine="1"/>
    </w:pPr>
    <w:rPr>
      <w:sz w:val="24"/>
      <w:lang w:val="fr-FR"/>
    </w:rPr>
  </w:style>
  <w:style w:type="paragraph" w:customStyle="1" w:styleId="Rom1">
    <w:name w:val="Rom1"/>
    <w:basedOn w:val="Normal"/>
    <w:uiPriority w:val="99"/>
    <w:qFormat/>
    <w:pPr>
      <w:tabs>
        <w:tab w:val="left" w:pos="1209"/>
      </w:tabs>
      <w:suppressAutoHyphens w:val="0"/>
      <w:spacing w:line="240" w:lineRule="auto"/>
      <w:ind w:left="1145" w:hanging="465"/>
    </w:pPr>
    <w:rPr>
      <w:sz w:val="24"/>
      <w:lang w:val="fr-FR"/>
    </w:rPr>
  </w:style>
  <w:style w:type="paragraph" w:customStyle="1" w:styleId="Rom2">
    <w:name w:val="Rom2"/>
    <w:basedOn w:val="Normal"/>
    <w:uiPriority w:val="99"/>
    <w:qFormat/>
    <w:pPr>
      <w:tabs>
        <w:tab w:val="left" w:pos="643"/>
      </w:tabs>
      <w:suppressAutoHyphens w:val="0"/>
      <w:spacing w:line="240" w:lineRule="auto"/>
      <w:ind w:left="1712" w:hanging="465"/>
    </w:pPr>
    <w:rPr>
      <w:sz w:val="24"/>
      <w:lang w:val="fr-FR"/>
    </w:rPr>
  </w:style>
  <w:style w:type="paragraph" w:customStyle="1" w:styleId="berschrift2-3">
    <w:name w:val="Überschrift2-3"/>
    <w:basedOn w:val="berschrift1-3"/>
    <w:next w:val="BodyText"/>
    <w:uiPriority w:val="99"/>
    <w:qFormat/>
    <w:pPr>
      <w:tabs>
        <w:tab w:val="clear" w:pos="1417"/>
        <w:tab w:val="left" w:pos="643"/>
        <w:tab w:val="left" w:pos="926"/>
        <w:tab w:val="left" w:pos="1413"/>
      </w:tabs>
      <w:ind w:left="1413" w:hanging="432"/>
    </w:pPr>
  </w:style>
  <w:style w:type="paragraph" w:customStyle="1" w:styleId="berschrift1-3">
    <w:name w:val="Überschrift1-3"/>
    <w:basedOn w:val="berschrift1-2"/>
    <w:uiPriority w:val="99"/>
    <w:qFormat/>
    <w:pPr>
      <w:tabs>
        <w:tab w:val="left" w:pos="1417"/>
      </w:tabs>
      <w:ind w:left="1417"/>
    </w:pPr>
  </w:style>
  <w:style w:type="paragraph" w:customStyle="1" w:styleId="berschrift1-2">
    <w:name w:val="Überschrift1-2"/>
    <w:basedOn w:val="Heading1"/>
    <w:uiPriority w:val="99"/>
    <w:qFormat/>
    <w:pPr>
      <w:keepNext/>
      <w:tabs>
        <w:tab w:val="left" w:pos="850"/>
        <w:tab w:val="left" w:pos="1984"/>
      </w:tabs>
      <w:suppressAutoHyphens w:val="0"/>
      <w:spacing w:before="240" w:after="240"/>
      <w:ind w:left="1984" w:hanging="567"/>
      <w:jc w:val="both"/>
    </w:pPr>
    <w:rPr>
      <w:rFonts w:ascii="Arial" w:hAnsi="Arial"/>
      <w:b/>
      <w:sz w:val="22"/>
    </w:rPr>
  </w:style>
  <w:style w:type="paragraph" w:customStyle="1" w:styleId="berschrift4n">
    <w:name w:val="Überschrift4n"/>
    <w:basedOn w:val="Normal"/>
    <w:autoRedefine/>
    <w:uiPriority w:val="99"/>
    <w:qFormat/>
    <w:pPr>
      <w:widowControl w:val="0"/>
      <w:tabs>
        <w:tab w:val="left" w:pos="926"/>
        <w:tab w:val="left" w:pos="1209"/>
        <w:tab w:val="left"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title3">
    <w:name w:val="title3"/>
    <w:uiPriority w:val="99"/>
    <w:qFormat/>
    <w:rPr>
      <w:rFonts w:cs="Times New Roman"/>
      <w:b/>
      <w:sz w:val="21"/>
    </w:rPr>
  </w:style>
  <w:style w:type="character" w:customStyle="1" w:styleId="title2">
    <w:name w:val="title2"/>
    <w:uiPriority w:val="99"/>
    <w:qFormat/>
    <w:rPr>
      <w:rFonts w:cs="Times New Roman"/>
      <w:b/>
      <w:sz w:val="24"/>
    </w:rPr>
  </w:style>
  <w:style w:type="paragraph" w:customStyle="1" w:styleId="Footer1">
    <w:name w:val="Footer1"/>
    <w:uiPriority w:val="99"/>
    <w:qFormat/>
    <w:pPr>
      <w:tabs>
        <w:tab w:val="center" w:pos="4680"/>
        <w:tab w:val="right" w:pos="9000"/>
        <w:tab w:val="left" w:pos="9360"/>
      </w:tabs>
      <w:suppressAutoHyphens/>
    </w:pPr>
    <w:rPr>
      <w:rFonts w:ascii="Book Antiqua" w:eastAsia="MS Mincho" w:hAnsi="Book Antiqua"/>
      <w:lang w:val="en-US" w:eastAsia="en-US"/>
    </w:rPr>
  </w:style>
  <w:style w:type="paragraph" w:customStyle="1" w:styleId="p3">
    <w:name w:val="p3"/>
    <w:basedOn w:val="Normal"/>
    <w:next w:val="Normal"/>
    <w:uiPriority w:val="99"/>
    <w:qFormat/>
    <w:pPr>
      <w:tabs>
        <w:tab w:val="left" w:pos="720"/>
      </w:tabs>
      <w:suppressAutoHyphens w:val="0"/>
      <w:overflowPunct w:val="0"/>
      <w:autoSpaceDE w:val="0"/>
      <w:autoSpaceDN w:val="0"/>
      <w:adjustRightInd w:val="0"/>
      <w:spacing w:after="120" w:line="230" w:lineRule="auto"/>
      <w:jc w:val="both"/>
      <w:textAlignment w:val="baseline"/>
    </w:pPr>
    <w:rPr>
      <w:rFonts w:ascii="Arial" w:hAnsi="Arial"/>
      <w:lang w:eastAsia="ja-JP"/>
    </w:rPr>
  </w:style>
  <w:style w:type="paragraph" w:customStyle="1" w:styleId="Formula">
    <w:name w:val="Formula"/>
    <w:basedOn w:val="Normal"/>
    <w:next w:val="Normal"/>
    <w:uiPriority w:val="99"/>
    <w:qFormat/>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uiPriority w:val="99"/>
    <w:qFormat/>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Help">
    <w:name w:val="zzHelp"/>
    <w:basedOn w:val="Normal"/>
    <w:uiPriority w:val="99"/>
    <w:qFormat/>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abletitle0">
    <w:name w:val="Table title"/>
    <w:basedOn w:val="Normal"/>
    <w:next w:val="Normal"/>
    <w:uiPriority w:val="99"/>
    <w:qFormat/>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uiPriority w:val="99"/>
    <w:qFormat/>
    <w:pPr>
      <w:tabs>
        <w:tab w:val="left" w:pos="640"/>
        <w:tab w:val="left" w:pos="880"/>
      </w:tabs>
      <w:overflowPunct w:val="0"/>
      <w:autoSpaceDE w:val="0"/>
      <w:autoSpaceDN w:val="0"/>
      <w:adjustRightInd w:val="0"/>
      <w:spacing w:before="60" w:line="-250" w:lineRule="auto"/>
      <w:jc w:val="both"/>
      <w:textAlignment w:val="baseline"/>
      <w:outlineLvl w:val="9"/>
    </w:pPr>
    <w:rPr>
      <w:rFonts w:ascii="Arial" w:hAnsi="Arial"/>
      <w:sz w:val="22"/>
      <w:lang w:eastAsia="ja-JP"/>
    </w:rPr>
  </w:style>
  <w:style w:type="character" w:customStyle="1" w:styleId="CRMarker">
    <w:name w:val="CR Marker"/>
    <w:uiPriority w:val="99"/>
    <w:qFormat/>
    <w:rPr>
      <w:rFonts w:ascii="Wingdings" w:hAnsi="Wingdings" w:cs="Wingdings"/>
      <w:shd w:val="clear" w:color="auto" w:fill="auto"/>
    </w:rPr>
  </w:style>
  <w:style w:type="character" w:customStyle="1" w:styleId="CRRefNum">
    <w:name w:val="CR RefNum"/>
    <w:uiPriority w:val="99"/>
    <w:qFormat/>
    <w:rPr>
      <w:rFonts w:cs="Times New Roman"/>
      <w:shd w:val="clear" w:color="auto" w:fill="auto"/>
      <w:vertAlign w:val="subscript"/>
    </w:rPr>
  </w:style>
  <w:style w:type="paragraph" w:customStyle="1" w:styleId="Annexetitreacte">
    <w:name w:val="Annexe titre (act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Langueoriginale">
    <w:name w:val="Langue originale"/>
    <w:basedOn w:val="Normal"/>
    <w:next w:val="Normal"/>
    <w:uiPriority w:val="99"/>
    <w:qFormat/>
    <w:pPr>
      <w:suppressAutoHyphens w:val="0"/>
      <w:autoSpaceDE w:val="0"/>
      <w:autoSpaceDN w:val="0"/>
      <w:spacing w:before="360" w:after="120" w:line="240" w:lineRule="auto"/>
      <w:jc w:val="center"/>
    </w:pPr>
    <w:rPr>
      <w:rFonts w:cs="Arial Unicode MS"/>
      <w:caps/>
      <w:sz w:val="24"/>
      <w:szCs w:val="24"/>
      <w:lang w:val="fr-FR" w:eastAsia="en-GB" w:bidi="km-KH"/>
    </w:rPr>
  </w:style>
  <w:style w:type="character" w:customStyle="1" w:styleId="hilite1">
    <w:name w:val="hilite1"/>
    <w:uiPriority w:val="99"/>
    <w:qFormat/>
    <w:rPr>
      <w:rFonts w:cs="Times New Roman"/>
      <w:b/>
      <w:bCs/>
      <w:color w:val="CC0000"/>
    </w:rPr>
  </w:style>
  <w:style w:type="paragraph" w:customStyle="1" w:styleId="Annexetitreexposglobal">
    <w:name w:val="Annexe titre (exposé global)"/>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acte">
    <w:name w:val="Annexe titre (fiche fin. act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globale">
    <w:name w:val="Annexe titre (fiche fin. global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globale">
    <w:name w:val="Annexe titre (global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Rfrenceinstitutionelle">
    <w:name w:val="Référence institutionelle"/>
    <w:basedOn w:val="Normal"/>
    <w:next w:val="Statut"/>
    <w:uiPriority w:val="99"/>
    <w:qFormat/>
    <w:pPr>
      <w:suppressAutoHyphens w:val="0"/>
      <w:autoSpaceDE w:val="0"/>
      <w:autoSpaceDN w:val="0"/>
      <w:spacing w:after="240" w:line="240" w:lineRule="auto"/>
      <w:ind w:left="5103"/>
    </w:pPr>
    <w:rPr>
      <w:rFonts w:cs="Arial Unicode MS"/>
      <w:sz w:val="24"/>
      <w:szCs w:val="24"/>
      <w:lang w:val="fr-FR" w:eastAsia="en-GB" w:bidi="km-KH"/>
    </w:rPr>
  </w:style>
  <w:style w:type="paragraph" w:customStyle="1" w:styleId="Exposdesmotifstitreglobal">
    <w:name w:val="Exposé des motifs titre (global)"/>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dimpactPMEtitre">
    <w:name w:val="Fiche d'impact PME titre"/>
    <w:basedOn w:val="Normal"/>
    <w:next w:val="Normal"/>
    <w:uiPriority w:val="99"/>
    <w:qFormat/>
    <w:pPr>
      <w:suppressAutoHyphens w:val="0"/>
      <w:autoSpaceDE w:val="0"/>
      <w:autoSpaceDN w:val="0"/>
      <w:spacing w:before="120" w:after="120" w:line="240" w:lineRule="auto"/>
      <w:jc w:val="center"/>
    </w:pPr>
    <w:rPr>
      <w:rFonts w:cs="Arial Unicode MS"/>
      <w:b/>
      <w:bCs/>
      <w:sz w:val="24"/>
      <w:szCs w:val="24"/>
      <w:lang w:val="fr-FR" w:eastAsia="en-GB" w:bidi="km-KH"/>
    </w:rPr>
  </w:style>
  <w:style w:type="paragraph" w:customStyle="1" w:styleId="Fichefinanciretextetable">
    <w:name w:val="Fiche financière texte (table)"/>
    <w:basedOn w:val="Normal"/>
    <w:uiPriority w:val="99"/>
    <w:qFormat/>
    <w:pPr>
      <w:suppressAutoHyphens w:val="0"/>
      <w:autoSpaceDE w:val="0"/>
      <w:autoSpaceDN w:val="0"/>
      <w:spacing w:line="240" w:lineRule="auto"/>
    </w:pPr>
    <w:rPr>
      <w:rFonts w:cs="Arial Unicode MS"/>
      <w:lang w:val="fr-FR" w:eastAsia="en-GB" w:bidi="km-KH"/>
    </w:rPr>
  </w:style>
  <w:style w:type="paragraph" w:customStyle="1" w:styleId="Fichefinanciretitreactetable">
    <w:name w:val="Fiche financière titre (acte table)"/>
    <w:basedOn w:val="Normal"/>
    <w:next w:val="Normal"/>
    <w:uiPriority w:val="99"/>
    <w:qFormat/>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Fichefinanciretitreacte">
    <w:name w:val="Fiche financière titre (act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financiretitretable">
    <w:name w:val="Fiche financière titre (table)"/>
    <w:basedOn w:val="Normal"/>
    <w:uiPriority w:val="99"/>
    <w:qFormat/>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Phrasefinale">
    <w:name w:val="Phrase finale"/>
    <w:basedOn w:val="Normal"/>
    <w:next w:val="Normal"/>
    <w:uiPriority w:val="99"/>
    <w:qFormat/>
    <w:pPr>
      <w:suppressAutoHyphens w:val="0"/>
      <w:autoSpaceDE w:val="0"/>
      <w:autoSpaceDN w:val="0"/>
      <w:spacing w:before="360" w:line="240" w:lineRule="auto"/>
      <w:jc w:val="center"/>
    </w:pPr>
    <w:rPr>
      <w:rFonts w:cs="Arial Unicode MS"/>
      <w:sz w:val="24"/>
      <w:szCs w:val="24"/>
      <w:lang w:val="fr-FR" w:eastAsia="en-GB" w:bidi="km-KH"/>
    </w:rPr>
  </w:style>
  <w:style w:type="paragraph" w:customStyle="1" w:styleId="Prliminairetitre">
    <w:name w:val="Préliminaire titre"/>
    <w:basedOn w:val="Normal"/>
    <w:next w:val="Normal"/>
    <w:uiPriority w:val="99"/>
    <w:qFormat/>
    <w:pPr>
      <w:suppressAutoHyphens w:val="0"/>
      <w:autoSpaceDE w:val="0"/>
      <w:autoSpaceDN w:val="0"/>
      <w:spacing w:before="360" w:after="360" w:line="240" w:lineRule="auto"/>
      <w:jc w:val="center"/>
    </w:pPr>
    <w:rPr>
      <w:rFonts w:cs="Arial Unicode MS"/>
      <w:b/>
      <w:bCs/>
      <w:sz w:val="24"/>
      <w:szCs w:val="24"/>
      <w:lang w:val="fr-FR" w:eastAsia="en-GB" w:bidi="km-KH"/>
    </w:rPr>
  </w:style>
  <w:style w:type="paragraph" w:customStyle="1" w:styleId="Prliminairetype">
    <w:name w:val="Préliminaire type"/>
    <w:basedOn w:val="Normal"/>
    <w:next w:val="Normal"/>
    <w:uiPriority w:val="99"/>
    <w:qFormat/>
    <w:pPr>
      <w:suppressAutoHyphens w:val="0"/>
      <w:autoSpaceDE w:val="0"/>
      <w:autoSpaceDN w:val="0"/>
      <w:spacing w:before="360" w:line="240" w:lineRule="auto"/>
      <w:jc w:val="center"/>
    </w:pPr>
    <w:rPr>
      <w:rFonts w:cs="Arial Unicode MS"/>
      <w:b/>
      <w:bCs/>
      <w:sz w:val="24"/>
      <w:szCs w:val="24"/>
      <w:lang w:val="fr-FR" w:eastAsia="en-GB" w:bidi="km-KH"/>
    </w:rPr>
  </w:style>
  <w:style w:type="paragraph" w:customStyle="1" w:styleId="Rfrenceinterinstitutionelle">
    <w:name w:val="Référence interinstitutionelle"/>
    <w:basedOn w:val="Normal"/>
    <w:next w:val="Statut"/>
    <w:uiPriority w:val="99"/>
    <w:qFormat/>
    <w:pPr>
      <w:suppressAutoHyphens w:val="0"/>
      <w:autoSpaceDE w:val="0"/>
      <w:autoSpaceDN w:val="0"/>
      <w:spacing w:line="240" w:lineRule="auto"/>
      <w:ind w:left="5103"/>
    </w:pPr>
    <w:rPr>
      <w:rFonts w:cs="Arial Unicode MS"/>
      <w:sz w:val="24"/>
      <w:szCs w:val="24"/>
      <w:lang w:val="fr-FR" w:eastAsia="en-GB" w:bidi="km-KH"/>
    </w:rPr>
  </w:style>
  <w:style w:type="paragraph" w:customStyle="1" w:styleId="CRSeparator">
    <w:name w:val="CR Separator"/>
    <w:basedOn w:val="Normal"/>
    <w:next w:val="CRReference"/>
    <w:uiPriority w:val="99"/>
    <w:qFormat/>
    <w:pPr>
      <w:keepNext/>
      <w:pBdr>
        <w:top w:val="single" w:sz="4" w:space="1" w:color="auto"/>
      </w:pBdr>
      <w:suppressAutoHyphens w:val="0"/>
      <w:autoSpaceDE w:val="0"/>
      <w:autoSpaceDN w:val="0"/>
      <w:spacing w:line="240" w:lineRule="auto"/>
      <w:jc w:val="both"/>
    </w:pPr>
    <w:rPr>
      <w:rFonts w:cs="Arial Unicode MS"/>
      <w:sz w:val="24"/>
      <w:szCs w:val="24"/>
      <w:lang w:val="fr-FR" w:eastAsia="en-GB" w:bidi="km-KH"/>
    </w:rPr>
  </w:style>
  <w:style w:type="paragraph" w:customStyle="1" w:styleId="CRReference">
    <w:name w:val="CR Reference"/>
    <w:basedOn w:val="Normal"/>
    <w:uiPriority w:val="99"/>
    <w:qFormat/>
    <w:pPr>
      <w:keepNext/>
      <w:pBdr>
        <w:top w:val="single" w:sz="4" w:space="1" w:color="auto"/>
        <w:left w:val="single" w:sz="4" w:space="4" w:color="auto"/>
        <w:bottom w:val="single" w:sz="4" w:space="1" w:color="auto"/>
        <w:right w:val="single" w:sz="4" w:space="4" w:color="auto"/>
      </w:pBdr>
      <w:suppressAutoHyphens w:val="0"/>
      <w:autoSpaceDE w:val="0"/>
      <w:autoSpaceDN w:val="0"/>
      <w:spacing w:line="240" w:lineRule="auto"/>
      <w:ind w:left="5670"/>
    </w:pPr>
    <w:rPr>
      <w:rFonts w:cs="Arial Unicode MS"/>
      <w:sz w:val="24"/>
      <w:szCs w:val="24"/>
      <w:lang w:val="fr-FR" w:eastAsia="en-GB" w:bidi="km-KH"/>
    </w:rPr>
  </w:style>
  <w:style w:type="paragraph" w:customStyle="1" w:styleId="CRParaDeleted">
    <w:name w:val="CR ParaDeleted"/>
    <w:basedOn w:val="Normal"/>
    <w:next w:val="Normal"/>
    <w:uiPriority w:val="99"/>
    <w:qFormat/>
    <w:pPr>
      <w:suppressAutoHyphens w:val="0"/>
      <w:autoSpaceDE w:val="0"/>
      <w:autoSpaceDN w:val="0"/>
      <w:spacing w:before="120" w:after="120" w:line="240" w:lineRule="auto"/>
      <w:jc w:val="both"/>
    </w:pPr>
    <w:rPr>
      <w:rFonts w:cs="Arial Unicode MS"/>
      <w:sz w:val="24"/>
      <w:szCs w:val="24"/>
      <w:lang w:val="fr-FR" w:eastAsia="en-GB" w:bidi="km-KH"/>
    </w:rPr>
  </w:style>
  <w:style w:type="character" w:customStyle="1" w:styleId="CRTextDeleted">
    <w:name w:val="CR TextDeleted"/>
    <w:uiPriority w:val="99"/>
    <w:qFormat/>
    <w:rPr>
      <w:rFonts w:cs="Times New Roman"/>
      <w:shd w:val="clear" w:color="auto" w:fill="auto"/>
    </w:rPr>
  </w:style>
  <w:style w:type="paragraph" w:customStyle="1" w:styleId="Titredumodificateur">
    <w:name w:val="Titre du modificateur"/>
    <w:basedOn w:val="Normal"/>
    <w:next w:val="Annexetitrefichefinacte"/>
    <w:uiPriority w:val="99"/>
    <w:qFormat/>
    <w:pPr>
      <w:suppressAutoHyphens w:val="0"/>
      <w:autoSpaceDE w:val="0"/>
      <w:autoSpaceDN w:val="0"/>
      <w:spacing w:before="240" w:after="60" w:line="240" w:lineRule="auto"/>
    </w:pPr>
    <w:rPr>
      <w:rFonts w:cs="Arial Unicode MS"/>
      <w:b/>
      <w:bCs/>
      <w:sz w:val="24"/>
      <w:szCs w:val="24"/>
      <w:lang w:val="en-US" w:eastAsia="en-GB" w:bidi="km-KH"/>
    </w:rPr>
  </w:style>
  <w:style w:type="paragraph" w:customStyle="1" w:styleId="Referencedumodificateur">
    <w:name w:val="Reference du modificateur"/>
    <w:basedOn w:val="Normal"/>
    <w:next w:val="Annexetitrefichefinglobale"/>
    <w:uiPriority w:val="99"/>
    <w:qFormat/>
    <w:pPr>
      <w:suppressAutoHyphens w:val="0"/>
      <w:autoSpaceDE w:val="0"/>
      <w:autoSpaceDN w:val="0"/>
      <w:spacing w:after="120" w:line="240" w:lineRule="auto"/>
    </w:pPr>
    <w:rPr>
      <w:rFonts w:cs="Arial Unicode MS"/>
      <w:sz w:val="24"/>
      <w:szCs w:val="24"/>
      <w:lang w:val="en-US" w:eastAsia="en-GB" w:bidi="km-KH"/>
    </w:rPr>
  </w:style>
  <w:style w:type="paragraph" w:customStyle="1" w:styleId="TRLBodyText">
    <w:name w:val="TRL Body Text"/>
    <w:link w:val="TRLBodyTextChar"/>
    <w:qFormat/>
    <w:pPr>
      <w:spacing w:after="120" w:line="280" w:lineRule="atLeast"/>
      <w:jc w:val="both"/>
    </w:pPr>
    <w:rPr>
      <w:rFonts w:ascii="Verdana" w:eastAsia="MS Mincho" w:hAnsi="Verdana"/>
      <w:sz w:val="22"/>
      <w:lang w:val="en-GB"/>
    </w:rPr>
  </w:style>
  <w:style w:type="character" w:customStyle="1" w:styleId="TRLBodyTextChar">
    <w:name w:val="TRL Body Text Char"/>
    <w:link w:val="TRLBodyText"/>
    <w:qFormat/>
    <w:locked/>
    <w:rPr>
      <w:rFonts w:ascii="Verdana" w:hAnsi="Verdana"/>
      <w:sz w:val="22"/>
      <w:lang w:val="en-GB" w:eastAsia="zh-CN"/>
    </w:rPr>
  </w:style>
  <w:style w:type="character" w:customStyle="1" w:styleId="AnnexetitreChar">
    <w:name w:val="Annexe titre Char"/>
    <w:link w:val="Annexetitre"/>
    <w:qFormat/>
    <w:locked/>
    <w:rPr>
      <w:b/>
      <w:sz w:val="24"/>
      <w:szCs w:val="24"/>
      <w:u w:val="single"/>
      <w:lang w:val="en-GB" w:eastAsia="en-US"/>
    </w:rPr>
  </w:style>
  <w:style w:type="paragraph" w:customStyle="1" w:styleId="Revision1">
    <w:name w:val="Revision1"/>
    <w:hidden/>
    <w:uiPriority w:val="99"/>
    <w:semiHidden/>
    <w:qFormat/>
    <w:rPr>
      <w:rFonts w:eastAsia="MS Mincho"/>
      <w:sz w:val="24"/>
      <w:szCs w:val="24"/>
      <w:lang w:val="en-GB" w:eastAsia="en-US"/>
    </w:rPr>
  </w:style>
  <w:style w:type="paragraph" w:styleId="ListParagraph">
    <w:name w:val="List Paragraph"/>
    <w:basedOn w:val="Normal"/>
    <w:uiPriority w:val="34"/>
    <w:qFormat/>
    <w:pPr>
      <w:suppressAutoHyphens w:val="0"/>
      <w:spacing w:line="240" w:lineRule="auto"/>
      <w:ind w:left="708"/>
    </w:pPr>
    <w:rPr>
      <w:lang w:val="en-AU" w:eastAsia="fr-FR"/>
    </w:rPr>
  </w:style>
  <w:style w:type="character" w:styleId="PlaceholderText">
    <w:name w:val="Placeholder Text"/>
    <w:uiPriority w:val="99"/>
    <w:semiHidden/>
    <w:qFormat/>
    <w:rPr>
      <w:color w:val="808080"/>
    </w:rPr>
  </w:style>
  <w:style w:type="character" w:customStyle="1" w:styleId="Corpsdutexte">
    <w:name w:val="Corps du texte_"/>
    <w:link w:val="Corpsdutexte1"/>
    <w:uiPriority w:val="99"/>
    <w:qFormat/>
    <w:locked/>
    <w:rPr>
      <w:spacing w:val="10"/>
      <w:sz w:val="17"/>
      <w:szCs w:val="17"/>
      <w:shd w:val="clear" w:color="auto" w:fill="FFFFFF"/>
    </w:rPr>
  </w:style>
  <w:style w:type="paragraph" w:customStyle="1" w:styleId="Corpsdutexte1">
    <w:name w:val="Corps du texte1"/>
    <w:basedOn w:val="Normal"/>
    <w:link w:val="Corpsdutexte"/>
    <w:uiPriority w:val="99"/>
    <w:qFormat/>
    <w:pPr>
      <w:widowControl w:val="0"/>
      <w:shd w:val="clear" w:color="auto" w:fill="FFFFFF"/>
      <w:suppressAutoHyphens w:val="0"/>
      <w:spacing w:after="60"/>
    </w:pPr>
    <w:rPr>
      <w:spacing w:val="10"/>
      <w:sz w:val="17"/>
      <w:szCs w:val="17"/>
      <w:lang w:val="fr-FR" w:eastAsia="fr-FR"/>
    </w:rPr>
  </w:style>
  <w:style w:type="paragraph" w:customStyle="1" w:styleId="Normal-centred">
    <w:name w:val="Normal-centred"/>
    <w:basedOn w:val="Normal"/>
    <w:link w:val="Normal-centredChar"/>
    <w:qFormat/>
    <w:pPr>
      <w:suppressAutoHyphens w:val="0"/>
      <w:spacing w:line="240" w:lineRule="auto"/>
      <w:jc w:val="center"/>
    </w:pPr>
    <w:rPr>
      <w:sz w:val="24"/>
      <w:szCs w:val="24"/>
    </w:rPr>
  </w:style>
  <w:style w:type="character" w:customStyle="1" w:styleId="Normal-centredChar">
    <w:name w:val="Normal-centred Char"/>
    <w:link w:val="Normal-centred"/>
    <w:qFormat/>
    <w:rPr>
      <w:sz w:val="24"/>
      <w:szCs w:val="24"/>
      <w:lang w:val="en-GB" w:eastAsia="en-US"/>
    </w:rPr>
  </w:style>
  <w:style w:type="paragraph" w:customStyle="1" w:styleId="ParaLevel2">
    <w:name w:val="Para Level 2"/>
    <w:basedOn w:val="Normal"/>
    <w:next w:val="Normal"/>
    <w:qFormat/>
    <w:pPr>
      <w:numPr>
        <w:ilvl w:val="1"/>
        <w:numId w:val="30"/>
      </w:numPr>
      <w:tabs>
        <w:tab w:val="left" w:pos="1134"/>
      </w:tabs>
      <w:suppressAutoHyphens w:val="0"/>
      <w:autoSpaceDE w:val="0"/>
      <w:autoSpaceDN w:val="0"/>
      <w:adjustRightInd w:val="0"/>
      <w:spacing w:after="120" w:line="240" w:lineRule="auto"/>
      <w:ind w:left="1134" w:hanging="1134"/>
    </w:pPr>
    <w:rPr>
      <w:sz w:val="24"/>
      <w:szCs w:val="24"/>
      <w:lang w:eastAsia="en-GB"/>
    </w:rPr>
  </w:style>
  <w:style w:type="paragraph" w:customStyle="1" w:styleId="ParaLevel3">
    <w:name w:val="Para Level 3"/>
    <w:basedOn w:val="Normal"/>
    <w:next w:val="Normal"/>
    <w:qFormat/>
    <w:pPr>
      <w:numPr>
        <w:ilvl w:val="2"/>
        <w:numId w:val="30"/>
      </w:numPr>
      <w:tabs>
        <w:tab w:val="left" w:pos="1418"/>
      </w:tabs>
      <w:suppressAutoHyphens w:val="0"/>
      <w:spacing w:after="120" w:line="240" w:lineRule="auto"/>
      <w:ind w:left="1418" w:hanging="1418"/>
    </w:pPr>
    <w:rPr>
      <w:sz w:val="24"/>
      <w:szCs w:val="24"/>
    </w:rPr>
  </w:style>
  <w:style w:type="paragraph" w:customStyle="1" w:styleId="ParaLevel4">
    <w:name w:val="Para Level 4"/>
    <w:basedOn w:val="ParaLevel3"/>
    <w:qFormat/>
    <w:pPr>
      <w:numPr>
        <w:ilvl w:val="3"/>
      </w:numPr>
      <w:tabs>
        <w:tab w:val="clear" w:pos="1418"/>
        <w:tab w:val="left" w:pos="1701"/>
      </w:tabs>
      <w:ind w:left="1701" w:hanging="1701"/>
    </w:pPr>
  </w:style>
  <w:style w:type="character" w:customStyle="1" w:styleId="Head2Char">
    <w:name w:val="Head2 Char"/>
    <w:link w:val="Head2"/>
    <w:qFormat/>
    <w:locked/>
    <w:rPr>
      <w:b/>
      <w:sz w:val="24"/>
      <w:szCs w:val="24"/>
      <w:lang w:eastAsia="en-US"/>
    </w:rPr>
  </w:style>
  <w:style w:type="paragraph" w:customStyle="1" w:styleId="Head2">
    <w:name w:val="Head2"/>
    <w:basedOn w:val="Normal"/>
    <w:link w:val="Head2Char"/>
    <w:qFormat/>
    <w:pPr>
      <w:keepNext/>
      <w:suppressAutoHyphens w:val="0"/>
      <w:spacing w:before="120" w:after="120" w:line="240" w:lineRule="auto"/>
      <w:jc w:val="both"/>
      <w:outlineLvl w:val="1"/>
    </w:pPr>
    <w:rPr>
      <w:b/>
      <w:sz w:val="24"/>
      <w:szCs w:val="24"/>
      <w:lang w:val="fr-FR"/>
    </w:rPr>
  </w:style>
  <w:style w:type="character" w:customStyle="1" w:styleId="attachment-comment2">
    <w:name w:val="attachment-comment2"/>
    <w:qFormat/>
  </w:style>
  <w:style w:type="paragraph" w:customStyle="1" w:styleId="ListNumberLevel2">
    <w:name w:val="List Number (Level 2)"/>
    <w:basedOn w:val="Normal"/>
    <w:uiPriority w:val="99"/>
    <w:qFormat/>
    <w:pPr>
      <w:numPr>
        <w:ilvl w:val="1"/>
        <w:numId w:val="31"/>
      </w:numPr>
      <w:suppressAutoHyphens w:val="0"/>
      <w:spacing w:before="120" w:after="240" w:line="240" w:lineRule="auto"/>
      <w:jc w:val="both"/>
    </w:pPr>
    <w:rPr>
      <w:sz w:val="24"/>
    </w:rPr>
  </w:style>
  <w:style w:type="paragraph" w:customStyle="1" w:styleId="ListNumberLevel3">
    <w:name w:val="List Number (Level 3)"/>
    <w:basedOn w:val="Normal"/>
    <w:uiPriority w:val="99"/>
    <w:qFormat/>
    <w:pPr>
      <w:numPr>
        <w:ilvl w:val="2"/>
        <w:numId w:val="31"/>
      </w:numPr>
      <w:suppressAutoHyphens w:val="0"/>
      <w:spacing w:before="120" w:after="240" w:line="240" w:lineRule="auto"/>
      <w:jc w:val="both"/>
    </w:pPr>
    <w:rPr>
      <w:sz w:val="24"/>
    </w:rPr>
  </w:style>
  <w:style w:type="paragraph" w:customStyle="1" w:styleId="ListBullet1">
    <w:name w:val="List Bullet 1"/>
    <w:basedOn w:val="Normal"/>
    <w:uiPriority w:val="99"/>
    <w:qFormat/>
    <w:pPr>
      <w:numPr>
        <w:numId w:val="32"/>
      </w:numPr>
      <w:suppressAutoHyphens w:val="0"/>
      <w:spacing w:before="120" w:after="120" w:line="240" w:lineRule="auto"/>
      <w:jc w:val="both"/>
    </w:pPr>
    <w:rPr>
      <w:sz w:val="24"/>
      <w:lang w:eastAsia="de-DE"/>
    </w:rPr>
  </w:style>
  <w:style w:type="paragraph" w:customStyle="1" w:styleId="ListDash">
    <w:name w:val="List Dash"/>
    <w:basedOn w:val="Normal"/>
    <w:uiPriority w:val="99"/>
    <w:qFormat/>
    <w:pPr>
      <w:numPr>
        <w:numId w:val="33"/>
      </w:numPr>
      <w:suppressAutoHyphens w:val="0"/>
      <w:spacing w:before="120" w:after="120" w:line="240" w:lineRule="auto"/>
      <w:jc w:val="both"/>
    </w:pPr>
    <w:rPr>
      <w:sz w:val="24"/>
      <w:lang w:eastAsia="de-DE"/>
    </w:rPr>
  </w:style>
  <w:style w:type="paragraph" w:customStyle="1" w:styleId="ListDash1">
    <w:name w:val="List Dash 1"/>
    <w:basedOn w:val="Normal"/>
    <w:uiPriority w:val="99"/>
    <w:qFormat/>
    <w:pPr>
      <w:numPr>
        <w:numId w:val="34"/>
      </w:numPr>
      <w:suppressAutoHyphens w:val="0"/>
      <w:spacing w:before="120" w:after="120" w:line="240" w:lineRule="auto"/>
      <w:jc w:val="both"/>
    </w:pPr>
    <w:rPr>
      <w:sz w:val="24"/>
      <w:lang w:eastAsia="de-DE"/>
    </w:rPr>
  </w:style>
  <w:style w:type="paragraph" w:customStyle="1" w:styleId="ListDash2">
    <w:name w:val="List Dash 2"/>
    <w:basedOn w:val="Normal"/>
    <w:uiPriority w:val="99"/>
    <w:qFormat/>
    <w:pPr>
      <w:numPr>
        <w:numId w:val="35"/>
      </w:numPr>
      <w:suppressAutoHyphens w:val="0"/>
      <w:spacing w:before="120" w:after="120" w:line="240" w:lineRule="auto"/>
      <w:jc w:val="both"/>
    </w:pPr>
    <w:rPr>
      <w:sz w:val="24"/>
      <w:lang w:eastAsia="de-DE"/>
    </w:rPr>
  </w:style>
  <w:style w:type="paragraph" w:customStyle="1" w:styleId="ListDash3">
    <w:name w:val="List Dash 3"/>
    <w:basedOn w:val="Normal"/>
    <w:uiPriority w:val="99"/>
    <w:qFormat/>
    <w:pPr>
      <w:numPr>
        <w:numId w:val="36"/>
      </w:numPr>
      <w:suppressAutoHyphens w:val="0"/>
      <w:spacing w:before="120" w:after="120" w:line="240" w:lineRule="auto"/>
      <w:jc w:val="both"/>
    </w:pPr>
    <w:rPr>
      <w:sz w:val="24"/>
      <w:lang w:eastAsia="de-DE"/>
    </w:rPr>
  </w:style>
  <w:style w:type="paragraph" w:customStyle="1" w:styleId="ListDash4">
    <w:name w:val="List Dash 4"/>
    <w:basedOn w:val="Normal"/>
    <w:uiPriority w:val="99"/>
    <w:qFormat/>
    <w:pPr>
      <w:numPr>
        <w:numId w:val="37"/>
      </w:numPr>
      <w:suppressAutoHyphens w:val="0"/>
      <w:spacing w:before="120" w:after="120" w:line="240" w:lineRule="auto"/>
      <w:jc w:val="both"/>
    </w:pPr>
    <w:rPr>
      <w:sz w:val="24"/>
      <w:lang w:eastAsia="de-DE"/>
    </w:rPr>
  </w:style>
  <w:style w:type="paragraph" w:customStyle="1" w:styleId="ListNumber1">
    <w:name w:val="List Number 1"/>
    <w:basedOn w:val="Text1"/>
    <w:uiPriority w:val="99"/>
    <w:qFormat/>
    <w:pPr>
      <w:numPr>
        <w:numId w:val="38"/>
      </w:numPr>
    </w:pPr>
    <w:rPr>
      <w:szCs w:val="20"/>
      <w:lang w:eastAsia="de-DE"/>
    </w:rPr>
  </w:style>
  <w:style w:type="paragraph" w:customStyle="1" w:styleId="ListNumber1Level2">
    <w:name w:val="List Number 1 (Level 2)"/>
    <w:basedOn w:val="Text1"/>
    <w:uiPriority w:val="99"/>
    <w:qFormat/>
    <w:pPr>
      <w:numPr>
        <w:ilvl w:val="1"/>
        <w:numId w:val="38"/>
      </w:numPr>
    </w:pPr>
    <w:rPr>
      <w:szCs w:val="20"/>
      <w:lang w:eastAsia="de-DE"/>
    </w:rPr>
  </w:style>
  <w:style w:type="paragraph" w:customStyle="1" w:styleId="ListNumber2Level2">
    <w:name w:val="List Number 2 (Level 2)"/>
    <w:basedOn w:val="Text2"/>
    <w:uiPriority w:val="99"/>
    <w:qFormat/>
    <w:pPr>
      <w:tabs>
        <w:tab w:val="left" w:pos="2268"/>
      </w:tabs>
      <w:ind w:left="2268" w:hanging="708"/>
    </w:pPr>
    <w:rPr>
      <w:szCs w:val="20"/>
      <w:lang w:eastAsia="de-DE"/>
    </w:rPr>
  </w:style>
  <w:style w:type="paragraph" w:customStyle="1" w:styleId="ListNumber3Level2">
    <w:name w:val="List Number 3 (Level 2)"/>
    <w:basedOn w:val="Text3"/>
    <w:uiPriority w:val="99"/>
    <w:qFormat/>
    <w:pPr>
      <w:tabs>
        <w:tab w:val="left" w:pos="2268"/>
      </w:tabs>
      <w:ind w:left="2268" w:hanging="708"/>
    </w:pPr>
    <w:rPr>
      <w:szCs w:val="20"/>
      <w:lang w:eastAsia="de-DE"/>
    </w:rPr>
  </w:style>
  <w:style w:type="paragraph" w:customStyle="1" w:styleId="ListNumber4Level2">
    <w:name w:val="List Number 4 (Level 2)"/>
    <w:basedOn w:val="Text4"/>
    <w:uiPriority w:val="99"/>
    <w:qFormat/>
    <w:pPr>
      <w:tabs>
        <w:tab w:val="left" w:pos="2268"/>
      </w:tabs>
      <w:ind w:left="2268" w:hanging="708"/>
    </w:pPr>
    <w:rPr>
      <w:szCs w:val="20"/>
      <w:lang w:eastAsia="de-DE"/>
    </w:rPr>
  </w:style>
  <w:style w:type="paragraph" w:customStyle="1" w:styleId="ListNumber1Level3">
    <w:name w:val="List Number 1 (Level 3)"/>
    <w:basedOn w:val="Text1"/>
    <w:uiPriority w:val="99"/>
    <w:qFormat/>
    <w:pPr>
      <w:numPr>
        <w:ilvl w:val="2"/>
        <w:numId w:val="38"/>
      </w:numPr>
    </w:pPr>
    <w:rPr>
      <w:szCs w:val="20"/>
      <w:lang w:eastAsia="de-DE"/>
    </w:rPr>
  </w:style>
  <w:style w:type="paragraph" w:customStyle="1" w:styleId="ListNumber2Level3">
    <w:name w:val="List Number 2 (Level 3)"/>
    <w:basedOn w:val="Text2"/>
    <w:uiPriority w:val="99"/>
    <w:qFormat/>
    <w:pPr>
      <w:tabs>
        <w:tab w:val="left" w:pos="2977"/>
      </w:tabs>
      <w:ind w:left="2977" w:hanging="709"/>
    </w:pPr>
    <w:rPr>
      <w:szCs w:val="20"/>
      <w:lang w:eastAsia="de-DE"/>
    </w:rPr>
  </w:style>
  <w:style w:type="paragraph" w:customStyle="1" w:styleId="ListNumber3Level3">
    <w:name w:val="List Number 3 (Level 3)"/>
    <w:basedOn w:val="Text3"/>
    <w:uiPriority w:val="99"/>
    <w:qFormat/>
    <w:pPr>
      <w:tabs>
        <w:tab w:val="left" w:pos="2977"/>
      </w:tabs>
      <w:ind w:left="2977" w:hanging="709"/>
    </w:pPr>
    <w:rPr>
      <w:szCs w:val="20"/>
      <w:lang w:eastAsia="de-DE"/>
    </w:rPr>
  </w:style>
  <w:style w:type="paragraph" w:customStyle="1" w:styleId="ListNumber4Level3">
    <w:name w:val="List Number 4 (Level 3)"/>
    <w:basedOn w:val="Text4"/>
    <w:uiPriority w:val="99"/>
    <w:qFormat/>
    <w:pPr>
      <w:tabs>
        <w:tab w:val="left" w:pos="2977"/>
      </w:tabs>
      <w:ind w:left="2977" w:hanging="709"/>
    </w:pPr>
    <w:rPr>
      <w:szCs w:val="20"/>
      <w:lang w:eastAsia="de-DE"/>
    </w:rPr>
  </w:style>
  <w:style w:type="paragraph" w:customStyle="1" w:styleId="ListNumberLevel4">
    <w:name w:val="List Number (Level 4)"/>
    <w:basedOn w:val="Normal"/>
    <w:uiPriority w:val="99"/>
    <w:qFormat/>
    <w:pPr>
      <w:tabs>
        <w:tab w:val="left" w:pos="2835"/>
      </w:tabs>
      <w:suppressAutoHyphens w:val="0"/>
      <w:spacing w:before="120" w:after="120" w:line="240" w:lineRule="auto"/>
      <w:ind w:left="2835" w:hanging="709"/>
      <w:jc w:val="both"/>
    </w:pPr>
    <w:rPr>
      <w:sz w:val="24"/>
      <w:lang w:eastAsia="de-DE"/>
    </w:rPr>
  </w:style>
  <w:style w:type="paragraph" w:customStyle="1" w:styleId="ListNumber1Level4">
    <w:name w:val="List Number 1 (Level 4)"/>
    <w:basedOn w:val="Text1"/>
    <w:uiPriority w:val="99"/>
    <w:qFormat/>
    <w:pPr>
      <w:numPr>
        <w:ilvl w:val="3"/>
        <w:numId w:val="38"/>
      </w:numPr>
    </w:pPr>
    <w:rPr>
      <w:szCs w:val="20"/>
      <w:lang w:eastAsia="de-DE"/>
    </w:rPr>
  </w:style>
  <w:style w:type="paragraph" w:customStyle="1" w:styleId="ListNumber2Level4">
    <w:name w:val="List Number 2 (Level 4)"/>
    <w:basedOn w:val="Text2"/>
    <w:uiPriority w:val="99"/>
    <w:qFormat/>
    <w:pPr>
      <w:tabs>
        <w:tab w:val="left" w:pos="3686"/>
      </w:tabs>
      <w:ind w:left="3686" w:hanging="709"/>
    </w:pPr>
    <w:rPr>
      <w:szCs w:val="20"/>
      <w:lang w:eastAsia="de-DE"/>
    </w:rPr>
  </w:style>
  <w:style w:type="paragraph" w:customStyle="1" w:styleId="ListNumber3Level4">
    <w:name w:val="List Number 3 (Level 4)"/>
    <w:basedOn w:val="Text3"/>
    <w:uiPriority w:val="99"/>
    <w:qFormat/>
    <w:pPr>
      <w:tabs>
        <w:tab w:val="left" w:pos="3686"/>
      </w:tabs>
      <w:ind w:left="3686" w:hanging="709"/>
    </w:pPr>
    <w:rPr>
      <w:szCs w:val="20"/>
      <w:lang w:eastAsia="de-DE"/>
    </w:rPr>
  </w:style>
  <w:style w:type="paragraph" w:customStyle="1" w:styleId="ListNumber4Level4">
    <w:name w:val="List Number 4 (Level 4)"/>
    <w:basedOn w:val="Text4"/>
    <w:uiPriority w:val="99"/>
    <w:qFormat/>
    <w:pPr>
      <w:tabs>
        <w:tab w:val="left" w:pos="3686"/>
      </w:tabs>
      <w:ind w:left="3686" w:hanging="709"/>
    </w:pPr>
    <w:rPr>
      <w:szCs w:val="20"/>
      <w:lang w:eastAsia="de-DE"/>
    </w:rPr>
  </w:style>
  <w:style w:type="paragraph" w:customStyle="1" w:styleId="Rfrenceinterinstitutionelleprliminaire">
    <w:name w:val="Référence interinstitutionelle (préliminaire)"/>
    <w:basedOn w:val="Normal"/>
    <w:next w:val="Normal"/>
    <w:uiPriority w:val="99"/>
    <w:qFormat/>
    <w:pPr>
      <w:suppressAutoHyphens w:val="0"/>
      <w:spacing w:line="240" w:lineRule="auto"/>
      <w:ind w:left="5103"/>
    </w:pPr>
    <w:rPr>
      <w:sz w:val="24"/>
      <w:lang w:eastAsia="de-DE"/>
    </w:rPr>
  </w:style>
  <w:style w:type="paragraph" w:customStyle="1" w:styleId="Sous-titreobjetprliminaire">
    <w:name w:val="Sous-titre objet (préliminaire)"/>
    <w:basedOn w:val="Normal"/>
    <w:uiPriority w:val="99"/>
    <w:qFormat/>
    <w:pPr>
      <w:suppressAutoHyphens w:val="0"/>
      <w:spacing w:line="240" w:lineRule="auto"/>
      <w:jc w:val="center"/>
    </w:pPr>
    <w:rPr>
      <w:b/>
      <w:bCs/>
      <w:sz w:val="24"/>
      <w:lang w:eastAsia="de-DE"/>
    </w:rPr>
  </w:style>
  <w:style w:type="paragraph" w:customStyle="1" w:styleId="Statutprliminaire">
    <w:name w:val="Statut (préliminaire)"/>
    <w:basedOn w:val="Normal"/>
    <w:next w:val="Normal"/>
    <w:uiPriority w:val="99"/>
    <w:qFormat/>
    <w:pPr>
      <w:suppressAutoHyphens w:val="0"/>
      <w:spacing w:before="360" w:line="240" w:lineRule="auto"/>
      <w:jc w:val="center"/>
    </w:pPr>
    <w:rPr>
      <w:sz w:val="24"/>
      <w:lang w:eastAsia="de-DE"/>
    </w:rPr>
  </w:style>
  <w:style w:type="paragraph" w:customStyle="1" w:styleId="Titreobjetprliminaire">
    <w:name w:val="Titre objet (préliminaire)"/>
    <w:basedOn w:val="Normal"/>
    <w:next w:val="Normal"/>
    <w:uiPriority w:val="99"/>
    <w:qFormat/>
    <w:pPr>
      <w:suppressAutoHyphens w:val="0"/>
      <w:spacing w:before="360" w:after="360" w:line="240" w:lineRule="auto"/>
      <w:jc w:val="center"/>
    </w:pPr>
    <w:rPr>
      <w:b/>
      <w:bCs/>
      <w:sz w:val="24"/>
      <w:lang w:eastAsia="de-DE"/>
    </w:rPr>
  </w:style>
  <w:style w:type="paragraph" w:customStyle="1" w:styleId="Typedudocumentprliminaire">
    <w:name w:val="Type du document (préliminaire)"/>
    <w:basedOn w:val="Normal"/>
    <w:next w:val="Normal"/>
    <w:uiPriority w:val="99"/>
    <w:qFormat/>
    <w:pPr>
      <w:suppressAutoHyphens w:val="0"/>
      <w:spacing w:before="360" w:line="240" w:lineRule="auto"/>
      <w:jc w:val="center"/>
    </w:pPr>
    <w:rPr>
      <w:b/>
      <w:bCs/>
      <w:sz w:val="24"/>
      <w:lang w:eastAsia="de-DE"/>
    </w:rPr>
  </w:style>
  <w:style w:type="paragraph" w:customStyle="1" w:styleId="Fichefinancirestandardtitre">
    <w:name w:val="Fiche financière (standard) titr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standardtitreacte">
    <w:name w:val="Fiche financière (standard) titre (act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travailtitre">
    <w:name w:val="Fiche financière (travail) titr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travailtitreacte">
    <w:name w:val="Fiche financière (travail) titre (act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attributiontitre">
    <w:name w:val="Fiche financière (attribution) titr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attributiontitreacte">
    <w:name w:val="Fiche financière (attribution) titre (act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Lignefinal">
    <w:name w:val="Ligne final"/>
    <w:basedOn w:val="Normal"/>
    <w:next w:val="Normal"/>
    <w:uiPriority w:val="99"/>
    <w:qFormat/>
    <w:pPr>
      <w:pBdr>
        <w:bottom w:val="single" w:sz="4" w:space="0" w:color="000000"/>
      </w:pBdr>
      <w:suppressAutoHyphens w:val="0"/>
      <w:spacing w:before="720" w:after="360" w:line="360" w:lineRule="auto"/>
      <w:ind w:left="3400" w:right="3400"/>
      <w:jc w:val="center"/>
    </w:pPr>
    <w:rPr>
      <w:b/>
      <w:bCs/>
      <w:sz w:val="24"/>
      <w:lang w:eastAsia="en-GB"/>
    </w:rPr>
  </w:style>
  <w:style w:type="paragraph" w:customStyle="1" w:styleId="LignefinalLandscape">
    <w:name w:val="Ligne final (Landscape)"/>
    <w:basedOn w:val="Normal"/>
    <w:next w:val="Normal"/>
    <w:uiPriority w:val="99"/>
    <w:qFormat/>
    <w:pPr>
      <w:pBdr>
        <w:bottom w:val="single" w:sz="4" w:space="0" w:color="000000"/>
      </w:pBdr>
      <w:suppressAutoHyphens w:val="0"/>
      <w:spacing w:before="720" w:after="360" w:line="360" w:lineRule="auto"/>
      <w:ind w:left="5868" w:right="5868"/>
      <w:jc w:val="center"/>
    </w:pPr>
    <w:rPr>
      <w:b/>
      <w:bCs/>
      <w:sz w:val="24"/>
      <w:lang w:eastAsia="en-GB"/>
    </w:rPr>
  </w:style>
  <w:style w:type="paragraph" w:customStyle="1" w:styleId="EntLogo">
    <w:name w:val="EntLogo"/>
    <w:basedOn w:val="Normal"/>
    <w:uiPriority w:val="99"/>
    <w:qFormat/>
    <w:pPr>
      <w:tabs>
        <w:tab w:val="right" w:pos="9639"/>
      </w:tabs>
      <w:suppressAutoHyphens w:val="0"/>
      <w:spacing w:line="360" w:lineRule="auto"/>
    </w:pPr>
    <w:rPr>
      <w:b/>
      <w:bCs/>
      <w:sz w:val="24"/>
      <w:lang w:eastAsia="en-GB"/>
    </w:rPr>
  </w:style>
  <w:style w:type="paragraph" w:customStyle="1" w:styleId="EntInstit">
    <w:name w:val="EntInstit"/>
    <w:basedOn w:val="Normal"/>
    <w:uiPriority w:val="99"/>
    <w:qFormat/>
    <w:pPr>
      <w:suppressAutoHyphens w:val="0"/>
      <w:spacing w:line="240" w:lineRule="auto"/>
      <w:jc w:val="right"/>
    </w:pPr>
    <w:rPr>
      <w:b/>
      <w:bCs/>
      <w:sz w:val="24"/>
      <w:lang w:eastAsia="en-GB"/>
    </w:rPr>
  </w:style>
  <w:style w:type="paragraph" w:customStyle="1" w:styleId="EntRefer">
    <w:name w:val="EntRefer"/>
    <w:basedOn w:val="Normal"/>
    <w:uiPriority w:val="99"/>
    <w:qFormat/>
    <w:pPr>
      <w:suppressAutoHyphens w:val="0"/>
      <w:spacing w:line="240" w:lineRule="auto"/>
    </w:pPr>
    <w:rPr>
      <w:b/>
      <w:bCs/>
      <w:sz w:val="24"/>
      <w:lang w:eastAsia="en-GB"/>
    </w:rPr>
  </w:style>
  <w:style w:type="paragraph" w:customStyle="1" w:styleId="EntEmet">
    <w:name w:val="EntEmet"/>
    <w:basedOn w:val="Normal"/>
    <w:uiPriority w:val="99"/>
    <w:qFormat/>
    <w:pPr>
      <w:suppressAutoHyphens w:val="0"/>
      <w:spacing w:before="40" w:line="240" w:lineRule="auto"/>
    </w:pPr>
    <w:rPr>
      <w:sz w:val="24"/>
      <w:lang w:eastAsia="en-GB"/>
    </w:rPr>
  </w:style>
  <w:style w:type="paragraph" w:customStyle="1" w:styleId="EntText">
    <w:name w:val="EntText"/>
    <w:basedOn w:val="Normal"/>
    <w:uiPriority w:val="99"/>
    <w:qFormat/>
    <w:pPr>
      <w:suppressAutoHyphens w:val="0"/>
      <w:spacing w:before="120" w:after="120" w:line="360" w:lineRule="auto"/>
    </w:pPr>
    <w:rPr>
      <w:sz w:val="24"/>
      <w:lang w:eastAsia="en-GB"/>
    </w:rPr>
  </w:style>
  <w:style w:type="paragraph" w:customStyle="1" w:styleId="EntEU">
    <w:name w:val="EntEU"/>
    <w:basedOn w:val="Normal"/>
    <w:uiPriority w:val="99"/>
    <w:qFormat/>
    <w:pPr>
      <w:suppressAutoHyphens w:val="0"/>
      <w:spacing w:before="240" w:after="240" w:line="240" w:lineRule="auto"/>
      <w:jc w:val="center"/>
    </w:pPr>
    <w:rPr>
      <w:b/>
      <w:bCs/>
      <w:sz w:val="36"/>
      <w:szCs w:val="36"/>
      <w:lang w:eastAsia="en-GB"/>
    </w:rPr>
  </w:style>
  <w:style w:type="paragraph" w:customStyle="1" w:styleId="EntASSOC">
    <w:name w:val="EntASSOC"/>
    <w:basedOn w:val="Normal"/>
    <w:uiPriority w:val="99"/>
    <w:qFormat/>
    <w:pPr>
      <w:suppressAutoHyphens w:val="0"/>
      <w:spacing w:line="240" w:lineRule="auto"/>
      <w:jc w:val="center"/>
    </w:pPr>
    <w:rPr>
      <w:b/>
      <w:bCs/>
      <w:sz w:val="24"/>
      <w:lang w:eastAsia="en-GB"/>
    </w:rPr>
  </w:style>
  <w:style w:type="paragraph" w:customStyle="1" w:styleId="EntACP">
    <w:name w:val="EntACP"/>
    <w:basedOn w:val="Normal"/>
    <w:uiPriority w:val="99"/>
    <w:qFormat/>
    <w:pPr>
      <w:suppressAutoHyphens w:val="0"/>
      <w:spacing w:after="120" w:line="240" w:lineRule="auto"/>
      <w:jc w:val="center"/>
    </w:pPr>
    <w:rPr>
      <w:b/>
      <w:bCs/>
      <w:spacing w:val="40"/>
      <w:sz w:val="28"/>
      <w:szCs w:val="28"/>
      <w:lang w:eastAsia="en-GB"/>
    </w:rPr>
  </w:style>
  <w:style w:type="paragraph" w:customStyle="1" w:styleId="EntInstitACP">
    <w:name w:val="EntInstitACP"/>
    <w:basedOn w:val="Normal"/>
    <w:uiPriority w:val="99"/>
    <w:qFormat/>
    <w:pPr>
      <w:suppressAutoHyphens w:val="0"/>
      <w:spacing w:line="240" w:lineRule="auto"/>
      <w:jc w:val="center"/>
    </w:pPr>
    <w:rPr>
      <w:b/>
      <w:bCs/>
      <w:sz w:val="24"/>
      <w:lang w:eastAsia="en-GB"/>
    </w:rPr>
  </w:style>
  <w:style w:type="paragraph" w:customStyle="1" w:styleId="Genredudocument">
    <w:name w:val="Genre du document"/>
    <w:basedOn w:val="EntRefer"/>
    <w:next w:val="EntRefer"/>
    <w:uiPriority w:val="99"/>
    <w:qFormat/>
    <w:pPr>
      <w:spacing w:before="240"/>
    </w:pPr>
  </w:style>
  <w:style w:type="paragraph" w:customStyle="1" w:styleId="Accordtitre">
    <w:name w:val="Accord titre"/>
    <w:basedOn w:val="Normal"/>
    <w:uiPriority w:val="99"/>
    <w:qFormat/>
    <w:pPr>
      <w:suppressAutoHyphens w:val="0"/>
      <w:spacing w:line="360" w:lineRule="auto"/>
      <w:jc w:val="center"/>
    </w:pPr>
    <w:rPr>
      <w:sz w:val="24"/>
      <w:lang w:eastAsia="en-GB"/>
    </w:rPr>
  </w:style>
  <w:style w:type="paragraph" w:customStyle="1" w:styleId="FooterAccord">
    <w:name w:val="Footer Accord"/>
    <w:basedOn w:val="Normal"/>
    <w:uiPriority w:val="99"/>
    <w:qFormat/>
    <w:pPr>
      <w:tabs>
        <w:tab w:val="center" w:pos="4819"/>
        <w:tab w:val="center" w:pos="7370"/>
        <w:tab w:val="right" w:pos="9638"/>
      </w:tabs>
      <w:suppressAutoHyphens w:val="0"/>
      <w:spacing w:before="360" w:line="240" w:lineRule="auto"/>
      <w:jc w:val="center"/>
    </w:pPr>
    <w:rPr>
      <w:sz w:val="24"/>
      <w:lang w:eastAsia="en-GB"/>
    </w:rPr>
  </w:style>
  <w:style w:type="paragraph" w:customStyle="1" w:styleId="FooterLandscapeAccord">
    <w:name w:val="FooterLandscape Accord"/>
    <w:basedOn w:val="Normal"/>
    <w:uiPriority w:val="99"/>
    <w:qFormat/>
    <w:pPr>
      <w:tabs>
        <w:tab w:val="center" w:pos="7285"/>
        <w:tab w:val="center" w:pos="10930"/>
        <w:tab w:val="right" w:pos="14570"/>
      </w:tabs>
      <w:suppressAutoHyphens w:val="0"/>
      <w:spacing w:before="360" w:line="240" w:lineRule="auto"/>
      <w:jc w:val="center"/>
    </w:pPr>
    <w:rPr>
      <w:sz w:val="24"/>
      <w:lang w:eastAsia="en-GB"/>
    </w:rPr>
  </w:style>
  <w:style w:type="character" w:customStyle="1" w:styleId="MacroTextChar">
    <w:name w:val="Macro Text Char"/>
    <w:link w:val="MacroText"/>
    <w:uiPriority w:val="99"/>
    <w:qFormat/>
    <w:rPr>
      <w:rFonts w:ascii="Courier New" w:hAnsi="Courier New" w:cs="Courier New"/>
      <w:lang w:val="en-GB" w:eastAsia="en-US"/>
    </w:rPr>
  </w:style>
  <w:style w:type="paragraph" w:customStyle="1" w:styleId="Titre2">
    <w:name w:val="Titre2"/>
    <w:basedOn w:val="Normal"/>
    <w:uiPriority w:val="99"/>
    <w:qFormat/>
    <w:pPr>
      <w:numPr>
        <w:numId w:val="39"/>
      </w:numPr>
      <w:tabs>
        <w:tab w:val="clear" w:pos="567"/>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spacing w:line="240" w:lineRule="auto"/>
      <w:ind w:left="1701" w:firstLine="0"/>
      <w:jc w:val="both"/>
    </w:pPr>
    <w:rPr>
      <w:rFonts w:ascii="Arial" w:hAnsi="Arial" w:cs="Arial"/>
      <w:b/>
      <w:bCs/>
      <w:sz w:val="48"/>
      <w:szCs w:val="48"/>
      <w:lang w:val="fr-FR" w:eastAsia="en-GB"/>
    </w:rPr>
  </w:style>
  <w:style w:type="character" w:customStyle="1" w:styleId="CRDeleted">
    <w:name w:val="CR Deleted"/>
    <w:uiPriority w:val="99"/>
    <w:qFormat/>
    <w:rPr>
      <w:dstrike/>
    </w:rPr>
  </w:style>
  <w:style w:type="paragraph" w:customStyle="1" w:styleId="Normal6">
    <w:name w:val="Normal6"/>
    <w:basedOn w:val="Normal"/>
    <w:uiPriority w:val="99"/>
    <w:qFormat/>
    <w:pPr>
      <w:widowControl w:val="0"/>
      <w:suppressAutoHyphens w:val="0"/>
      <w:spacing w:after="120" w:line="240" w:lineRule="auto"/>
    </w:pPr>
    <w:rPr>
      <w:sz w:val="24"/>
      <w:lang w:eastAsia="en-GB"/>
    </w:rPr>
  </w:style>
  <w:style w:type="paragraph" w:customStyle="1" w:styleId="Normal12Centre">
    <w:name w:val="Normal12Centre"/>
    <w:basedOn w:val="Normal"/>
    <w:uiPriority w:val="99"/>
    <w:qFormat/>
    <w:pPr>
      <w:widowControl w:val="0"/>
      <w:suppressAutoHyphens w:val="0"/>
      <w:spacing w:after="240" w:line="240" w:lineRule="auto"/>
      <w:jc w:val="center"/>
    </w:pPr>
    <w:rPr>
      <w:sz w:val="24"/>
      <w:lang w:eastAsia="en-GB"/>
    </w:rPr>
  </w:style>
  <w:style w:type="paragraph" w:customStyle="1" w:styleId="Titre1">
    <w:name w:val="Titre1"/>
    <w:basedOn w:val="Heading6"/>
    <w:uiPriority w:val="99"/>
    <w:qFormat/>
    <w:pPr>
      <w:keepNext/>
      <w:numPr>
        <w:numId w:val="40"/>
      </w:numPr>
      <w:tabs>
        <w:tab w:val="clear" w:pos="720"/>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ind w:left="0" w:firstLine="0"/>
      <w:jc w:val="center"/>
    </w:pPr>
    <w:rPr>
      <w:rFonts w:ascii="Calibri" w:hAnsi="Calibri"/>
      <w:sz w:val="60"/>
      <w:szCs w:val="60"/>
      <w:lang w:val="fr-FR" w:eastAsia="en-GB"/>
    </w:rPr>
  </w:style>
  <w:style w:type="paragraph" w:customStyle="1" w:styleId="Par-number1">
    <w:name w:val="Par-number 1)"/>
    <w:basedOn w:val="Normal"/>
    <w:next w:val="Normal"/>
    <w:uiPriority w:val="99"/>
    <w:qFormat/>
    <w:pPr>
      <w:widowControl w:val="0"/>
      <w:tabs>
        <w:tab w:val="left" w:pos="1209"/>
      </w:tabs>
      <w:suppressAutoHyphens w:val="0"/>
      <w:spacing w:line="360" w:lineRule="auto"/>
      <w:ind w:left="1209" w:hanging="360"/>
    </w:pPr>
    <w:rPr>
      <w:sz w:val="24"/>
      <w:lang w:eastAsia="en-GB"/>
    </w:rPr>
  </w:style>
  <w:style w:type="paragraph" w:customStyle="1" w:styleId="Par-bullet">
    <w:name w:val="Par-bullet"/>
    <w:basedOn w:val="Normal"/>
    <w:next w:val="Normal"/>
    <w:uiPriority w:val="99"/>
    <w:qFormat/>
    <w:pPr>
      <w:widowControl w:val="0"/>
      <w:tabs>
        <w:tab w:val="left" w:pos="643"/>
      </w:tabs>
      <w:suppressAutoHyphens w:val="0"/>
      <w:spacing w:line="360" w:lineRule="auto"/>
      <w:ind w:left="643" w:hanging="360"/>
    </w:pPr>
    <w:rPr>
      <w:sz w:val="24"/>
      <w:lang w:eastAsia="en-GB"/>
    </w:rPr>
  </w:style>
  <w:style w:type="paragraph" w:customStyle="1" w:styleId="Par-equal">
    <w:name w:val="Par-equal"/>
    <w:basedOn w:val="Normal"/>
    <w:next w:val="Normal"/>
    <w:uiPriority w:val="99"/>
    <w:qFormat/>
    <w:pPr>
      <w:widowControl w:val="0"/>
      <w:numPr>
        <w:numId w:val="41"/>
      </w:numPr>
      <w:suppressAutoHyphens w:val="0"/>
      <w:spacing w:line="360" w:lineRule="auto"/>
    </w:pPr>
    <w:rPr>
      <w:sz w:val="24"/>
      <w:lang w:eastAsia="en-GB"/>
    </w:rPr>
  </w:style>
  <w:style w:type="paragraph" w:customStyle="1" w:styleId="Par-number10">
    <w:name w:val="Par-number (1)"/>
    <w:basedOn w:val="Normal"/>
    <w:next w:val="Normal"/>
    <w:uiPriority w:val="99"/>
    <w:qFormat/>
    <w:pPr>
      <w:widowControl w:val="0"/>
      <w:tabs>
        <w:tab w:val="left" w:pos="1209"/>
      </w:tabs>
      <w:suppressAutoHyphens w:val="0"/>
      <w:spacing w:line="360" w:lineRule="auto"/>
      <w:ind w:left="1209" w:hanging="360"/>
    </w:pPr>
    <w:rPr>
      <w:sz w:val="24"/>
      <w:lang w:eastAsia="en-GB"/>
    </w:rPr>
  </w:style>
  <w:style w:type="paragraph" w:customStyle="1" w:styleId="Par-number11">
    <w:name w:val="Par-number 1."/>
    <w:basedOn w:val="Normal"/>
    <w:next w:val="Normal"/>
    <w:uiPriority w:val="99"/>
    <w:qFormat/>
    <w:pPr>
      <w:widowControl w:val="0"/>
      <w:tabs>
        <w:tab w:val="left" w:pos="360"/>
      </w:tabs>
      <w:suppressAutoHyphens w:val="0"/>
      <w:spacing w:line="360" w:lineRule="auto"/>
      <w:ind w:left="360" w:hanging="360"/>
    </w:pPr>
    <w:rPr>
      <w:sz w:val="24"/>
      <w:lang w:eastAsia="en-GB"/>
    </w:rPr>
  </w:style>
  <w:style w:type="paragraph" w:customStyle="1" w:styleId="Par-numberI">
    <w:name w:val="Par-number I."/>
    <w:basedOn w:val="Normal"/>
    <w:next w:val="Normal"/>
    <w:uiPriority w:val="99"/>
    <w:qFormat/>
    <w:pPr>
      <w:widowControl w:val="0"/>
      <w:tabs>
        <w:tab w:val="left" w:pos="643"/>
      </w:tabs>
      <w:suppressAutoHyphens w:val="0"/>
      <w:spacing w:line="360" w:lineRule="auto"/>
      <w:ind w:left="643" w:hanging="360"/>
    </w:pPr>
    <w:rPr>
      <w:sz w:val="24"/>
      <w:lang w:eastAsia="en-GB"/>
    </w:rPr>
  </w:style>
  <w:style w:type="paragraph" w:customStyle="1" w:styleId="Par-dash">
    <w:name w:val="Par-dash"/>
    <w:basedOn w:val="Normal"/>
    <w:next w:val="Normal"/>
    <w:uiPriority w:val="99"/>
    <w:qFormat/>
    <w:pPr>
      <w:widowControl w:val="0"/>
      <w:numPr>
        <w:numId w:val="42"/>
      </w:numPr>
      <w:suppressAutoHyphens w:val="0"/>
      <w:spacing w:line="360" w:lineRule="auto"/>
    </w:pPr>
    <w:rPr>
      <w:sz w:val="24"/>
      <w:lang w:eastAsia="en-GB"/>
    </w:rPr>
  </w:style>
  <w:style w:type="paragraph" w:customStyle="1" w:styleId="Par-numberA0">
    <w:name w:val="Par-number A."/>
    <w:basedOn w:val="Normal"/>
    <w:next w:val="Normal"/>
    <w:uiPriority w:val="99"/>
    <w:qFormat/>
    <w:pPr>
      <w:widowControl w:val="0"/>
      <w:numPr>
        <w:numId w:val="43"/>
      </w:numPr>
      <w:suppressAutoHyphens w:val="0"/>
      <w:spacing w:line="360" w:lineRule="auto"/>
    </w:pPr>
    <w:rPr>
      <w:sz w:val="24"/>
      <w:lang w:eastAsia="en-GB"/>
    </w:rPr>
  </w:style>
  <w:style w:type="paragraph" w:customStyle="1" w:styleId="Par-numberi0">
    <w:name w:val="Par-number (i)"/>
    <w:basedOn w:val="Normal"/>
    <w:next w:val="Normal"/>
    <w:uiPriority w:val="99"/>
    <w:qFormat/>
    <w:pPr>
      <w:widowControl w:val="0"/>
      <w:tabs>
        <w:tab w:val="left" w:pos="567"/>
        <w:tab w:val="left" w:pos="1417"/>
      </w:tabs>
      <w:suppressAutoHyphens w:val="0"/>
      <w:spacing w:line="360" w:lineRule="auto"/>
      <w:ind w:left="1417" w:hanging="567"/>
    </w:pPr>
    <w:rPr>
      <w:sz w:val="24"/>
      <w:lang w:eastAsia="en-GB"/>
    </w:rPr>
  </w:style>
  <w:style w:type="paragraph" w:customStyle="1" w:styleId="Par-numbera">
    <w:name w:val="Par-number (a)"/>
    <w:basedOn w:val="Normal"/>
    <w:next w:val="Normal"/>
    <w:uiPriority w:val="99"/>
    <w:qFormat/>
    <w:pPr>
      <w:widowControl w:val="0"/>
      <w:numPr>
        <w:numId w:val="44"/>
      </w:numPr>
      <w:suppressAutoHyphens w:val="0"/>
      <w:spacing w:line="360" w:lineRule="auto"/>
    </w:pPr>
    <w:rPr>
      <w:sz w:val="24"/>
      <w:lang w:eastAsia="en-GB"/>
    </w:rPr>
  </w:style>
  <w:style w:type="paragraph" w:customStyle="1" w:styleId="considerants">
    <w:name w:val="considerants"/>
    <w:basedOn w:val="Normal"/>
    <w:uiPriority w:val="99"/>
    <w:qFormat/>
    <w:pPr>
      <w:tabs>
        <w:tab w:val="left" w:pos="360"/>
        <w:tab w:val="left" w:pos="1417"/>
        <w:tab w:val="left" w:pos="2126"/>
        <w:tab w:val="left" w:pos="2835"/>
      </w:tabs>
      <w:suppressAutoHyphens w:val="0"/>
      <w:spacing w:before="120" w:after="120" w:line="360" w:lineRule="auto"/>
      <w:ind w:left="360" w:hanging="360"/>
    </w:pPr>
    <w:rPr>
      <w:sz w:val="24"/>
      <w:lang w:eastAsia="fr-BE"/>
    </w:rPr>
  </w:style>
  <w:style w:type="paragraph" w:customStyle="1" w:styleId="pointdouble10">
    <w:name w:val="point double 1"/>
    <w:basedOn w:val="Text1"/>
    <w:uiPriority w:val="99"/>
    <w:qFormat/>
    <w:pPr>
      <w:spacing w:line="360" w:lineRule="auto"/>
      <w:jc w:val="left"/>
    </w:pPr>
    <w:rPr>
      <w:szCs w:val="20"/>
      <w:lang w:eastAsia="en-GB"/>
    </w:rPr>
  </w:style>
  <w:style w:type="paragraph" w:customStyle="1" w:styleId="ManualNumPar10">
    <w:name w:val="ManualNumPar 1"/>
    <w:basedOn w:val="Text1"/>
    <w:uiPriority w:val="99"/>
    <w:qFormat/>
    <w:pPr>
      <w:spacing w:line="360" w:lineRule="auto"/>
      <w:jc w:val="left"/>
    </w:pPr>
    <w:rPr>
      <w:szCs w:val="20"/>
      <w:lang w:eastAsia="en-GB"/>
    </w:rPr>
  </w:style>
  <w:style w:type="paragraph" w:customStyle="1" w:styleId="pj">
    <w:name w:val="p.j."/>
    <w:basedOn w:val="Normal"/>
    <w:next w:val="Normal"/>
    <w:uiPriority w:val="99"/>
    <w:qFormat/>
    <w:pPr>
      <w:numPr>
        <w:numId w:val="45"/>
      </w:numPr>
      <w:tabs>
        <w:tab w:val="clear" w:pos="1560"/>
      </w:tabs>
      <w:suppressAutoHyphens w:val="0"/>
      <w:spacing w:before="1200" w:after="120" w:line="360" w:lineRule="auto"/>
      <w:ind w:left="1440" w:hanging="1440"/>
    </w:pPr>
    <w:rPr>
      <w:sz w:val="24"/>
      <w:lang w:eastAsia="en-GB"/>
    </w:rPr>
  </w:style>
  <w:style w:type="paragraph" w:customStyle="1" w:styleId="Style3">
    <w:name w:val="Style 3"/>
    <w:basedOn w:val="Normal"/>
    <w:uiPriority w:val="99"/>
    <w:qFormat/>
    <w:pPr>
      <w:suppressAutoHyphens w:val="0"/>
      <w:spacing w:line="264" w:lineRule="atLeast"/>
      <w:jc w:val="both"/>
    </w:pPr>
    <w:rPr>
      <w:sz w:val="24"/>
      <w:lang w:val="en-US" w:eastAsia="en-GB"/>
    </w:rPr>
  </w:style>
  <w:style w:type="paragraph" w:customStyle="1" w:styleId="ManualNumpar11">
    <w:name w:val="Manual Numpar 1"/>
    <w:basedOn w:val="Normal"/>
    <w:uiPriority w:val="99"/>
    <w:qFormat/>
    <w:pPr>
      <w:suppressAutoHyphens w:val="0"/>
      <w:spacing w:line="240" w:lineRule="auto"/>
      <w:jc w:val="both"/>
    </w:pPr>
    <w:rPr>
      <w:sz w:val="24"/>
      <w:lang w:eastAsia="en-GB"/>
    </w:rPr>
  </w:style>
  <w:style w:type="paragraph" w:customStyle="1" w:styleId="text10">
    <w:name w:val="text 1"/>
    <w:basedOn w:val="Normal"/>
    <w:next w:val="Text1"/>
    <w:uiPriority w:val="99"/>
    <w:qFormat/>
    <w:pPr>
      <w:suppressAutoHyphens w:val="0"/>
      <w:spacing w:line="240" w:lineRule="auto"/>
      <w:jc w:val="both"/>
    </w:pPr>
    <w:rPr>
      <w:sz w:val="24"/>
      <w:lang w:eastAsia="en-GB"/>
    </w:rPr>
  </w:style>
  <w:style w:type="paragraph" w:customStyle="1" w:styleId="Am">
    <w:name w:val="Am"/>
    <w:basedOn w:val="Titrearticle"/>
    <w:uiPriority w:val="99"/>
    <w:qFormat/>
    <w:pPr>
      <w:spacing w:before="0" w:after="240"/>
    </w:pPr>
    <w:rPr>
      <w:i w:val="0"/>
      <w:szCs w:val="20"/>
      <w:lang w:eastAsia="en-GB"/>
    </w:rPr>
  </w:style>
  <w:style w:type="paragraph" w:customStyle="1" w:styleId="pointdouble00">
    <w:name w:val="point double 0"/>
    <w:basedOn w:val="pointdouble10"/>
    <w:uiPriority w:val="99"/>
    <w:qFormat/>
  </w:style>
  <w:style w:type="paragraph" w:customStyle="1" w:styleId="ManualPar1">
    <w:name w:val="Manual Par1."/>
    <w:basedOn w:val="Normal"/>
    <w:uiPriority w:val="99"/>
    <w:qFormat/>
    <w:pPr>
      <w:suppressAutoHyphens w:val="0"/>
      <w:spacing w:before="120" w:after="120" w:line="240" w:lineRule="auto"/>
      <w:jc w:val="both"/>
    </w:pPr>
    <w:rPr>
      <w:sz w:val="24"/>
      <w:lang w:eastAsia="de-DE"/>
    </w:rPr>
  </w:style>
  <w:style w:type="paragraph" w:customStyle="1" w:styleId="Noprmal">
    <w:name w:val="Noprmal"/>
    <w:basedOn w:val="Annexetitreglobale"/>
    <w:uiPriority w:val="99"/>
    <w:qFormat/>
    <w:pPr>
      <w:autoSpaceDE/>
      <w:autoSpaceDN/>
    </w:pPr>
    <w:rPr>
      <w:rFonts w:cs="Times New Roman"/>
      <w:szCs w:val="20"/>
      <w:lang w:val="en-GB" w:eastAsia="de-DE" w:bidi="ar-SA"/>
    </w:rPr>
  </w:style>
  <w:style w:type="character" w:customStyle="1" w:styleId="cataloguedetail-doctitle1">
    <w:name w:val="cataloguedetail-doctitle1"/>
    <w:uiPriority w:val="99"/>
    <w:qFormat/>
    <w:rPr>
      <w:rFonts w:ascii="Verdana" w:hAnsi="Verdana"/>
      <w:b/>
      <w:color w:val="002597"/>
      <w:sz w:val="18"/>
    </w:rPr>
  </w:style>
  <w:style w:type="paragraph" w:customStyle="1" w:styleId="CM4">
    <w:name w:val="CM4"/>
    <w:basedOn w:val="Normal"/>
    <w:next w:val="Normal"/>
    <w:uiPriority w:val="99"/>
    <w:qFormat/>
    <w:pPr>
      <w:suppressAutoHyphens w:val="0"/>
      <w:autoSpaceDE w:val="0"/>
      <w:autoSpaceDN w:val="0"/>
      <w:adjustRightInd w:val="0"/>
      <w:spacing w:line="240" w:lineRule="auto"/>
    </w:pPr>
    <w:rPr>
      <w:sz w:val="24"/>
      <w:lang w:eastAsia="en-GB"/>
    </w:rPr>
  </w:style>
  <w:style w:type="paragraph" w:customStyle="1" w:styleId="CM1">
    <w:name w:val="CM1"/>
    <w:basedOn w:val="Default"/>
    <w:next w:val="Default"/>
    <w:uiPriority w:val="99"/>
    <w:qFormat/>
    <w:rPr>
      <w:rFonts w:ascii="EUAlbertina" w:eastAsia="Times New Roman" w:hAnsi="EUAlbertina" w:cs="Times New Roman"/>
      <w:color w:val="auto"/>
      <w:lang w:val="en-GB" w:eastAsia="en-GB"/>
    </w:rPr>
  </w:style>
  <w:style w:type="paragraph" w:customStyle="1" w:styleId="CM3">
    <w:name w:val="CM3"/>
    <w:basedOn w:val="Default"/>
    <w:next w:val="Default"/>
    <w:uiPriority w:val="99"/>
    <w:qFormat/>
    <w:rPr>
      <w:rFonts w:ascii="EUAlbertina" w:eastAsia="Times New Roman" w:hAnsi="EUAlbertina" w:cs="Times New Roman"/>
      <w:color w:val="auto"/>
      <w:lang w:val="en-GB" w:eastAsia="en-GB"/>
    </w:rPr>
  </w:style>
  <w:style w:type="paragraph" w:customStyle="1" w:styleId="111Paragraph">
    <w:name w:val="1.1.1 Paragraph"/>
    <w:basedOn w:val="11Paragraph"/>
    <w:qFormat/>
    <w:pPr>
      <w:outlineLvl w:val="5"/>
    </w:pPr>
    <w:rPr>
      <w:lang w:eastAsia="ja-JP"/>
    </w:rPr>
  </w:style>
  <w:style w:type="paragraph" w:customStyle="1" w:styleId="Footer2">
    <w:name w:val="Footer2"/>
    <w:qFormat/>
    <w:pPr>
      <w:tabs>
        <w:tab w:val="center" w:pos="4680"/>
        <w:tab w:val="right" w:pos="9000"/>
        <w:tab w:val="left" w:pos="9360"/>
      </w:tabs>
      <w:suppressAutoHyphens/>
    </w:pPr>
    <w:rPr>
      <w:rFonts w:ascii="Book Antiqua" w:eastAsia="MS Mincho" w:hAnsi="Book Antiqua"/>
      <w:lang w:val="en-US" w:eastAsia="en-US"/>
    </w:rPr>
  </w:style>
  <w:style w:type="paragraph" w:customStyle="1" w:styleId="TableHeading0">
    <w:name w:val="Table Heading"/>
    <w:basedOn w:val="Normal"/>
    <w:qFormat/>
    <w:pPr>
      <w:tabs>
        <w:tab w:val="left" w:pos="1134"/>
      </w:tabs>
      <w:suppressAutoHyphens w:val="0"/>
      <w:spacing w:before="40" w:after="20" w:line="240" w:lineRule="auto"/>
      <w:ind w:left="1134"/>
    </w:pPr>
    <w:rPr>
      <w:rFonts w:cs="Arial"/>
      <w:b/>
      <w:bCs/>
      <w:szCs w:val="32"/>
    </w:rPr>
  </w:style>
  <w:style w:type="character" w:customStyle="1" w:styleId="NormalWebChar">
    <w:name w:val="Normal (Web) Char"/>
    <w:link w:val="NormalWeb"/>
    <w:qFormat/>
    <w:rPr>
      <w:sz w:val="24"/>
      <w:szCs w:val="24"/>
      <w:lang w:val="en-GB" w:eastAsia="en-US"/>
    </w:rPr>
  </w:style>
  <w:style w:type="character" w:customStyle="1" w:styleId="paraChar">
    <w:name w:val="para Char"/>
    <w:link w:val="para"/>
    <w:qFormat/>
    <w:rPr>
      <w:lang w:val="en-GB"/>
    </w:rPr>
  </w:style>
  <w:style w:type="table" w:customStyle="1" w:styleId="Table3Deffects12">
    <w:name w:val="Table 3D effects 12"/>
    <w:basedOn w:val="TableNormal"/>
    <w:uiPriority w:val="99"/>
    <w:qFormat/>
    <w:pPr>
      <w:suppressAutoHyphens/>
      <w:spacing w:line="240" w:lineRule="atLeast"/>
    </w:pPr>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customStyle="1" w:styleId="Table3Deffects32">
    <w:name w:val="Table 3D effects 32"/>
    <w:basedOn w:val="TableNormal"/>
    <w:uiPriority w:val="99"/>
    <w:qFormat/>
    <w:pPr>
      <w:suppressAutoHyphens/>
      <w:spacing w:line="240" w:lineRule="atLeast"/>
    </w:pPr>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eClassic12">
    <w:name w:val="Table Classic 12"/>
    <w:basedOn w:val="TableNormal"/>
    <w:uiPriority w:val="99"/>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customStyle="1" w:styleId="TableClassic22">
    <w:name w:val="Table Classic 22"/>
    <w:basedOn w:val="TableNormal"/>
    <w:uiPriority w:val="99"/>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TableClassic32">
    <w:name w:val="Table Classic 32"/>
    <w:basedOn w:val="TableNormal"/>
    <w:uiPriority w:val="99"/>
    <w:qFormat/>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customStyle="1" w:styleId="TableClassic42">
    <w:name w:val="Table Classic 42"/>
    <w:basedOn w:val="TableNormal"/>
    <w:uiPriority w:val="99"/>
    <w:qFormat/>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eColorful22">
    <w:name w:val="Table Colorful 22"/>
    <w:basedOn w:val="TableNormal"/>
    <w:uiPriority w:val="99"/>
    <w:qFormat/>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customStyle="1" w:styleId="TableColorful32">
    <w:name w:val="Table Colorful 32"/>
    <w:basedOn w:val="TableNormal"/>
    <w:uiPriority w:val="99"/>
    <w:qFormat/>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customStyle="1" w:styleId="TableColumns12">
    <w:name w:val="Table Columns 12"/>
    <w:basedOn w:val="TableNormal"/>
    <w:uiPriority w:val="99"/>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eColumns22">
    <w:name w:val="Table Columns 22"/>
    <w:basedOn w:val="TableNormal"/>
    <w:uiPriority w:val="99"/>
    <w:qFormat/>
    <w:pPr>
      <w:suppressAutoHyphens/>
      <w:spacing w:line="240" w:lineRule="atLeast"/>
    </w:pPr>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eColumns32">
    <w:name w:val="Table Columns 32"/>
    <w:basedOn w:val="TableNormal"/>
    <w:uiPriority w:val="99"/>
    <w:qFormat/>
    <w:pPr>
      <w:suppressAutoHyphens/>
      <w:spacing w:line="240" w:lineRule="atLeast"/>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customStyle="1" w:styleId="TableColumns42">
    <w:name w:val="Table Columns 42"/>
    <w:basedOn w:val="TableNormal"/>
    <w:uiPriority w:val="99"/>
    <w:qFormat/>
    <w:pPr>
      <w:suppressAutoHyphens/>
      <w:spacing w:line="240" w:lineRule="atLeast"/>
    </w:pPr>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2">
    <w:name w:val="Table Columns 52"/>
    <w:basedOn w:val="TableNormal"/>
    <w:uiPriority w:val="99"/>
    <w:qFormat/>
    <w:pPr>
      <w:suppressAutoHyphens/>
      <w:spacing w:line="240" w:lineRule="atLeast"/>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2">
    <w:name w:val="Table Contemporary2"/>
    <w:basedOn w:val="TableNormal"/>
    <w:uiPriority w:val="99"/>
    <w:qFormat/>
    <w:pPr>
      <w:suppressAutoHyphens/>
      <w:spacing w:line="240" w:lineRule="atLeast"/>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customStyle="1" w:styleId="TableElegant2">
    <w:name w:val="Table Elegant2"/>
    <w:basedOn w:val="TableNormal"/>
    <w:uiPriority w:val="99"/>
    <w:qFormat/>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customStyle="1" w:styleId="TableGrid42">
    <w:name w:val="Table Grid 42"/>
    <w:basedOn w:val="TableNormal"/>
    <w:uiPriority w:val="99"/>
    <w:qFormat/>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customStyle="1" w:styleId="TableGrid62">
    <w:name w:val="Table Grid 62"/>
    <w:basedOn w:val="TableNormal"/>
    <w:uiPriority w:val="99"/>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customStyle="1" w:styleId="TableGrid82">
    <w:name w:val="Table Grid 82"/>
    <w:basedOn w:val="TableNormal"/>
    <w:uiPriority w:val="99"/>
    <w:qFormat/>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customStyle="1" w:styleId="TableList12">
    <w:name w:val="Table List 12"/>
    <w:basedOn w:val="TableNormal"/>
    <w:uiPriority w:val="99"/>
    <w:qFormat/>
    <w:pPr>
      <w:suppressAutoHyphens/>
      <w:spacing w:line="240" w:lineRule="atLeast"/>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customStyle="1" w:styleId="TableList22">
    <w:name w:val="Table List 22"/>
    <w:basedOn w:val="TableNormal"/>
    <w:uiPriority w:val="99"/>
    <w:qFormat/>
    <w:pPr>
      <w:suppressAutoHyphens/>
      <w:spacing w:line="240" w:lineRule="atLeast"/>
    </w:pPr>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customStyle="1" w:styleId="TableList32">
    <w:name w:val="Table List 32"/>
    <w:basedOn w:val="TableNormal"/>
    <w:uiPriority w:val="99"/>
    <w:qFormat/>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customStyle="1" w:styleId="TableList42">
    <w:name w:val="Table List 42"/>
    <w:basedOn w:val="TableNormal"/>
    <w:uiPriority w:val="99"/>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customStyle="1" w:styleId="TableList72">
    <w:name w:val="Table List 72"/>
    <w:basedOn w:val="TableNormal"/>
    <w:uiPriority w:val="99"/>
    <w:qFormat/>
    <w:pPr>
      <w:suppressAutoHyphens/>
      <w:spacing w:line="240" w:lineRule="atLeast"/>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customStyle="1" w:styleId="TableList82">
    <w:name w:val="Table List 82"/>
    <w:basedOn w:val="TableNormal"/>
    <w:uiPriority w:val="99"/>
    <w:qFormat/>
    <w:pPr>
      <w:suppressAutoHyphens/>
      <w:spacing w:line="240" w:lineRule="atLeast"/>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style>
  <w:style w:type="table" w:customStyle="1" w:styleId="TableProfessional2">
    <w:name w:val="Table Professional2"/>
    <w:basedOn w:val="TableNormal"/>
    <w:uiPriority w:val="99"/>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customStyle="1" w:styleId="TableSimple22">
    <w:name w:val="Table Simple 22"/>
    <w:basedOn w:val="TableNormal"/>
    <w:uiPriority w:val="99"/>
    <w:qFormat/>
    <w:pPr>
      <w:suppressAutoHyphens/>
      <w:spacing w:line="240" w:lineRule="atLeast"/>
    </w:p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TableSimple32">
    <w:name w:val="Table Simple 32"/>
    <w:basedOn w:val="TableNormal"/>
    <w:uiPriority w:val="99"/>
    <w:qFormat/>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customStyle="1" w:styleId="TableWeb12">
    <w:name w:val="Table Web 12"/>
    <w:basedOn w:val="TableNormal"/>
    <w:uiPriority w:val="99"/>
    <w:qFormat/>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eWeb22">
    <w:name w:val="Table Web 22"/>
    <w:basedOn w:val="TableNormal"/>
    <w:uiPriority w:val="99"/>
    <w:qFormat/>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eWeb32">
    <w:name w:val="Table Web 32"/>
    <w:basedOn w:val="TableNormal"/>
    <w:uiPriority w:val="99"/>
    <w:qFormat/>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ellenraster2">
    <w:name w:val="Tabellenraster2"/>
    <w:basedOn w:val="TableNormal"/>
    <w:uiPriority w:val="59"/>
    <w:qFormat/>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a0">
    <w:name w:val="Содержимое таблицы"/>
    <w:basedOn w:val="BodyText"/>
    <w:qFormat/>
    <w:pPr>
      <w:suppressLineNumbers/>
      <w:spacing w:after="120" w:line="240" w:lineRule="auto"/>
    </w:pPr>
    <w:rPr>
      <w:sz w:val="24"/>
      <w:szCs w:val="24"/>
      <w:lang w:val="ru-RU" w:eastAsia="ar-SA"/>
    </w:rPr>
  </w:style>
  <w:style w:type="character" w:customStyle="1" w:styleId="WW8Num2z0">
    <w:name w:val="WW8Num2z0"/>
    <w:qFormat/>
    <w:rPr>
      <w:rFonts w:ascii="Symbol" w:hAnsi="Symbol"/>
    </w:rPr>
  </w:style>
  <w:style w:type="character" w:customStyle="1" w:styleId="H56GChar">
    <w:name w:val="_ H_5/6_G Char"/>
    <w:link w:val="H56G"/>
    <w:qFormat/>
    <w:rPr>
      <w:lang w:val="en-GB"/>
    </w:rPr>
  </w:style>
  <w:style w:type="table" w:customStyle="1" w:styleId="TableGrid10">
    <w:name w:val="Table Grid1"/>
    <w:basedOn w:val="TableNormal"/>
    <w:semiHidden/>
    <w:qFormat/>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CharChar4">
    <w:name w:val="Char Char4"/>
    <w:semiHidden/>
    <w:qFormat/>
    <w:rPr>
      <w:sz w:val="18"/>
      <w:lang w:val="en-GB" w:eastAsia="en-US" w:bidi="ar-SA"/>
    </w:rPr>
  </w:style>
  <w:style w:type="paragraph" w:customStyle="1" w:styleId="tablefootnote">
    <w:name w:val="table footnote"/>
    <w:basedOn w:val="SingleTxtG"/>
    <w:qFormat/>
    <w:pPr>
      <w:spacing w:after="0" w:line="220" w:lineRule="exact"/>
      <w:ind w:firstLine="170"/>
      <w:jc w:val="left"/>
    </w:pPr>
    <w:rPr>
      <w:sz w:val="18"/>
      <w:szCs w:val="18"/>
    </w:rPr>
  </w:style>
  <w:style w:type="paragraph" w:customStyle="1" w:styleId="131">
    <w:name w:val="表 (青) 131"/>
    <w:basedOn w:val="Normal"/>
    <w:qFormat/>
    <w:pPr>
      <w:widowControl w:val="0"/>
      <w:suppressAutoHyphens w:val="0"/>
      <w:spacing w:line="240" w:lineRule="auto"/>
      <w:ind w:leftChars="400" w:left="840"/>
      <w:jc w:val="both"/>
    </w:pPr>
    <w:rPr>
      <w:rFonts w:ascii="Century" w:hAnsi="Century"/>
      <w:kern w:val="2"/>
      <w:sz w:val="21"/>
      <w:szCs w:val="22"/>
      <w:lang w:val="en-US" w:eastAsia="ja-JP"/>
    </w:rPr>
  </w:style>
  <w:style w:type="paragraph" w:customStyle="1" w:styleId="GTRtitre2">
    <w:name w:val="GTR titre2"/>
    <w:basedOn w:val="Normal"/>
    <w:next w:val="Normal"/>
    <w:qFormat/>
    <w:pPr>
      <w:tabs>
        <w:tab w:val="left" w:pos="926"/>
        <w:tab w:val="left" w:pos="1134"/>
        <w:tab w:val="left" w:pos="2268"/>
        <w:tab w:val="left" w:pos="5664"/>
        <w:tab w:val="left" w:pos="6372"/>
        <w:tab w:val="left" w:pos="7080"/>
        <w:tab w:val="left" w:pos="7788"/>
      </w:tabs>
      <w:suppressAutoHyphens w:val="0"/>
      <w:spacing w:line="240" w:lineRule="auto"/>
      <w:ind w:left="926" w:hanging="360"/>
      <w:jc w:val="both"/>
    </w:pPr>
    <w:rPr>
      <w:rFonts w:ascii="Courier New" w:hAnsi="Courier New"/>
      <w:b/>
      <w:bCs/>
      <w:snapToGrid w:val="0"/>
      <w:sz w:val="24"/>
    </w:rPr>
  </w:style>
  <w:style w:type="paragraph" w:customStyle="1" w:styleId="GTRtitre3">
    <w:name w:val="GTR titre3"/>
    <w:basedOn w:val="Normal"/>
    <w:next w:val="Normal"/>
    <w:qFormat/>
    <w:pPr>
      <w:widowControl w:val="0"/>
      <w:numPr>
        <w:ilvl w:val="2"/>
        <w:numId w:val="46"/>
      </w:numPr>
      <w:tabs>
        <w:tab w:val="left" w:pos="1985"/>
      </w:tabs>
      <w:suppressAutoHyphens w:val="0"/>
      <w:autoSpaceDE w:val="0"/>
      <w:autoSpaceDN w:val="0"/>
      <w:adjustRightInd w:val="0"/>
      <w:spacing w:line="240" w:lineRule="auto"/>
      <w:ind w:right="90"/>
    </w:pPr>
    <w:rPr>
      <w:rFonts w:ascii="Courier New" w:hAnsi="Courier New" w:cs="Courier New"/>
      <w:i/>
      <w:iCs/>
      <w:szCs w:val="24"/>
      <w:u w:val="single"/>
    </w:rPr>
  </w:style>
  <w:style w:type="paragraph" w:customStyle="1" w:styleId="GTRnormal">
    <w:name w:val="GTR normal"/>
    <w:basedOn w:val="Normal"/>
    <w:qFormat/>
    <w:pPr>
      <w:widowControl w:val="0"/>
      <w:suppressAutoHyphens w:val="0"/>
      <w:autoSpaceDE w:val="0"/>
      <w:autoSpaceDN w:val="0"/>
      <w:adjustRightInd w:val="0"/>
      <w:spacing w:line="240" w:lineRule="auto"/>
      <w:ind w:left="1134"/>
    </w:pPr>
    <w:rPr>
      <w:rFonts w:ascii="Courier New" w:hAnsi="Courier New" w:cs="Courier New"/>
      <w:szCs w:val="24"/>
    </w:rPr>
  </w:style>
  <w:style w:type="character" w:customStyle="1" w:styleId="st1">
    <w:name w:val="st1"/>
    <w:qFormat/>
  </w:style>
  <w:style w:type="character" w:customStyle="1" w:styleId="DateChar1">
    <w:name w:val="Date Char1"/>
    <w:semiHidden/>
    <w:qFormat/>
    <w:rPr>
      <w:lang w:val="fr-CH"/>
    </w:rPr>
  </w:style>
  <w:style w:type="character" w:customStyle="1" w:styleId="SignatureChar1">
    <w:name w:val="Signature Char1"/>
    <w:semiHidden/>
    <w:qFormat/>
    <w:rPr>
      <w:lang w:val="fr-CH"/>
    </w:rPr>
  </w:style>
  <w:style w:type="character" w:customStyle="1" w:styleId="FootnoteTextChar1">
    <w:name w:val="Footnote Text Char1"/>
    <w:qFormat/>
    <w:rPr>
      <w:lang w:val="fr-CH"/>
    </w:rPr>
  </w:style>
  <w:style w:type="character" w:customStyle="1" w:styleId="BodyTextFirstIndentChar1">
    <w:name w:val="Body Text First Indent Char1"/>
    <w:semiHidden/>
    <w:qFormat/>
  </w:style>
  <w:style w:type="character" w:customStyle="1" w:styleId="SalutationChar1">
    <w:name w:val="Salutation Char1"/>
    <w:semiHidden/>
    <w:qFormat/>
    <w:rPr>
      <w:lang w:val="fr-CH"/>
    </w:rPr>
  </w:style>
  <w:style w:type="character" w:customStyle="1" w:styleId="BodyText2Char1">
    <w:name w:val="Body Text 2 Char1"/>
    <w:semiHidden/>
    <w:qFormat/>
    <w:rPr>
      <w:lang w:val="fr-CH"/>
    </w:rPr>
  </w:style>
  <w:style w:type="character" w:customStyle="1" w:styleId="HeaderChar1">
    <w:name w:val="Header Char1"/>
    <w:semiHidden/>
    <w:qFormat/>
    <w:rPr>
      <w:lang w:val="fr-CH"/>
    </w:rPr>
  </w:style>
  <w:style w:type="character" w:customStyle="1" w:styleId="HTMLAddressChar1">
    <w:name w:val="HTML Address Char1"/>
    <w:semiHidden/>
    <w:qFormat/>
    <w:rPr>
      <w:i/>
      <w:iCs/>
      <w:lang w:val="fr-CH"/>
    </w:rPr>
  </w:style>
  <w:style w:type="character" w:customStyle="1" w:styleId="NoteHeadingChar1">
    <w:name w:val="Note Heading Char1"/>
    <w:semiHidden/>
    <w:qFormat/>
    <w:rPr>
      <w:lang w:val="fr-CH"/>
    </w:rPr>
  </w:style>
  <w:style w:type="character" w:customStyle="1" w:styleId="HTMLPreformattedChar1">
    <w:name w:val="HTML Preformatted Char1"/>
    <w:semiHidden/>
    <w:qFormat/>
    <w:rPr>
      <w:rFonts w:ascii="Consolas" w:hAnsi="Consolas"/>
      <w:lang w:val="fr-CH"/>
    </w:rPr>
  </w:style>
  <w:style w:type="character" w:customStyle="1" w:styleId="BodyTextFirstIndent2Char1">
    <w:name w:val="Body Text First Indent 2 Char1"/>
    <w:semiHidden/>
    <w:qFormat/>
  </w:style>
  <w:style w:type="character" w:customStyle="1" w:styleId="ClosingChar1">
    <w:name w:val="Closing Char1"/>
    <w:semiHidden/>
    <w:qFormat/>
    <w:rPr>
      <w:lang w:val="fr-CH"/>
    </w:rPr>
  </w:style>
  <w:style w:type="character" w:customStyle="1" w:styleId="MessageHeaderChar1">
    <w:name w:val="Message Header Char1"/>
    <w:semiHidden/>
    <w:qFormat/>
    <w:rPr>
      <w:rFonts w:ascii="Calibri Light" w:eastAsia="Times New Roman" w:hAnsi="Calibri Light" w:cs="Times New Roman"/>
      <w:sz w:val="24"/>
      <w:szCs w:val="24"/>
      <w:shd w:val="pct20" w:color="auto" w:fill="auto"/>
      <w:lang w:val="fr-CH"/>
    </w:rPr>
  </w:style>
  <w:style w:type="character" w:customStyle="1" w:styleId="SubtitleChar1">
    <w:name w:val="Subtitle Char1"/>
    <w:qFormat/>
    <w:rPr>
      <w:rFonts w:ascii="Calibri" w:eastAsia="Times New Roman" w:hAnsi="Calibri" w:cs="Times New Roman"/>
      <w:color w:val="5A5A5A"/>
      <w:spacing w:val="15"/>
      <w:sz w:val="22"/>
      <w:szCs w:val="22"/>
      <w:lang w:val="fr-CH"/>
    </w:rPr>
  </w:style>
  <w:style w:type="character" w:customStyle="1" w:styleId="E-mailSignatureChar1">
    <w:name w:val="E-mail Signature Char1"/>
    <w:semiHidden/>
    <w:qFormat/>
    <w:rPr>
      <w:lang w:val="fr-CH"/>
    </w:rPr>
  </w:style>
  <w:style w:type="character" w:customStyle="1" w:styleId="TitleChar1">
    <w:name w:val="Title Char1"/>
    <w:qFormat/>
    <w:rPr>
      <w:rFonts w:ascii="Calibri Light" w:eastAsia="Times New Roman" w:hAnsi="Calibri Light" w:cs="Times New Roman"/>
      <w:spacing w:val="-10"/>
      <w:kern w:val="28"/>
      <w:sz w:val="56"/>
      <w:szCs w:val="56"/>
      <w:lang w:val="fr-CH"/>
    </w:rPr>
  </w:style>
  <w:style w:type="character" w:customStyle="1" w:styleId="FooterChar1">
    <w:name w:val="Footer Char1"/>
    <w:uiPriority w:val="99"/>
    <w:semiHidden/>
    <w:qFormat/>
    <w:rPr>
      <w:lang w:val="fr-CH"/>
    </w:rPr>
  </w:style>
  <w:style w:type="table" w:customStyle="1" w:styleId="TableColorful11">
    <w:name w:val="Table Colorful 11"/>
    <w:basedOn w:val="TableNormal"/>
    <w:qFormat/>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op w:val="nil"/>
          <w:left w:val="nil"/>
          <w:bottom w:val="nil"/>
          <w:right w:val="nil"/>
          <w:insideH w:val="nil"/>
          <w:insideV w:val="nil"/>
          <w:tl2br w:val="nil"/>
          <w:tr2bl w:val="nil"/>
        </w:tcBorders>
        <w:shd w:val="solid" w:color="000000" w:fill="FFFFFF"/>
      </w:tcPr>
    </w:tblStylePr>
    <w:tblStylePr w:type="firstCol">
      <w:rPr>
        <w:b/>
        <w:bCs/>
        <w:i/>
        <w:iCs/>
      </w:rPr>
      <w:tblPr/>
      <w:tcPr>
        <w:tcBorders>
          <w:top w:val="nil"/>
          <w:left w:val="nil"/>
          <w:bottom w:val="nil"/>
          <w:right w:val="nil"/>
          <w:insideH w:val="nil"/>
          <w:insideV w:val="nil"/>
          <w:tl2br w:val="nil"/>
          <w:tr2bl w:val="nil"/>
        </w:tcBorders>
        <w:shd w:val="solid" w:color="000080" w:fill="FFFFFF"/>
      </w:tcPr>
    </w:tblStylePr>
    <w:tblStylePr w:type="nwCell">
      <w:tblPr/>
      <w:tcPr>
        <w:tcBorders>
          <w:top w:val="nil"/>
          <w:left w:val="nil"/>
          <w:bottom w:val="nil"/>
          <w:right w:val="nil"/>
          <w:insideH w:val="nil"/>
          <w:insideV w:val="nil"/>
          <w:tl2br w:val="nil"/>
          <w:tr2bl w:val="nil"/>
        </w:tcBorders>
        <w:shd w:val="solid" w:color="00000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customStyle="1" w:styleId="TableSimple11">
    <w:name w:val="Table Simple 11"/>
    <w:basedOn w:val="TableNormal"/>
    <w:qFormat/>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top w:val="nil"/>
          <w:left w:val="nil"/>
          <w:bottom w:val="single" w:sz="6" w:space="0" w:color="008000"/>
          <w:right w:val="nil"/>
          <w:insideH w:val="nil"/>
          <w:insideV w:val="nil"/>
          <w:tl2br w:val="nil"/>
          <w:tr2bl w:val="nil"/>
        </w:tcBorders>
      </w:tcPr>
    </w:tblStylePr>
    <w:tblStylePr w:type="lastRow">
      <w:tblPr/>
      <w:tcPr>
        <w:tcBorders>
          <w:top w:val="single" w:sz="6" w:space="0" w:color="008000"/>
          <w:left w:val="nil"/>
          <w:bottom w:val="nil"/>
          <w:right w:val="nil"/>
          <w:insideH w:val="nil"/>
          <w:insideV w:val="nil"/>
          <w:tl2br w:val="nil"/>
          <w:tr2bl w:val="nil"/>
        </w:tcBorders>
      </w:tcPr>
    </w:tblStylePr>
  </w:style>
  <w:style w:type="table" w:customStyle="1" w:styleId="TableSubtle11">
    <w:name w:val="Table Subtle 11"/>
    <w:basedOn w:val="TableNormal"/>
    <w:qFormat/>
    <w:pPr>
      <w:suppressAutoHyphens/>
      <w:spacing w:line="240" w:lineRule="atLeast"/>
    </w:pPr>
    <w:tblPr/>
    <w:tblStylePr w:type="firstRow">
      <w:tblPr/>
      <w:tcPr>
        <w:tcBorders>
          <w:top w:val="single" w:sz="6" w:space="0" w:color="000000"/>
          <w:left w:val="nil"/>
          <w:bottom w:val="single" w:sz="12" w:space="0" w:color="000000"/>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shd w:val="pct25" w:color="800080" w:fill="FFFFFF"/>
      </w:tcPr>
    </w:tblStylePr>
    <w:tblStylePr w:type="firstCol">
      <w:tblPr/>
      <w:tcPr>
        <w:tcBorders>
          <w:top w:val="nil"/>
          <w:left w:val="nil"/>
          <w:bottom w:val="nil"/>
          <w:right w:val="single" w:sz="12" w:space="0" w:color="000000"/>
          <w:insideH w:val="nil"/>
          <w:insideV w:val="nil"/>
          <w:tl2br w:val="nil"/>
          <w:tr2bl w:val="nil"/>
        </w:tcBorders>
      </w:tcPr>
    </w:tblStylePr>
    <w:tblStylePr w:type="lastCol">
      <w:tblPr/>
      <w:tcPr>
        <w:tcBorders>
          <w:top w:val="nil"/>
          <w:left w:val="single" w:sz="12" w:space="0" w:color="000000"/>
          <w:bottom w:val="nil"/>
          <w:right w:val="nil"/>
          <w:insideH w:val="nil"/>
          <w:insideV w:val="nil"/>
          <w:tl2br w:val="nil"/>
          <w:tr2bl w:val="nil"/>
        </w:tcBorders>
      </w:tcPr>
    </w:tblStylePr>
    <w:tblStylePr w:type="band1Horz">
      <w:tblPr/>
      <w:tcPr>
        <w:tcBorders>
          <w:top w:val="nil"/>
          <w:left w:val="nil"/>
          <w:bottom w:val="single" w:sz="6" w:space="0" w:color="000000"/>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TableSubtle21">
    <w:name w:val="Table Subtle 21"/>
    <w:basedOn w:val="TableNormal"/>
    <w:qFormat/>
    <w:pPr>
      <w:suppressAutoHyphens/>
      <w:spacing w:line="240" w:lineRule="atLeast"/>
    </w:pPr>
    <w:tblPr>
      <w:tblBorders>
        <w:left w:val="single" w:sz="6" w:space="0" w:color="000000"/>
        <w:right w:val="single" w:sz="6" w:space="0" w:color="000000"/>
      </w:tblBorders>
    </w:tblPr>
    <w:tblStylePr w:type="firstRow">
      <w:tblPr/>
      <w:tcPr>
        <w:tcBorders>
          <w:top w:val="nil"/>
          <w:left w:val="nil"/>
          <w:bottom w:val="single" w:sz="12" w:space="0" w:color="000000"/>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tcPr>
    </w:tblStylePr>
    <w:tblStylePr w:type="firstCol">
      <w:tblPr/>
      <w:tcPr>
        <w:tcBorders>
          <w:top w:val="nil"/>
          <w:left w:val="nil"/>
          <w:bottom w:val="nil"/>
          <w:right w:val="single" w:sz="12" w:space="0" w:color="000000"/>
          <w:insideH w:val="nil"/>
          <w:insideV w:val="nil"/>
          <w:tl2br w:val="nil"/>
          <w:tr2bl w:val="nil"/>
        </w:tcBorders>
        <w:shd w:val="pct25" w:color="008000" w:fill="FFFFFF"/>
      </w:tcPr>
    </w:tblStylePr>
    <w:tblStylePr w:type="lastCol">
      <w:tblPr/>
      <w:tcPr>
        <w:tcBorders>
          <w:top w:val="nil"/>
          <w:left w:val="single" w:sz="12" w:space="0" w:color="000000"/>
          <w:bottom w:val="nil"/>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Table3Deffects21">
    <w:name w:val="Table 3D effects 21"/>
    <w:basedOn w:val="TableNormal"/>
    <w:qFormat/>
    <w:pPr>
      <w:suppressAutoHyphens/>
      <w:spacing w:line="240" w:lineRule="atLeast"/>
    </w:pPr>
    <w:tblPr/>
    <w:tcPr>
      <w:shd w:val="solid" w:color="C0C0C0" w:fill="FFFFFF"/>
    </w:tc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sz="6" w:space="0" w:color="808080"/>
          <w:insideH w:val="nil"/>
          <w:insideV w:val="nil"/>
          <w:tl2br w:val="nil"/>
          <w:tr2bl w:val="nil"/>
        </w:tcBorders>
      </w:tcPr>
    </w:tblStylePr>
    <w:tblStylePr w:type="lastCol">
      <w:tblPr/>
      <w:tcPr>
        <w:tcBorders>
          <w:top w:val="nil"/>
          <w:left w:val="nil"/>
          <w:bottom w:val="nil"/>
          <w:right w:val="single" w:sz="6" w:space="0" w:color="FFFFFF"/>
          <w:insideH w:val="nil"/>
          <w:insideV w:val="nil"/>
          <w:tl2br w:val="nil"/>
          <w:tr2bl w:val="nil"/>
        </w:tcBorders>
      </w:tcPr>
    </w:tblStylePr>
    <w:tblStylePr w:type="band1Horz">
      <w:tblPr/>
      <w:tcPr>
        <w:tcBorders>
          <w:top w:val="single" w:sz="6" w:space="0" w:color="808080"/>
          <w:left w:val="nil"/>
          <w:bottom w:val="single" w:sz="6" w:space="0" w:color="FFFFFF"/>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TableList51">
    <w:name w:val="Table List 5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top w:val="nil"/>
          <w:left w:val="nil"/>
          <w:bottom w:val="single" w:sz="12" w:space="0" w:color="000000"/>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customStyle="1" w:styleId="TableList61">
    <w:name w:val="Table List 6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top w:val="nil"/>
          <w:left w:val="nil"/>
          <w:bottom w:val="single" w:sz="12" w:space="0" w:color="000000"/>
          <w:right w:val="nil"/>
          <w:insideH w:val="nil"/>
          <w:insideV w:val="nil"/>
          <w:tl2br w:val="nil"/>
          <w:tr2bl w:val="nil"/>
        </w:tcBorders>
      </w:tcPr>
    </w:tblStylePr>
    <w:tblStylePr w:type="firstCol">
      <w:rPr>
        <w:b/>
        <w:bCs/>
      </w:rPr>
      <w:tblPr/>
      <w:tcPr>
        <w:tcBorders>
          <w:top w:val="nil"/>
          <w:left w:val="nil"/>
          <w:bottom w:val="nil"/>
          <w:right w:val="single" w:sz="12" w:space="0" w:color="000000"/>
          <w:insideH w:val="nil"/>
          <w:insideV w:val="nil"/>
          <w:tl2br w:val="nil"/>
          <w:tr2bl w:val="nil"/>
        </w:tcBorders>
      </w:tcPr>
    </w:tblStylePr>
    <w:tblStylePr w:type="band1Horz">
      <w:tblPr/>
      <w:tcPr>
        <w:tcBorders>
          <w:top w:val="nil"/>
          <w:left w:val="nil"/>
          <w:bottom w:val="nil"/>
          <w:right w:val="nil"/>
          <w:insideH w:val="nil"/>
          <w:insideV w:val="nil"/>
          <w:tl2br w:val="nil"/>
          <w:tr2bl w:val="nil"/>
        </w:tcBorders>
        <w:shd w:val="pct25" w:color="000000" w:fill="FFFFFF"/>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TableGrid11">
    <w:name w:val="Table Grid 1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TableGrid21">
    <w:name w:val="Table Grid 21"/>
    <w:basedOn w:val="TableNormal"/>
    <w:qFormat/>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customStyle="1" w:styleId="TableGrid31">
    <w:name w:val="Table Grid 31"/>
    <w:basedOn w:val="TableNormal"/>
    <w:qFormat/>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top w:val="nil"/>
          <w:left w:val="nil"/>
          <w:bottom w:val="single" w:sz="6" w:space="0" w:color="000000"/>
          <w:right w:val="nil"/>
          <w:insideH w:val="nil"/>
          <w:insideV w:val="nil"/>
          <w:tl2br w:val="nil"/>
          <w:tr2bl w:val="nil"/>
        </w:tcBorders>
        <w:shd w:val="pct30" w:color="FFFF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TableGrid51">
    <w:name w:val="Table Grid 51"/>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top w:val="nil"/>
          <w:left w:val="nil"/>
          <w:bottom w:val="single" w:sz="12" w:space="0" w:color="000000"/>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TableGrid71">
    <w:name w:val="Table Grid 71"/>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top w:val="nil"/>
          <w:left w:val="nil"/>
          <w:bottom w:val="single" w:sz="12" w:space="0" w:color="000000"/>
          <w:right w:val="nil"/>
          <w:insideH w:val="nil"/>
          <w:insideV w:val="nil"/>
          <w:tl2br w:val="nil"/>
          <w:tr2bl w:val="nil"/>
        </w:tcBorders>
      </w:tcPr>
    </w:tblStylePr>
    <w:tblStylePr w:type="lastRow">
      <w:rPr>
        <w:b w:val="0"/>
        <w:bCs w:val="0"/>
      </w:rPr>
      <w:tblPr/>
      <w:tcPr>
        <w:tcBorders>
          <w:top w:val="single" w:sz="6" w:space="0" w:color="00000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character" w:customStyle="1" w:styleId="tgc">
    <w:name w:val="_tgc"/>
    <w:qFormat/>
  </w:style>
  <w:style w:type="character" w:customStyle="1" w:styleId="12">
    <w:name w:val="未处理的提及1"/>
    <w:basedOn w:val="DefaultParagraphFont"/>
    <w:uiPriority w:val="99"/>
    <w:semiHidden/>
    <w:unhideWhenUsed/>
    <w:qFormat/>
    <w:rPr>
      <w:color w:val="605E5C"/>
      <w:shd w:val="clear" w:color="auto" w:fill="E1DFDD"/>
    </w:rPr>
  </w:style>
  <w:style w:type="character" w:customStyle="1" w:styleId="cf01">
    <w:name w:val="cf01"/>
    <w:basedOn w:val="DefaultParagraphFont"/>
    <w:qFormat/>
    <w:rPr>
      <w:rFonts w:ascii="Segoe UI" w:hAnsi="Segoe UI" w:cs="Segoe UI" w:hint="default"/>
      <w:sz w:val="18"/>
      <w:szCs w:val="18"/>
    </w:rPr>
  </w:style>
  <w:style w:type="character" w:customStyle="1" w:styleId="cf11">
    <w:name w:val="cf11"/>
    <w:basedOn w:val="DefaultParagraphFont"/>
    <w:qFormat/>
    <w:rPr>
      <w:rFonts w:ascii="Segoe UI" w:hAnsi="Segoe UI" w:cs="Segoe UI" w:hint="default"/>
      <w:sz w:val="18"/>
      <w:szCs w:val="18"/>
      <w:shd w:val="clear" w:color="auto" w:fill="FFFFFF"/>
    </w:rPr>
  </w:style>
  <w:style w:type="character" w:customStyle="1" w:styleId="cf21">
    <w:name w:val="cf21"/>
    <w:basedOn w:val="DefaultParagraphFont"/>
    <w:qFormat/>
    <w:rPr>
      <w:rFonts w:ascii="Segoe UI" w:hAnsi="Segoe UI" w:cs="Segoe UI" w:hint="default"/>
      <w:sz w:val="18"/>
      <w:szCs w:val="18"/>
    </w:rPr>
  </w:style>
  <w:style w:type="character" w:customStyle="1" w:styleId="normaltextrun">
    <w:name w:val="normaltextrun"/>
    <w:basedOn w:val="DefaultParagraphFont"/>
    <w:qFormat/>
  </w:style>
  <w:style w:type="paragraph" w:customStyle="1" w:styleId="paragraph">
    <w:name w:val="paragraph"/>
    <w:basedOn w:val="Normal"/>
    <w:qFormat/>
    <w:pPr>
      <w:suppressAutoHyphens w:val="0"/>
      <w:spacing w:before="100" w:beforeAutospacing="1" w:after="100" w:afterAutospacing="1" w:line="240" w:lineRule="auto"/>
    </w:pPr>
    <w:rPr>
      <w:rFonts w:eastAsia="Times New Roman"/>
      <w:sz w:val="24"/>
      <w:szCs w:val="24"/>
      <w:lang w:val="en-US"/>
    </w:rPr>
  </w:style>
  <w:style w:type="character" w:customStyle="1" w:styleId="superscript">
    <w:name w:val="superscript"/>
    <w:basedOn w:val="DefaultParagraphFont"/>
    <w:qFormat/>
  </w:style>
  <w:style w:type="character" w:customStyle="1" w:styleId="eop">
    <w:name w:val="eop"/>
    <w:basedOn w:val="DefaultParagraphFont"/>
    <w:qFormat/>
  </w:style>
  <w:style w:type="paragraph" w:customStyle="1" w:styleId="pf0">
    <w:name w:val="pf0"/>
    <w:basedOn w:val="Normal"/>
    <w:qFormat/>
    <w:pPr>
      <w:suppressAutoHyphens w:val="0"/>
      <w:spacing w:before="100" w:beforeAutospacing="1" w:after="100" w:afterAutospacing="1" w:line="240" w:lineRule="auto"/>
      <w:ind w:left="300"/>
    </w:pPr>
    <w:rPr>
      <w:rFonts w:eastAsia="Times New Roman"/>
      <w:sz w:val="24"/>
      <w:szCs w:val="24"/>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header" Target="header3.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hyperlink" Target="https://unece.org/sites/default/files/2024-10/ECE-TRANS-WP29-2024-39e%20incl.%20the%20input%20at%20GRVA%20in%20September%202024.pdf" TargetMode="External"/><Relationship Id="rId17" Type="http://schemas.openxmlformats.org/officeDocument/2006/relationships/footer" Target="footer2.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5.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4.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unece.org/sites/default/files/2024-03/ECE-TRANS-WP.29-2024-38e%20%281%29.pdf" TargetMode="External"/><Relationship Id="rId2" Type="http://schemas.openxmlformats.org/officeDocument/2006/relationships/hyperlink" Target="https://unece.org/sites/default/files/2024-07/ECE_TRANS_WP.29_1177e.pdf" TargetMode="External"/><Relationship Id="rId1" Type="http://schemas.openxmlformats.org/officeDocument/2006/relationships/hyperlink" Target="https://unece.org/sites/default/files/2024-06/ECE-TRANS-WP29-1175E.pdf" TargetMode="External"/><Relationship Id="rId4" Type="http://schemas.openxmlformats.org/officeDocument/2006/relationships/hyperlink" Target="https://unece.org/sites/default/files/2024-06/ECE-TRANS-WP29-2024-39e%20%283%29.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amos\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4.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A5E329-BECA-4CED-B4B6-0786C41DAA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5A9A85-4587-4B47-9A6C-8AB072B66BA8}">
  <ds:schemaRefs>
    <ds:schemaRef ds:uri="http://schemas.microsoft.com/sharepoint/v3/contenttype/forms"/>
  </ds:schemaRefs>
</ds:datastoreItem>
</file>

<file path=customXml/itemProps3.xml><?xml version="1.0" encoding="utf-8"?>
<ds:datastoreItem xmlns:ds="http://schemas.openxmlformats.org/officeDocument/2006/customXml" ds:itemID="{5DEE09FD-8E43-43AB-9CF7-77DE20CF497F}">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1F606A60-B977-4186-AC1B-0FB3572D4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2</TotalTime>
  <Pages>19</Pages>
  <Words>7726</Words>
  <Characters>44041</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1807039</vt:lpstr>
    </vt:vector>
  </TitlesOfParts>
  <Company>CSD</Company>
  <LinksUpToDate>false</LinksUpToDate>
  <CharactersWithSpaces>51664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1807039</dc:title>
  <dc:subject>ECE/TRANS/180/Add.20</dc:subject>
  <dc:creator>gianotti</dc:creator>
  <cp:keywords>eppr;obd;GTR OBD</cp:keywords>
  <cp:lastModifiedBy>John Creamer</cp:lastModifiedBy>
  <cp:revision>3</cp:revision>
  <cp:lastPrinted>2025-10-17T19:29:00Z</cp:lastPrinted>
  <dcterms:created xsi:type="dcterms:W3CDTF">2025-10-17T19:29:00Z</dcterms:created>
  <dcterms:modified xsi:type="dcterms:W3CDTF">2025-10-17T19:29:00Z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8a1f60b6ccbd51fe8b865437ea618c651fed68490e166db97f246fdd084b3878</vt:lpwstr>
  </property>
  <property fmtid="{D5CDD505-2E9C-101B-9397-08002B2CF9AE}" pid="4" name="ContentTypeId">
    <vt:lpwstr>0x0101003B8422D08C252547BB1CFA7F78E2CB83</vt:lpwstr>
  </property>
  <property fmtid="{D5CDD505-2E9C-101B-9397-08002B2CF9AE}" pid="5" name="MSIP_Label_b5bbdc02-cb35-4d29-b911-7fc063a80903_Enabled">
    <vt:lpwstr>true</vt:lpwstr>
  </property>
  <property fmtid="{D5CDD505-2E9C-101B-9397-08002B2CF9AE}" pid="6" name="MSIP_Label_b5bbdc02-cb35-4d29-b911-7fc063a80903_SetDate">
    <vt:lpwstr>2024-11-13T14:18:21Z</vt:lpwstr>
  </property>
  <property fmtid="{D5CDD505-2E9C-101B-9397-08002B2CF9AE}" pid="7" name="MSIP_Label_b5bbdc02-cb35-4d29-b911-7fc063a80903_Method">
    <vt:lpwstr>Privileged</vt:lpwstr>
  </property>
  <property fmtid="{D5CDD505-2E9C-101B-9397-08002B2CF9AE}" pid="8" name="MSIP_Label_b5bbdc02-cb35-4d29-b911-7fc063a80903_Name">
    <vt:lpwstr>Unclassified (No Marking)</vt:lpwstr>
  </property>
  <property fmtid="{D5CDD505-2E9C-101B-9397-08002B2CF9AE}" pid="9" name="MSIP_Label_b5bbdc02-cb35-4d29-b911-7fc063a80903_SiteId">
    <vt:lpwstr>2008ffa9-c9b2-4d97-9ad9-4ace25386be7</vt:lpwstr>
  </property>
  <property fmtid="{D5CDD505-2E9C-101B-9397-08002B2CF9AE}" pid="10" name="MSIP_Label_b5bbdc02-cb35-4d29-b911-7fc063a80903_ActionId">
    <vt:lpwstr>5bcfc23d-045f-4bb3-8624-953a87b52eda</vt:lpwstr>
  </property>
  <property fmtid="{D5CDD505-2E9C-101B-9397-08002B2CF9AE}" pid="11" name="MSIP_Label_b5bbdc02-cb35-4d29-b911-7fc063a80903_ContentBits">
    <vt:lpwstr>0</vt:lpwstr>
  </property>
  <property fmtid="{D5CDD505-2E9C-101B-9397-08002B2CF9AE}" pid="12" name="OPI">
    <vt:lpwstr>2;#ASFB|c03109bf-d9d5-4511-a119-6188998576c8</vt:lpwstr>
  </property>
  <property fmtid="{D5CDD505-2E9C-101B-9397-08002B2CF9AE}" pid="13" name="_dlc_DocIdItemGuid">
    <vt:lpwstr>4caf6487-2e76-4d09-80f1-92a97720aba0</vt:lpwstr>
  </property>
  <property fmtid="{D5CDD505-2E9C-101B-9397-08002B2CF9AE}" pid="14" name="MediaServiceImageTags">
    <vt:lpwstr/>
  </property>
  <property fmtid="{D5CDD505-2E9C-101B-9397-08002B2CF9AE}" pid="15" name="MSIP_Label_289eaf13-f528-470e-bf6b-38b666617431_Enabled">
    <vt:lpwstr>true</vt:lpwstr>
  </property>
  <property fmtid="{D5CDD505-2E9C-101B-9397-08002B2CF9AE}" pid="16" name="MSIP_Label_289eaf13-f528-470e-bf6b-38b666617431_SetDate">
    <vt:lpwstr>2024-12-10T03:44:59Z</vt:lpwstr>
  </property>
  <property fmtid="{D5CDD505-2E9C-101B-9397-08002B2CF9AE}" pid="17" name="MSIP_Label_289eaf13-f528-470e-bf6b-38b666617431_Method">
    <vt:lpwstr>Standard</vt:lpwstr>
  </property>
  <property fmtid="{D5CDD505-2E9C-101B-9397-08002B2CF9AE}" pid="18" name="MSIP_Label_289eaf13-f528-470e-bf6b-38b666617431_Name">
    <vt:lpwstr>Proprietary</vt:lpwstr>
  </property>
  <property fmtid="{D5CDD505-2E9C-101B-9397-08002B2CF9AE}" pid="19" name="MSIP_Label_289eaf13-f528-470e-bf6b-38b666617431_SiteId">
    <vt:lpwstr>4c087f80-1e07-4f72-9e41-d7d9748d0f4c</vt:lpwstr>
  </property>
  <property fmtid="{D5CDD505-2E9C-101B-9397-08002B2CF9AE}" pid="20" name="MSIP_Label_289eaf13-f528-470e-bf6b-38b666617431_ActionId">
    <vt:lpwstr>7a6e2dbe-b35c-47f1-86c3-b4586dce8cf2</vt:lpwstr>
  </property>
  <property fmtid="{D5CDD505-2E9C-101B-9397-08002B2CF9AE}" pid="21" name="MSIP_Label_289eaf13-f528-470e-bf6b-38b666617431_ContentBits">
    <vt:lpwstr>0</vt:lpwstr>
  </property>
  <property fmtid="{D5CDD505-2E9C-101B-9397-08002B2CF9AE}" pid="22" name="gba66df640194346a5267c50f24d4797">
    <vt:lpwstr/>
  </property>
  <property fmtid="{D5CDD505-2E9C-101B-9397-08002B2CF9AE}" pid="23" name="Office_x0020_of_x0020_Origin">
    <vt:lpwstr/>
  </property>
  <property fmtid="{D5CDD505-2E9C-101B-9397-08002B2CF9AE}" pid="24" name="Office of Origin">
    <vt:lpwstr/>
  </property>
  <property fmtid="{D5CDD505-2E9C-101B-9397-08002B2CF9AE}" pid="25" name="_readonly">
    <vt:lpwstr/>
  </property>
  <property fmtid="{D5CDD505-2E9C-101B-9397-08002B2CF9AE}" pid="26" name="_change">
    <vt:lpwstr/>
  </property>
  <property fmtid="{D5CDD505-2E9C-101B-9397-08002B2CF9AE}" pid="27" name="_full-control">
    <vt:lpwstr/>
  </property>
  <property fmtid="{D5CDD505-2E9C-101B-9397-08002B2CF9AE}" pid="28" name="sflag">
    <vt:lpwstr>1736476260</vt:lpwstr>
  </property>
  <property fmtid="{D5CDD505-2E9C-101B-9397-08002B2CF9AE}" pid="29" name="KSOTemplateDocerSaveRecord">
    <vt:lpwstr>eyJoZGlkIjoiMWE1ZDE4NmExYzRmODM1Njc1YWVjNDQ5M2NlZjc1YjIiLCJ1c2VySWQiOiIzNDcxMzE5MTUifQ==</vt:lpwstr>
  </property>
  <property fmtid="{D5CDD505-2E9C-101B-9397-08002B2CF9AE}" pid="30" name="KSOProductBuildVer">
    <vt:lpwstr>2052-12.1.0.22529</vt:lpwstr>
  </property>
  <property fmtid="{D5CDD505-2E9C-101B-9397-08002B2CF9AE}" pid="31" name="ICV">
    <vt:lpwstr>068F67D44AF141ACA76359113C192DF2_13</vt:lpwstr>
  </property>
</Properties>
</file>