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header6.xml" ContentType="application/vnd.openxmlformats-officedocument.wordprocessingml.head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tbl>
      <w:tblPr>
        <w:tblpPr w:leftFromText="142" w:rightFromText="142" w:vertAnchor="page" w:horzAnchor="page" w:tblpX="1135" w:tblpY="568"/>
        <w:tblOverlap w:val="never"/>
        <w:tblW w:w="9498" w:type="dxa"/>
        <w:tblLayout w:type="fixed"/>
        <w:tblCellMar>
          <w:left w:w="0" w:type="dxa"/>
          <w:right w:w="0" w:type="dxa"/>
        </w:tblCellMar>
        <w:tblLook w:val="04A0" w:firstRow="1" w:lastRow="0" w:firstColumn="1" w:lastColumn="0" w:noHBand="0" w:noVBand="1"/>
      </w:tblPr>
      <w:tblGrid>
        <w:gridCol w:w="1276"/>
        <w:gridCol w:w="2268"/>
        <w:gridCol w:w="3260"/>
        <w:gridCol w:w="2694"/>
      </w:tblGrid>
      <w:tr w:rsidR="00F02237" w14:paraId="3068C880" w14:textId="77777777">
        <w:trPr>
          <w:cantSplit/>
          <w:trHeight w:hRule="exact" w:val="567"/>
        </w:trPr>
        <w:tc>
          <w:tcPr>
            <w:tcW w:w="1276" w:type="dxa"/>
            <w:tcBorders>
              <w:bottom w:val="single" w:sz="4" w:space="0" w:color="auto"/>
            </w:tcBorders>
            <w:vAlign w:val="bottom"/>
          </w:tcPr>
          <w:p w14:paraId="3068C87D" w14:textId="77777777" w:rsidR="00F02237" w:rsidRDefault="00F02237">
            <w:pPr>
              <w:spacing w:after="80"/>
            </w:pPr>
            <w:bookmarkStart w:id="0" w:name="_GoBack"/>
            <w:bookmarkEnd w:id="0"/>
          </w:p>
        </w:tc>
        <w:tc>
          <w:tcPr>
            <w:tcW w:w="2268" w:type="dxa"/>
            <w:tcBorders>
              <w:bottom w:val="single" w:sz="4" w:space="0" w:color="auto"/>
            </w:tcBorders>
            <w:vAlign w:val="bottom"/>
          </w:tcPr>
          <w:p w14:paraId="3068C87E" w14:textId="77777777" w:rsidR="00F02237" w:rsidRDefault="00F02237">
            <w:pPr>
              <w:spacing w:after="80" w:line="300" w:lineRule="exact"/>
              <w:rPr>
                <w:b/>
                <w:sz w:val="24"/>
                <w:szCs w:val="24"/>
              </w:rPr>
            </w:pPr>
          </w:p>
        </w:tc>
        <w:tc>
          <w:tcPr>
            <w:tcW w:w="5954" w:type="dxa"/>
            <w:gridSpan w:val="2"/>
            <w:tcBorders>
              <w:bottom w:val="single" w:sz="4" w:space="0" w:color="auto"/>
            </w:tcBorders>
            <w:vAlign w:val="bottom"/>
          </w:tcPr>
          <w:p w14:paraId="3068C87F" w14:textId="77777777" w:rsidR="00F02237" w:rsidRDefault="00D90A32">
            <w:pPr>
              <w:jc w:val="right"/>
            </w:pPr>
            <w:r>
              <w:rPr>
                <w:sz w:val="40"/>
              </w:rPr>
              <w:t>ECE</w:t>
            </w:r>
            <w:r>
              <w:t>/TRANS/180/Add.24</w:t>
            </w:r>
          </w:p>
        </w:tc>
      </w:tr>
      <w:tr w:rsidR="00F02237" w14:paraId="3068C887" w14:textId="77777777">
        <w:trPr>
          <w:cantSplit/>
          <w:trHeight w:hRule="exact" w:val="2422"/>
        </w:trPr>
        <w:tc>
          <w:tcPr>
            <w:tcW w:w="1276" w:type="dxa"/>
            <w:tcBorders>
              <w:top w:val="single" w:sz="4" w:space="0" w:color="auto"/>
              <w:bottom w:val="single" w:sz="12" w:space="0" w:color="auto"/>
            </w:tcBorders>
          </w:tcPr>
          <w:p w14:paraId="3068C881" w14:textId="77777777" w:rsidR="00F02237" w:rsidRDefault="00F02237">
            <w:pPr>
              <w:spacing w:before="120"/>
            </w:pPr>
          </w:p>
        </w:tc>
        <w:tc>
          <w:tcPr>
            <w:tcW w:w="5528" w:type="dxa"/>
            <w:gridSpan w:val="2"/>
            <w:tcBorders>
              <w:top w:val="single" w:sz="4" w:space="0" w:color="auto"/>
              <w:bottom w:val="single" w:sz="12" w:space="0" w:color="auto"/>
            </w:tcBorders>
          </w:tcPr>
          <w:p w14:paraId="3068C882" w14:textId="77777777" w:rsidR="00F02237" w:rsidRDefault="00F02237">
            <w:pPr>
              <w:spacing w:before="120" w:line="420" w:lineRule="exact"/>
              <w:rPr>
                <w:sz w:val="40"/>
                <w:szCs w:val="40"/>
              </w:rPr>
            </w:pPr>
          </w:p>
        </w:tc>
        <w:tc>
          <w:tcPr>
            <w:tcW w:w="2694" w:type="dxa"/>
            <w:tcBorders>
              <w:top w:val="single" w:sz="4" w:space="0" w:color="auto"/>
              <w:bottom w:val="single" w:sz="12" w:space="0" w:color="auto"/>
            </w:tcBorders>
          </w:tcPr>
          <w:p w14:paraId="3068C883" w14:textId="77777777" w:rsidR="00F02237" w:rsidRDefault="00F02237">
            <w:pPr>
              <w:spacing w:line="240" w:lineRule="exact"/>
              <w:rPr>
                <w:rFonts w:eastAsia="MS Mincho"/>
              </w:rPr>
            </w:pPr>
          </w:p>
          <w:p w14:paraId="3068C884" w14:textId="77777777" w:rsidR="00F02237" w:rsidRDefault="00D90A32">
            <w:pPr>
              <w:spacing w:line="240" w:lineRule="exact"/>
              <w:rPr>
                <w:rFonts w:eastAsia="MS Mincho"/>
                <w:lang w:eastAsia="ja-JP"/>
              </w:rPr>
            </w:pPr>
            <w:r>
              <w:rPr>
                <w:rFonts w:eastAsia="MS Mincho"/>
              </w:rPr>
              <w:t>XX &lt;MONTH&gt; XXXX</w:t>
            </w:r>
          </w:p>
          <w:p w14:paraId="3068C885" w14:textId="77777777" w:rsidR="00F02237" w:rsidRDefault="00F02237">
            <w:pPr>
              <w:spacing w:line="240" w:lineRule="exact"/>
              <w:rPr>
                <w:rFonts w:eastAsia="MS Mincho"/>
              </w:rPr>
            </w:pPr>
          </w:p>
          <w:p w14:paraId="3068C886" w14:textId="77777777" w:rsidR="00F02237" w:rsidRDefault="00F02237">
            <w:pPr>
              <w:spacing w:line="240" w:lineRule="exact"/>
            </w:pPr>
          </w:p>
        </w:tc>
      </w:tr>
    </w:tbl>
    <w:p w14:paraId="3068C888" w14:textId="77777777" w:rsidR="00F02237" w:rsidRDefault="00D90A32">
      <w:pPr>
        <w:keepNext/>
        <w:keepLines/>
        <w:tabs>
          <w:tab w:val="right" w:pos="851"/>
        </w:tabs>
        <w:spacing w:before="360" w:after="240" w:line="300" w:lineRule="exact"/>
        <w:ind w:left="1134" w:right="1134" w:hanging="1134"/>
        <w:rPr>
          <w:b/>
          <w:sz w:val="28"/>
          <w:lang w:val="en-US" w:eastAsia="fr-FR"/>
        </w:rPr>
      </w:pPr>
      <w:r>
        <w:rPr>
          <w:b/>
          <w:sz w:val="28"/>
          <w:lang w:eastAsia="fr-FR"/>
        </w:rPr>
        <w:tab/>
      </w:r>
      <w:r>
        <w:rPr>
          <w:b/>
          <w:sz w:val="28"/>
          <w:lang w:eastAsia="fr-FR"/>
        </w:rPr>
        <w:tab/>
      </w:r>
      <w:r>
        <w:rPr>
          <w:b/>
          <w:sz w:val="28"/>
          <w:lang w:val="en-US" w:eastAsia="fr-FR"/>
        </w:rPr>
        <w:t xml:space="preserve">Global registry </w:t>
      </w:r>
    </w:p>
    <w:p w14:paraId="3068C889" w14:textId="77777777" w:rsidR="00F02237" w:rsidRDefault="00D90A32">
      <w:pPr>
        <w:keepNext/>
        <w:keepLines/>
        <w:tabs>
          <w:tab w:val="right" w:pos="851"/>
        </w:tabs>
        <w:spacing w:before="360" w:after="240" w:line="270" w:lineRule="exact"/>
        <w:ind w:left="1134" w:right="1134" w:hanging="1134"/>
        <w:rPr>
          <w:b/>
          <w:sz w:val="24"/>
          <w:lang w:val="en-US" w:eastAsia="fr-FR"/>
        </w:rPr>
      </w:pPr>
      <w:r>
        <w:rPr>
          <w:b/>
          <w:sz w:val="24"/>
          <w:lang w:val="en-US" w:eastAsia="fr-FR"/>
        </w:rPr>
        <w:tab/>
      </w:r>
      <w:r>
        <w:rPr>
          <w:b/>
          <w:sz w:val="24"/>
          <w:lang w:val="en-US" w:eastAsia="fr-FR"/>
        </w:rPr>
        <w:tab/>
        <w:t xml:space="preserve">Created on XX Month XXXX, pursuant to Article 6 of the Agreement concerning the establishing of global technical </w:t>
      </w:r>
      <w:r>
        <w:rPr>
          <w:b/>
          <w:sz w:val="24"/>
          <w:lang w:val="en-US" w:eastAsia="fr-FR"/>
        </w:rPr>
        <w:t>regulations for wheeled vehicles, equipment and parts which can be fitted and/or be used on wheeled vehicles (ECE/TRANS/132 and Corr.1) done at Geneva on 25 June 1998n</w:t>
      </w:r>
    </w:p>
    <w:p w14:paraId="3068C88A" w14:textId="77777777" w:rsidR="00F02237" w:rsidRDefault="00D90A32">
      <w:pPr>
        <w:keepNext/>
        <w:keepLines/>
        <w:tabs>
          <w:tab w:val="right" w:pos="851"/>
        </w:tabs>
        <w:spacing w:before="360" w:after="240" w:line="300" w:lineRule="exact"/>
        <w:ind w:left="1134" w:right="1134" w:hanging="1134"/>
        <w:rPr>
          <w:b/>
          <w:sz w:val="28"/>
          <w:lang w:val="en-US" w:eastAsia="fr-FR"/>
        </w:rPr>
      </w:pPr>
      <w:r>
        <w:rPr>
          <w:b/>
          <w:sz w:val="28"/>
          <w:lang w:val="en-US" w:eastAsia="fr-FR"/>
        </w:rPr>
        <w:tab/>
      </w:r>
      <w:r>
        <w:rPr>
          <w:b/>
          <w:sz w:val="28"/>
          <w:lang w:val="en-US" w:eastAsia="fr-FR"/>
        </w:rPr>
        <w:tab/>
        <w:t>Addendum ##: UN Global Technical Regulation No. ##</w:t>
      </w:r>
    </w:p>
    <w:p w14:paraId="3068C88B" w14:textId="77777777" w:rsidR="00F02237" w:rsidRDefault="00D90A32">
      <w:pPr>
        <w:keepNext/>
        <w:keepLines/>
        <w:tabs>
          <w:tab w:val="right" w:pos="851"/>
        </w:tabs>
        <w:spacing w:before="360" w:after="240" w:line="270" w:lineRule="exact"/>
        <w:ind w:left="1134" w:right="1134" w:hanging="1134"/>
        <w:rPr>
          <w:b/>
          <w:sz w:val="24"/>
          <w:lang w:val="en-US" w:eastAsia="fr-FR"/>
        </w:rPr>
      </w:pPr>
      <w:r>
        <w:rPr>
          <w:b/>
          <w:sz w:val="24"/>
          <w:lang w:val="en-US" w:eastAsia="fr-FR"/>
        </w:rPr>
        <w:tab/>
      </w:r>
      <w:r>
        <w:rPr>
          <w:b/>
          <w:sz w:val="24"/>
          <w:lang w:val="en-US" w:eastAsia="fr-FR"/>
        </w:rPr>
        <w:tab/>
      </w:r>
      <w:r>
        <w:rPr>
          <w:b/>
          <w:bCs/>
          <w:sz w:val="24"/>
          <w:lang w:val="en-US"/>
        </w:rPr>
        <w:t>United Nations Global Technical R</w:t>
      </w:r>
      <w:r>
        <w:rPr>
          <w:b/>
          <w:bCs/>
          <w:sz w:val="24"/>
          <w:lang w:val="en-US"/>
        </w:rPr>
        <w:t>egulation on the Prevention of Child Occupants Left Inside the Cabin of Vehicles</w:t>
      </w:r>
    </w:p>
    <w:p w14:paraId="3068C88C" w14:textId="77777777" w:rsidR="00F02237" w:rsidRDefault="00D90A32">
      <w:pPr>
        <w:keepNext/>
        <w:keepLines/>
        <w:tabs>
          <w:tab w:val="right" w:pos="851"/>
        </w:tabs>
        <w:spacing w:before="360" w:after="240" w:line="270" w:lineRule="exact"/>
        <w:ind w:left="1134" w:right="1134" w:hanging="1134"/>
        <w:rPr>
          <w:b/>
          <w:sz w:val="24"/>
          <w:lang w:val="en-US" w:eastAsia="fr-FR"/>
        </w:rPr>
      </w:pPr>
      <w:r>
        <w:rPr>
          <w:b/>
          <w:sz w:val="24"/>
          <w:lang w:val="en-US" w:eastAsia="fr-FR"/>
        </w:rPr>
        <w:tab/>
      </w:r>
      <w:r>
        <w:rPr>
          <w:b/>
          <w:sz w:val="24"/>
          <w:lang w:val="en-US" w:eastAsia="fr-FR"/>
        </w:rPr>
        <w:tab/>
      </w:r>
    </w:p>
    <w:p w14:paraId="3068C88D" w14:textId="77777777" w:rsidR="00F02237" w:rsidRDefault="00D90A32">
      <w:pPr>
        <w:keepNext/>
        <w:keepLines/>
        <w:tabs>
          <w:tab w:val="right" w:pos="851"/>
        </w:tabs>
        <w:spacing w:before="360" w:after="240" w:line="270" w:lineRule="exact"/>
        <w:ind w:left="1134" w:right="1134" w:hanging="1134"/>
        <w:rPr>
          <w:b/>
          <w:sz w:val="24"/>
          <w:lang w:val="en-US" w:eastAsia="fr-FR"/>
        </w:rPr>
      </w:pPr>
      <w:r>
        <w:rPr>
          <w:b/>
          <w:sz w:val="24"/>
          <w:lang w:val="en-US" w:eastAsia="fr-FR"/>
        </w:rPr>
        <w:tab/>
      </w:r>
      <w:r>
        <w:rPr>
          <w:b/>
          <w:sz w:val="24"/>
          <w:lang w:val="en-US" w:eastAsia="fr-FR"/>
        </w:rPr>
        <w:tab/>
      </w:r>
      <w:r>
        <w:rPr>
          <w:lang w:val="en-US" w:eastAsia="fr-FR"/>
        </w:rPr>
        <w:t>Established in the Global Registry on XX &lt;MONTH&gt; XXXX</w:t>
      </w:r>
    </w:p>
    <w:p w14:paraId="3068C88E" w14:textId="77777777" w:rsidR="00F02237" w:rsidRDefault="00D90A32">
      <w:pPr>
        <w:spacing w:after="2040" w:line="80" w:lineRule="atLeast"/>
        <w:jc w:val="center"/>
        <w:rPr>
          <w:lang w:val="en-US" w:eastAsia="fr-FR"/>
        </w:rPr>
      </w:pPr>
      <w:r>
        <w:rPr>
          <w:lang w:val="en-US" w:eastAsia="fr-FR"/>
        </w:rPr>
        <w:t>_______________</w:t>
      </w:r>
    </w:p>
    <w:p w14:paraId="3068C88F" w14:textId="77777777" w:rsidR="00F02237" w:rsidRDefault="00D90A32">
      <w:pPr>
        <w:keepNext/>
        <w:spacing w:after="120"/>
        <w:ind w:left="1134" w:right="1134"/>
        <w:jc w:val="center"/>
        <w:rPr>
          <w:lang w:val="en-US" w:eastAsia="fr-FR"/>
        </w:rPr>
      </w:pPr>
      <w:r>
        <w:rPr>
          <w:noProof/>
          <w:lang w:val="en-US" w:eastAsia="en-AU"/>
        </w:rPr>
        <w:drawing>
          <wp:inline distT="0" distB="0" distL="0" distR="0" wp14:anchorId="4D5C1032" wp14:editId="5FE620CF">
            <wp:extent cx="885825" cy="704850"/>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pic:cNvPicPr>
                      <a:picLocks noChangeAspect="1" noChangeArrowheads="1"/>
                    </pic:cNvPicPr>
                  </pic:nvPicPr>
                  <pic:blipFill>
                    <a:blip r:embed="rId12" cstate="print">
                      <a:extLst>
                        <a:ext uri="{28A0092B-C50C-407E-A947-70E740481C1C}">
                          <a14:useLocalDpi xmlns:a14="http://schemas.microsoft.com/office/drawing/2010/main" val="0"/>
                        </a:ext>
                      </a:extLst>
                    </a:blip>
                    <a:srcRect l="-7608" r="-7608"/>
                    <a:stretch>
                      <a:fillRect/>
                    </a:stretch>
                  </pic:blipFill>
                  <pic:spPr>
                    <a:xfrm>
                      <a:off x="0" y="0"/>
                      <a:ext cx="885825" cy="704850"/>
                    </a:xfrm>
                    <a:prstGeom prst="rect">
                      <a:avLst/>
                    </a:prstGeom>
                    <a:noFill/>
                    <a:ln>
                      <a:noFill/>
                    </a:ln>
                  </pic:spPr>
                </pic:pic>
              </a:graphicData>
            </a:graphic>
          </wp:inline>
        </w:drawing>
      </w:r>
    </w:p>
    <w:p w14:paraId="3068C890" w14:textId="77777777" w:rsidR="00F02237" w:rsidRDefault="00D90A32">
      <w:pPr>
        <w:jc w:val="center"/>
        <w:rPr>
          <w:b/>
          <w:lang w:val="en-US" w:eastAsia="fr-FR"/>
        </w:rPr>
      </w:pPr>
      <w:r>
        <w:rPr>
          <w:b/>
          <w:lang w:val="en-US" w:eastAsia="fr-FR"/>
        </w:rPr>
        <w:t>UNITED NATIONS</w:t>
      </w:r>
    </w:p>
    <w:p w14:paraId="3068C891" w14:textId="77777777" w:rsidR="00F02237" w:rsidRDefault="00D90A32">
      <w:pPr>
        <w:pStyle w:val="HChG"/>
        <w:tabs>
          <w:tab w:val="clear" w:pos="851"/>
        </w:tabs>
        <w:ind w:left="0"/>
        <w:rPr>
          <w:b w:val="0"/>
          <w:lang w:val="en-US"/>
        </w:rPr>
      </w:pPr>
      <w:r>
        <w:rPr>
          <w:lang w:val="en-US"/>
        </w:rPr>
        <w:tab/>
      </w:r>
      <w:r>
        <w:rPr>
          <w:lang w:val="en-US"/>
        </w:rPr>
        <w:br w:type="page"/>
      </w:r>
    </w:p>
    <w:p w14:paraId="3AB4B746" w14:textId="77777777" w:rsidR="00F02237" w:rsidRDefault="00D90A32">
      <w:pPr>
        <w:spacing w:after="120"/>
        <w:ind w:right="1134"/>
        <w:rPr>
          <w:sz w:val="28"/>
          <w:lang w:val="en-US"/>
        </w:rPr>
      </w:pPr>
      <w:bookmarkStart w:id="1" w:name="_Hlk187753647"/>
      <w:r>
        <w:rPr>
          <w:sz w:val="28"/>
          <w:lang w:val="en-US"/>
        </w:rPr>
        <w:lastRenderedPageBreak/>
        <w:t>Contents</w:t>
      </w:r>
    </w:p>
    <w:p w14:paraId="41E7D56A" w14:textId="77777777" w:rsidR="00F02237" w:rsidRDefault="00D90A32">
      <w:pPr>
        <w:jc w:val="right"/>
        <w:rPr>
          <w:szCs w:val="24"/>
          <w:lang w:val="en-US" w:eastAsia="zh-CN"/>
        </w:rPr>
      </w:pPr>
      <w:r>
        <w:rPr>
          <w:i/>
          <w:sz w:val="18"/>
          <w:lang w:val="en-US"/>
        </w:rPr>
        <w:tab/>
        <w:t>Page</w:t>
      </w:r>
    </w:p>
    <w:p w14:paraId="75F32D4E" w14:textId="77777777" w:rsidR="00F02237" w:rsidRDefault="00F02237">
      <w:pPr>
        <w:jc w:val="right"/>
        <w:rPr>
          <w:szCs w:val="24"/>
          <w:lang w:val="en-US" w:eastAsia="zh-CN"/>
        </w:rPr>
      </w:pPr>
    </w:p>
    <w:p w14:paraId="0D1DF576" w14:textId="77777777" w:rsidR="00F02237" w:rsidRDefault="00D90A32">
      <w:pPr>
        <w:tabs>
          <w:tab w:val="right" w:pos="850"/>
          <w:tab w:val="left" w:pos="1134"/>
          <w:tab w:val="left" w:pos="1559"/>
          <w:tab w:val="left" w:pos="1984"/>
          <w:tab w:val="left" w:pos="2268"/>
          <w:tab w:val="left" w:leader="dot" w:pos="8929"/>
          <w:tab w:val="right" w:pos="9638"/>
        </w:tabs>
        <w:spacing w:after="120"/>
        <w:rPr>
          <w:rFonts w:eastAsia="MS Mincho"/>
          <w:lang w:val="en-US"/>
        </w:rPr>
      </w:pPr>
      <w:r>
        <w:rPr>
          <w:rFonts w:eastAsia="MS Mincho"/>
          <w:lang w:val="en-US"/>
        </w:rPr>
        <w:tab/>
        <w:t>I.</w:t>
      </w:r>
      <w:r>
        <w:rPr>
          <w:rFonts w:eastAsia="MS Mincho"/>
          <w:lang w:val="en-US"/>
        </w:rPr>
        <w:tab/>
        <w:t>Statement of technical rationale and justification</w:t>
      </w:r>
      <w:r>
        <w:rPr>
          <w:rFonts w:eastAsia="MS Mincho"/>
          <w:lang w:val="en-US"/>
        </w:rPr>
        <w:tab/>
      </w:r>
      <w:r>
        <w:rPr>
          <w:rFonts w:eastAsia="MS Mincho"/>
          <w:lang w:val="en-US"/>
        </w:rPr>
        <w:tab/>
        <w:t>3</w:t>
      </w:r>
    </w:p>
    <w:p w14:paraId="515E678A" w14:textId="77777777" w:rsidR="00F02237" w:rsidRDefault="00D90A32">
      <w:pPr>
        <w:tabs>
          <w:tab w:val="right" w:pos="850"/>
          <w:tab w:val="left" w:pos="1134"/>
          <w:tab w:val="left" w:pos="1559"/>
          <w:tab w:val="left" w:pos="1984"/>
          <w:tab w:val="left" w:pos="2268"/>
          <w:tab w:val="left" w:leader="dot" w:pos="8929"/>
          <w:tab w:val="right" w:pos="9638"/>
        </w:tabs>
        <w:spacing w:after="120"/>
        <w:rPr>
          <w:rFonts w:eastAsia="MS Mincho"/>
          <w:lang w:val="en-US"/>
        </w:rPr>
      </w:pPr>
      <w:r>
        <w:rPr>
          <w:rFonts w:eastAsia="MS Mincho"/>
          <w:lang w:val="en-US"/>
        </w:rPr>
        <w:tab/>
      </w:r>
      <w:r>
        <w:rPr>
          <w:rFonts w:eastAsia="MS Mincho"/>
          <w:lang w:val="en-US"/>
        </w:rPr>
        <w:tab/>
      </w:r>
      <w:r>
        <w:rPr>
          <w:rFonts w:eastAsia="MS Mincho"/>
          <w:lang w:val="en-US"/>
        </w:rPr>
        <w:t xml:space="preserve">A. Introduction </w:t>
      </w:r>
      <w:r>
        <w:rPr>
          <w:rFonts w:eastAsia="MS Mincho"/>
          <w:lang w:val="en-US"/>
        </w:rPr>
        <w:tab/>
      </w:r>
      <w:r>
        <w:rPr>
          <w:rFonts w:eastAsia="MS Mincho"/>
          <w:lang w:val="en-US"/>
        </w:rPr>
        <w:tab/>
        <w:t>3</w:t>
      </w:r>
    </w:p>
    <w:p w14:paraId="04545FB4" w14:textId="77777777" w:rsidR="00F02237" w:rsidRDefault="00D90A32">
      <w:pPr>
        <w:tabs>
          <w:tab w:val="right" w:pos="850"/>
          <w:tab w:val="left" w:pos="1134"/>
          <w:tab w:val="left" w:pos="1559"/>
          <w:tab w:val="left" w:pos="1984"/>
          <w:tab w:val="left" w:pos="2268"/>
          <w:tab w:val="left" w:leader="dot" w:pos="8929"/>
          <w:tab w:val="right" w:pos="9638"/>
        </w:tabs>
        <w:spacing w:after="120"/>
        <w:rPr>
          <w:rFonts w:eastAsia="MS Mincho"/>
          <w:lang w:val="en-US"/>
        </w:rPr>
      </w:pPr>
      <w:r>
        <w:rPr>
          <w:rFonts w:eastAsia="MS Mincho"/>
          <w:lang w:val="en-US"/>
        </w:rPr>
        <w:tab/>
      </w:r>
      <w:r>
        <w:rPr>
          <w:rFonts w:eastAsia="MS Mincho"/>
          <w:lang w:val="en-US"/>
        </w:rPr>
        <w:tab/>
        <w:t xml:space="preserve">B. Children Left in Vehicles Global Events Background </w:t>
      </w:r>
      <w:r>
        <w:rPr>
          <w:rFonts w:eastAsia="MS Mincho"/>
          <w:lang w:val="en-US"/>
        </w:rPr>
        <w:tab/>
      </w:r>
      <w:r>
        <w:rPr>
          <w:rFonts w:eastAsia="MS Mincho"/>
          <w:lang w:val="en-US"/>
        </w:rPr>
        <w:tab/>
        <w:t>4</w:t>
      </w:r>
    </w:p>
    <w:p w14:paraId="2DB6F166" w14:textId="77777777" w:rsidR="00F02237" w:rsidRDefault="00D90A32">
      <w:pPr>
        <w:tabs>
          <w:tab w:val="right" w:pos="850"/>
          <w:tab w:val="left" w:pos="1134"/>
          <w:tab w:val="left" w:pos="1559"/>
          <w:tab w:val="left" w:pos="1984"/>
          <w:tab w:val="left" w:pos="2268"/>
          <w:tab w:val="left" w:leader="dot" w:pos="8929"/>
          <w:tab w:val="right" w:pos="9638"/>
        </w:tabs>
        <w:spacing w:after="120"/>
        <w:rPr>
          <w:rFonts w:eastAsia="MS Mincho"/>
          <w:lang w:val="en-US"/>
        </w:rPr>
      </w:pPr>
      <w:r>
        <w:rPr>
          <w:rFonts w:eastAsia="MS Mincho"/>
          <w:lang w:val="en-US"/>
        </w:rPr>
        <w:tab/>
      </w:r>
      <w:r>
        <w:rPr>
          <w:rFonts w:eastAsia="MS Mincho"/>
          <w:lang w:val="en-US"/>
        </w:rPr>
        <w:tab/>
      </w:r>
      <w:r>
        <w:rPr>
          <w:rFonts w:eastAsia="MS Mincho"/>
          <w:lang w:val="en-US"/>
        </w:rPr>
        <w:tab/>
        <w:t>3. Global Events Summary</w:t>
      </w:r>
      <w:r>
        <w:rPr>
          <w:rFonts w:eastAsia="MS Mincho"/>
          <w:lang w:val="en-US"/>
        </w:rPr>
        <w:tab/>
      </w:r>
      <w:r>
        <w:rPr>
          <w:rFonts w:eastAsia="MS Mincho"/>
          <w:lang w:val="en-US"/>
        </w:rPr>
        <w:tab/>
        <w:t>4</w:t>
      </w:r>
    </w:p>
    <w:p w14:paraId="1B16B458" w14:textId="77777777" w:rsidR="00F02237" w:rsidRDefault="00D90A32">
      <w:pPr>
        <w:tabs>
          <w:tab w:val="right" w:pos="850"/>
          <w:tab w:val="left" w:pos="1134"/>
          <w:tab w:val="left" w:pos="1559"/>
          <w:tab w:val="left" w:pos="1984"/>
          <w:tab w:val="left" w:pos="2268"/>
          <w:tab w:val="left" w:leader="dot" w:pos="8929"/>
          <w:tab w:val="right" w:pos="9638"/>
        </w:tabs>
        <w:spacing w:after="120"/>
        <w:rPr>
          <w:rFonts w:eastAsia="MS Mincho"/>
          <w:lang w:val="en-US"/>
        </w:rPr>
      </w:pPr>
      <w:r>
        <w:rPr>
          <w:rFonts w:eastAsia="MS Mincho"/>
          <w:lang w:val="en-US"/>
        </w:rPr>
        <w:tab/>
      </w:r>
      <w:r>
        <w:rPr>
          <w:rFonts w:eastAsia="MS Mincho"/>
          <w:lang w:val="en-US"/>
        </w:rPr>
        <w:tab/>
      </w:r>
      <w:r>
        <w:rPr>
          <w:rFonts w:eastAsia="MS Mincho"/>
          <w:lang w:val="en-US"/>
        </w:rPr>
        <w:tab/>
        <w:t>4. The United States of America Statistics</w:t>
      </w:r>
      <w:r>
        <w:rPr>
          <w:rFonts w:eastAsia="MS Mincho"/>
          <w:lang w:val="en-US"/>
        </w:rPr>
        <w:tab/>
      </w:r>
      <w:r>
        <w:rPr>
          <w:rFonts w:eastAsia="MS Mincho"/>
          <w:lang w:val="en-US"/>
        </w:rPr>
        <w:tab/>
        <w:t>6</w:t>
      </w:r>
    </w:p>
    <w:p w14:paraId="5D73B800" w14:textId="77777777" w:rsidR="00F02237" w:rsidRDefault="00D90A32">
      <w:pPr>
        <w:tabs>
          <w:tab w:val="right" w:pos="850"/>
          <w:tab w:val="left" w:pos="1134"/>
          <w:tab w:val="left" w:pos="1559"/>
          <w:tab w:val="left" w:pos="1984"/>
          <w:tab w:val="left" w:pos="2268"/>
          <w:tab w:val="left" w:leader="dot" w:pos="8929"/>
          <w:tab w:val="right" w:pos="9638"/>
        </w:tabs>
        <w:spacing w:after="120"/>
        <w:rPr>
          <w:rFonts w:eastAsia="MS Mincho"/>
          <w:lang w:val="en-US"/>
        </w:rPr>
      </w:pPr>
      <w:r>
        <w:rPr>
          <w:rFonts w:eastAsia="MS Mincho"/>
          <w:lang w:val="en-US"/>
        </w:rPr>
        <w:tab/>
      </w:r>
      <w:r>
        <w:rPr>
          <w:rFonts w:eastAsia="MS Mincho"/>
          <w:lang w:val="en-US"/>
        </w:rPr>
        <w:tab/>
      </w:r>
      <w:r>
        <w:rPr>
          <w:rFonts w:eastAsia="MS Mincho"/>
          <w:lang w:val="en-US"/>
        </w:rPr>
        <w:tab/>
        <w:t>5. China</w:t>
      </w:r>
      <w:r>
        <w:rPr>
          <w:rFonts w:eastAsia="MS Mincho"/>
          <w:lang w:val="en-US"/>
        </w:rPr>
        <w:tab/>
      </w:r>
      <w:r>
        <w:rPr>
          <w:rFonts w:eastAsia="MS Mincho"/>
          <w:lang w:val="en-US"/>
        </w:rPr>
        <w:tab/>
        <w:t xml:space="preserve"> </w:t>
      </w:r>
      <w:r>
        <w:rPr>
          <w:rFonts w:eastAsia="MS Mincho"/>
          <w:lang w:val="en-US"/>
        </w:rPr>
        <w:tab/>
        <w:t>7</w:t>
      </w:r>
    </w:p>
    <w:p w14:paraId="0E43A41E" w14:textId="77777777" w:rsidR="00F02237" w:rsidRDefault="00D90A32">
      <w:pPr>
        <w:tabs>
          <w:tab w:val="right" w:pos="850"/>
          <w:tab w:val="left" w:pos="1134"/>
          <w:tab w:val="left" w:pos="1559"/>
          <w:tab w:val="left" w:pos="1984"/>
          <w:tab w:val="left" w:pos="2268"/>
          <w:tab w:val="left" w:leader="dot" w:pos="8929"/>
          <w:tab w:val="right" w:pos="9638"/>
        </w:tabs>
        <w:spacing w:after="120"/>
        <w:rPr>
          <w:rFonts w:eastAsia="MS Mincho"/>
          <w:lang w:val="en-US"/>
        </w:rPr>
      </w:pPr>
      <w:r>
        <w:rPr>
          <w:rFonts w:eastAsia="MS Mincho"/>
          <w:lang w:val="en-US"/>
        </w:rPr>
        <w:tab/>
      </w:r>
      <w:r>
        <w:rPr>
          <w:rFonts w:eastAsia="MS Mincho"/>
          <w:lang w:val="en-US"/>
        </w:rPr>
        <w:tab/>
      </w:r>
      <w:r>
        <w:rPr>
          <w:rFonts w:eastAsia="MS Mincho"/>
          <w:lang w:val="en-US"/>
        </w:rPr>
        <w:tab/>
        <w:t>6. The European Association of Automotive Suppliers</w:t>
      </w:r>
      <w:r>
        <w:rPr>
          <w:rFonts w:eastAsia="MS Mincho"/>
          <w:lang w:val="en-US"/>
        </w:rPr>
        <w:tab/>
      </w:r>
      <w:r>
        <w:rPr>
          <w:rFonts w:eastAsia="MS Mincho"/>
          <w:lang w:val="en-US"/>
        </w:rPr>
        <w:tab/>
        <w:t>7</w:t>
      </w:r>
    </w:p>
    <w:p w14:paraId="3EFE3D41" w14:textId="77777777" w:rsidR="00F02237" w:rsidRDefault="00D90A32">
      <w:pPr>
        <w:tabs>
          <w:tab w:val="right" w:pos="850"/>
          <w:tab w:val="left" w:pos="1134"/>
          <w:tab w:val="left" w:pos="1559"/>
          <w:tab w:val="left" w:pos="1984"/>
          <w:tab w:val="left" w:pos="2268"/>
          <w:tab w:val="left" w:leader="dot" w:pos="8929"/>
          <w:tab w:val="right" w:pos="9638"/>
        </w:tabs>
        <w:spacing w:after="120"/>
        <w:rPr>
          <w:rFonts w:eastAsia="MS Mincho"/>
          <w:lang w:val="en-US"/>
        </w:rPr>
      </w:pPr>
      <w:r>
        <w:rPr>
          <w:rFonts w:eastAsia="MS Mincho"/>
          <w:lang w:val="en-US"/>
        </w:rPr>
        <w:tab/>
      </w:r>
      <w:r>
        <w:rPr>
          <w:rFonts w:eastAsia="MS Mincho"/>
          <w:lang w:val="en-US"/>
        </w:rPr>
        <w:tab/>
      </w:r>
      <w:r>
        <w:rPr>
          <w:rFonts w:eastAsia="MS Mincho"/>
          <w:lang w:val="en-US"/>
        </w:rPr>
        <w:tab/>
        <w:t>7. Australia</w:t>
      </w:r>
      <w:r>
        <w:rPr>
          <w:rFonts w:eastAsia="MS Mincho"/>
          <w:lang w:val="en-US"/>
        </w:rPr>
        <w:tab/>
      </w:r>
      <w:r>
        <w:rPr>
          <w:rFonts w:eastAsia="MS Mincho"/>
          <w:lang w:val="en-US"/>
        </w:rPr>
        <w:tab/>
        <w:t>8</w:t>
      </w:r>
    </w:p>
    <w:p w14:paraId="68B7BB22" w14:textId="77777777" w:rsidR="00F02237" w:rsidRDefault="00D90A32">
      <w:pPr>
        <w:tabs>
          <w:tab w:val="right" w:pos="850"/>
          <w:tab w:val="left" w:pos="1134"/>
          <w:tab w:val="left" w:pos="1559"/>
          <w:tab w:val="left" w:pos="1984"/>
          <w:tab w:val="left" w:pos="2268"/>
          <w:tab w:val="left" w:leader="dot" w:pos="8929"/>
          <w:tab w:val="right" w:pos="9638"/>
        </w:tabs>
        <w:spacing w:after="120"/>
        <w:rPr>
          <w:rFonts w:eastAsia="MS Mincho"/>
          <w:lang w:val="en-US"/>
        </w:rPr>
      </w:pPr>
      <w:r>
        <w:rPr>
          <w:rFonts w:eastAsia="MS Mincho"/>
          <w:lang w:val="en-US"/>
        </w:rPr>
        <w:tab/>
      </w:r>
      <w:r>
        <w:rPr>
          <w:rFonts w:eastAsia="MS Mincho"/>
          <w:lang w:val="en-US"/>
        </w:rPr>
        <w:tab/>
      </w:r>
      <w:r>
        <w:rPr>
          <w:rFonts w:eastAsia="MS Mincho"/>
          <w:lang w:val="en-US"/>
        </w:rPr>
        <w:tab/>
        <w:t>8. Other International Responses to CLIV on Buses</w:t>
      </w:r>
      <w:r>
        <w:rPr>
          <w:rFonts w:eastAsia="MS Mincho"/>
          <w:lang w:val="en-US"/>
        </w:rPr>
        <w:tab/>
      </w:r>
      <w:r>
        <w:rPr>
          <w:rFonts w:eastAsia="MS Mincho"/>
          <w:lang w:val="en-US"/>
        </w:rPr>
        <w:tab/>
        <w:t>9</w:t>
      </w:r>
    </w:p>
    <w:p w14:paraId="1F4E64E1" w14:textId="77777777" w:rsidR="00F02237" w:rsidRDefault="00D90A32">
      <w:pPr>
        <w:tabs>
          <w:tab w:val="right" w:pos="850"/>
          <w:tab w:val="left" w:pos="1134"/>
          <w:tab w:val="left" w:pos="1559"/>
          <w:tab w:val="left" w:pos="1984"/>
          <w:tab w:val="left" w:pos="2268"/>
          <w:tab w:val="left" w:leader="dot" w:pos="8929"/>
          <w:tab w:val="right" w:pos="9638"/>
        </w:tabs>
        <w:spacing w:after="120"/>
        <w:rPr>
          <w:rFonts w:eastAsia="MS Mincho"/>
          <w:lang w:val="en-US"/>
        </w:rPr>
      </w:pPr>
      <w:r>
        <w:rPr>
          <w:rFonts w:eastAsia="MS Mincho"/>
          <w:lang w:val="en-US"/>
        </w:rPr>
        <w:tab/>
      </w:r>
      <w:r>
        <w:rPr>
          <w:rFonts w:eastAsia="MS Mincho"/>
          <w:lang w:val="en-US"/>
        </w:rPr>
        <w:tab/>
      </w:r>
      <w:r>
        <w:rPr>
          <w:rFonts w:eastAsia="MS Mincho"/>
          <w:lang w:val="en-US"/>
        </w:rPr>
        <w:tab/>
        <w:t>9. Circumstances of PVH Deaths</w:t>
      </w:r>
      <w:r>
        <w:rPr>
          <w:rFonts w:eastAsia="MS Mincho"/>
          <w:lang w:val="en-US"/>
        </w:rPr>
        <w:tab/>
      </w:r>
      <w:r>
        <w:rPr>
          <w:rFonts w:eastAsia="MS Mincho"/>
          <w:lang w:val="en-US"/>
        </w:rPr>
        <w:tab/>
        <w:t>10</w:t>
      </w:r>
    </w:p>
    <w:p w14:paraId="3D992997" w14:textId="77777777" w:rsidR="00F02237" w:rsidRDefault="00D90A32">
      <w:pPr>
        <w:tabs>
          <w:tab w:val="right" w:pos="850"/>
          <w:tab w:val="left" w:pos="1134"/>
          <w:tab w:val="left" w:pos="1559"/>
          <w:tab w:val="left" w:pos="1984"/>
          <w:tab w:val="left" w:pos="2268"/>
          <w:tab w:val="left" w:leader="dot" w:pos="8929"/>
          <w:tab w:val="right" w:pos="9638"/>
        </w:tabs>
        <w:spacing w:after="120"/>
        <w:rPr>
          <w:rFonts w:eastAsia="MS Mincho"/>
          <w:lang w:val="en-US"/>
        </w:rPr>
      </w:pPr>
      <w:r>
        <w:rPr>
          <w:rFonts w:eastAsia="MS Mincho"/>
          <w:lang w:val="en-US"/>
        </w:rPr>
        <w:tab/>
      </w:r>
      <w:r>
        <w:rPr>
          <w:rFonts w:eastAsia="MS Mincho"/>
          <w:lang w:val="en-US"/>
        </w:rPr>
        <w:tab/>
      </w:r>
      <w:r>
        <w:rPr>
          <w:rFonts w:eastAsia="MS Mincho"/>
          <w:lang w:val="en-US"/>
        </w:rPr>
        <w:tab/>
        <w:t>10. Overview of the Safety Concern</w:t>
      </w:r>
      <w:r>
        <w:rPr>
          <w:rFonts w:eastAsia="MS Mincho"/>
          <w:lang w:val="en-US"/>
        </w:rPr>
        <w:tab/>
      </w:r>
      <w:r>
        <w:rPr>
          <w:rFonts w:eastAsia="MS Mincho"/>
          <w:lang w:val="en-US"/>
        </w:rPr>
        <w:tab/>
        <w:t>10</w:t>
      </w:r>
    </w:p>
    <w:p w14:paraId="2B7151D7" w14:textId="77777777" w:rsidR="00F02237" w:rsidRDefault="00D90A32">
      <w:pPr>
        <w:tabs>
          <w:tab w:val="right" w:pos="850"/>
          <w:tab w:val="left" w:pos="1134"/>
          <w:tab w:val="left" w:pos="1559"/>
          <w:tab w:val="left" w:pos="1984"/>
          <w:tab w:val="left" w:pos="2268"/>
          <w:tab w:val="left" w:leader="dot" w:pos="8929"/>
          <w:tab w:val="right" w:pos="9638"/>
        </w:tabs>
        <w:spacing w:after="120"/>
        <w:rPr>
          <w:rFonts w:eastAsia="MS Mincho"/>
          <w:lang w:val="en-US"/>
        </w:rPr>
      </w:pPr>
      <w:r>
        <w:rPr>
          <w:rFonts w:eastAsia="MS Mincho"/>
          <w:lang w:val="en-US"/>
        </w:rPr>
        <w:tab/>
      </w:r>
      <w:r>
        <w:rPr>
          <w:rFonts w:eastAsia="MS Mincho"/>
          <w:lang w:val="en-US"/>
        </w:rPr>
        <w:tab/>
      </w:r>
      <w:r>
        <w:rPr>
          <w:rFonts w:eastAsia="MS Mincho"/>
          <w:lang w:val="en-US"/>
        </w:rPr>
        <w:tab/>
        <w:t>11. Other Contributing Factors</w:t>
      </w:r>
      <w:r>
        <w:rPr>
          <w:rFonts w:eastAsia="MS Mincho"/>
          <w:lang w:val="en-US"/>
        </w:rPr>
        <w:tab/>
      </w:r>
      <w:r>
        <w:rPr>
          <w:rFonts w:eastAsia="MS Mincho"/>
          <w:lang w:val="en-US"/>
        </w:rPr>
        <w:tab/>
        <w:t>11</w:t>
      </w:r>
    </w:p>
    <w:p w14:paraId="2F2C111F" w14:textId="77777777" w:rsidR="00F02237" w:rsidRDefault="00D90A32">
      <w:pPr>
        <w:tabs>
          <w:tab w:val="right" w:pos="850"/>
          <w:tab w:val="left" w:pos="1134"/>
          <w:tab w:val="left" w:pos="1559"/>
          <w:tab w:val="left" w:pos="1984"/>
          <w:tab w:val="left" w:pos="2268"/>
          <w:tab w:val="left" w:leader="dot" w:pos="8929"/>
          <w:tab w:val="right" w:pos="9638"/>
        </w:tabs>
        <w:spacing w:after="120"/>
        <w:rPr>
          <w:rFonts w:eastAsia="MS Mincho"/>
          <w:lang w:val="en-US"/>
        </w:rPr>
      </w:pPr>
      <w:r>
        <w:rPr>
          <w:rFonts w:eastAsia="MS Mincho"/>
          <w:lang w:val="en-US"/>
        </w:rPr>
        <w:tab/>
      </w:r>
      <w:r>
        <w:rPr>
          <w:rFonts w:eastAsia="MS Mincho"/>
          <w:lang w:val="en-US"/>
        </w:rPr>
        <w:tab/>
      </w:r>
      <w:r>
        <w:rPr>
          <w:rFonts w:eastAsia="MS Mincho"/>
          <w:lang w:val="en-US"/>
        </w:rPr>
        <w:tab/>
        <w:t>12. Temperature Conditions</w:t>
      </w:r>
      <w:r>
        <w:rPr>
          <w:rFonts w:eastAsia="MS Mincho"/>
          <w:lang w:val="en-US"/>
        </w:rPr>
        <w:tab/>
      </w:r>
      <w:r>
        <w:rPr>
          <w:rFonts w:eastAsia="MS Mincho"/>
          <w:lang w:val="en-US"/>
        </w:rPr>
        <w:tab/>
        <w:t>11</w:t>
      </w:r>
    </w:p>
    <w:p w14:paraId="1CC82216" w14:textId="77777777" w:rsidR="00F02237" w:rsidRDefault="00D90A32">
      <w:pPr>
        <w:tabs>
          <w:tab w:val="right" w:pos="850"/>
          <w:tab w:val="left" w:pos="1134"/>
          <w:tab w:val="left" w:pos="1559"/>
          <w:tab w:val="left" w:pos="1984"/>
          <w:tab w:val="left" w:pos="2268"/>
          <w:tab w:val="left" w:leader="dot" w:pos="8929"/>
          <w:tab w:val="right" w:pos="9638"/>
        </w:tabs>
        <w:spacing w:after="120"/>
        <w:rPr>
          <w:rFonts w:eastAsia="MS Mincho"/>
          <w:lang w:val="en-US"/>
        </w:rPr>
      </w:pPr>
      <w:r>
        <w:rPr>
          <w:rFonts w:eastAsia="MS Mincho"/>
          <w:lang w:val="en-US"/>
        </w:rPr>
        <w:tab/>
      </w:r>
      <w:r>
        <w:rPr>
          <w:rFonts w:eastAsia="MS Mincho"/>
          <w:lang w:val="en-US"/>
        </w:rPr>
        <w:tab/>
      </w:r>
      <w:r>
        <w:rPr>
          <w:rFonts w:eastAsia="MS Mincho"/>
          <w:lang w:val="en-US"/>
        </w:rPr>
        <w:tab/>
        <w:t>13. Internal Vehicle Conditions</w:t>
      </w:r>
      <w:r>
        <w:rPr>
          <w:rFonts w:eastAsia="MS Mincho"/>
          <w:lang w:val="en-US"/>
        </w:rPr>
        <w:tab/>
      </w:r>
      <w:r>
        <w:rPr>
          <w:rFonts w:eastAsia="MS Mincho"/>
          <w:lang w:val="en-US"/>
        </w:rPr>
        <w:tab/>
        <w:t>12</w:t>
      </w:r>
    </w:p>
    <w:p w14:paraId="63549FA7" w14:textId="77777777" w:rsidR="00F02237" w:rsidRDefault="00D90A32">
      <w:pPr>
        <w:tabs>
          <w:tab w:val="right" w:pos="850"/>
          <w:tab w:val="left" w:pos="1134"/>
          <w:tab w:val="left" w:pos="1559"/>
          <w:tab w:val="left" w:pos="1984"/>
          <w:tab w:val="left" w:pos="2268"/>
          <w:tab w:val="left" w:leader="dot" w:pos="8929"/>
          <w:tab w:val="right" w:pos="9638"/>
        </w:tabs>
        <w:spacing w:after="120"/>
        <w:rPr>
          <w:rFonts w:eastAsia="MS Mincho"/>
          <w:lang w:val="en-US"/>
        </w:rPr>
      </w:pPr>
      <w:r>
        <w:rPr>
          <w:rFonts w:eastAsia="MS Mincho"/>
          <w:lang w:val="en-US"/>
        </w:rPr>
        <w:tab/>
      </w:r>
      <w:r>
        <w:rPr>
          <w:rFonts w:eastAsia="MS Mincho"/>
          <w:lang w:val="en-US"/>
        </w:rPr>
        <w:tab/>
      </w:r>
      <w:r>
        <w:rPr>
          <w:rFonts w:eastAsia="MS Mincho"/>
          <w:lang w:val="en-US"/>
        </w:rPr>
        <w:tab/>
        <w:t xml:space="preserve">14. </w:t>
      </w:r>
      <w:r>
        <w:rPr>
          <w:rFonts w:eastAsia="MS Mincho"/>
          <w:lang w:val="en-US"/>
        </w:rPr>
        <w:t>Countermeasures Currently Available</w:t>
      </w:r>
      <w:r>
        <w:rPr>
          <w:rFonts w:eastAsia="MS Mincho"/>
          <w:lang w:val="en-US"/>
        </w:rPr>
        <w:tab/>
      </w:r>
      <w:r>
        <w:rPr>
          <w:rFonts w:eastAsia="MS Mincho"/>
          <w:lang w:val="en-US"/>
        </w:rPr>
        <w:tab/>
        <w:t>13</w:t>
      </w:r>
    </w:p>
    <w:p w14:paraId="047A12E8" w14:textId="77777777" w:rsidR="00F02237" w:rsidRDefault="00D90A32">
      <w:pPr>
        <w:tabs>
          <w:tab w:val="right" w:pos="850"/>
          <w:tab w:val="left" w:pos="1134"/>
          <w:tab w:val="left" w:pos="1559"/>
          <w:tab w:val="left" w:pos="1984"/>
          <w:tab w:val="left" w:pos="2268"/>
          <w:tab w:val="left" w:leader="dot" w:pos="8929"/>
          <w:tab w:val="right" w:pos="9638"/>
        </w:tabs>
        <w:spacing w:after="120"/>
        <w:rPr>
          <w:rFonts w:eastAsia="MS Mincho"/>
          <w:lang w:val="en-US"/>
        </w:rPr>
      </w:pPr>
      <w:r>
        <w:rPr>
          <w:rFonts w:eastAsia="MS Mincho"/>
          <w:lang w:val="en-US"/>
        </w:rPr>
        <w:tab/>
      </w:r>
      <w:r>
        <w:rPr>
          <w:rFonts w:eastAsia="MS Mincho"/>
          <w:lang w:val="en-US"/>
        </w:rPr>
        <w:tab/>
      </w:r>
      <w:r>
        <w:rPr>
          <w:rFonts w:eastAsia="MS Mincho"/>
          <w:lang w:val="en-US"/>
        </w:rPr>
        <w:tab/>
        <w:t>15. Caregiver Responsibility</w:t>
      </w:r>
      <w:r>
        <w:rPr>
          <w:rFonts w:eastAsia="MS Mincho"/>
          <w:lang w:val="en-US"/>
        </w:rPr>
        <w:tab/>
      </w:r>
      <w:r>
        <w:rPr>
          <w:rFonts w:eastAsia="MS Mincho"/>
          <w:lang w:val="en-US"/>
        </w:rPr>
        <w:tab/>
        <w:t>13</w:t>
      </w:r>
    </w:p>
    <w:p w14:paraId="12204D23" w14:textId="77777777" w:rsidR="00F02237" w:rsidRDefault="00D90A32">
      <w:pPr>
        <w:tabs>
          <w:tab w:val="right" w:pos="850"/>
          <w:tab w:val="left" w:pos="1134"/>
          <w:tab w:val="left" w:pos="1559"/>
          <w:tab w:val="left" w:pos="1984"/>
          <w:tab w:val="left" w:pos="2268"/>
          <w:tab w:val="left" w:leader="dot" w:pos="8929"/>
          <w:tab w:val="right" w:pos="9638"/>
        </w:tabs>
        <w:spacing w:after="120"/>
        <w:rPr>
          <w:rFonts w:eastAsia="MS Mincho"/>
          <w:lang w:val="en-US"/>
        </w:rPr>
      </w:pPr>
      <w:r>
        <w:rPr>
          <w:rFonts w:eastAsia="MS Mincho"/>
          <w:lang w:val="en-US"/>
        </w:rPr>
        <w:tab/>
      </w:r>
      <w:r>
        <w:rPr>
          <w:rFonts w:eastAsia="MS Mincho"/>
          <w:lang w:val="en-US"/>
        </w:rPr>
        <w:tab/>
      </w:r>
      <w:r>
        <w:rPr>
          <w:rFonts w:eastAsia="MS Mincho"/>
          <w:lang w:val="en-US"/>
        </w:rPr>
        <w:tab/>
        <w:t>16. Children left in Buses</w:t>
      </w:r>
      <w:r>
        <w:rPr>
          <w:rFonts w:eastAsia="MS Mincho"/>
          <w:lang w:val="en-US"/>
        </w:rPr>
        <w:tab/>
      </w:r>
      <w:r>
        <w:rPr>
          <w:rFonts w:eastAsia="MS Mincho"/>
          <w:lang w:val="en-US"/>
        </w:rPr>
        <w:tab/>
        <w:t>14</w:t>
      </w:r>
    </w:p>
    <w:p w14:paraId="3B549578" w14:textId="77777777" w:rsidR="00F02237" w:rsidRDefault="00D90A32">
      <w:pPr>
        <w:tabs>
          <w:tab w:val="right" w:pos="850"/>
          <w:tab w:val="left" w:pos="1134"/>
          <w:tab w:val="left" w:pos="1559"/>
          <w:tab w:val="left" w:pos="1984"/>
          <w:tab w:val="left" w:pos="2268"/>
          <w:tab w:val="left" w:leader="dot" w:pos="8929"/>
          <w:tab w:val="right" w:pos="9638"/>
        </w:tabs>
        <w:spacing w:after="120"/>
        <w:rPr>
          <w:rFonts w:eastAsia="MS Mincho"/>
          <w:lang w:val="en-US"/>
        </w:rPr>
      </w:pPr>
      <w:r>
        <w:rPr>
          <w:rFonts w:eastAsia="MS Mincho"/>
          <w:lang w:val="en-US"/>
        </w:rPr>
        <w:tab/>
      </w:r>
      <w:r>
        <w:rPr>
          <w:rFonts w:eastAsia="MS Mincho"/>
          <w:lang w:val="en-US"/>
        </w:rPr>
        <w:tab/>
      </w:r>
      <w:r>
        <w:rPr>
          <w:rFonts w:eastAsia="MS Mincho"/>
          <w:lang w:val="en-US"/>
        </w:rPr>
        <w:tab/>
        <w:t>17. Occupant Alarm System State Regional Laws</w:t>
      </w:r>
      <w:r>
        <w:rPr>
          <w:rFonts w:eastAsia="MS Mincho"/>
          <w:lang w:val="en-US"/>
        </w:rPr>
        <w:tab/>
      </w:r>
      <w:r>
        <w:rPr>
          <w:rFonts w:eastAsia="MS Mincho"/>
          <w:lang w:val="en-US"/>
        </w:rPr>
        <w:tab/>
        <w:t>15</w:t>
      </w:r>
    </w:p>
    <w:p w14:paraId="39F2197F" w14:textId="77777777" w:rsidR="00F02237" w:rsidRDefault="00D90A32">
      <w:pPr>
        <w:tabs>
          <w:tab w:val="right" w:pos="850"/>
          <w:tab w:val="left" w:pos="1134"/>
          <w:tab w:val="left" w:pos="1559"/>
          <w:tab w:val="left" w:pos="1984"/>
          <w:tab w:val="left" w:pos="2268"/>
          <w:tab w:val="left" w:leader="dot" w:pos="8929"/>
          <w:tab w:val="right" w:pos="9638"/>
        </w:tabs>
        <w:spacing w:after="120"/>
        <w:rPr>
          <w:rFonts w:eastAsia="MS Mincho"/>
          <w:lang w:val="en-US"/>
        </w:rPr>
      </w:pPr>
      <w:r>
        <w:rPr>
          <w:rFonts w:eastAsia="MS Mincho"/>
          <w:lang w:val="en-US"/>
        </w:rPr>
        <w:tab/>
      </w:r>
      <w:r>
        <w:rPr>
          <w:rFonts w:eastAsia="MS Mincho"/>
          <w:lang w:val="en-US"/>
        </w:rPr>
        <w:tab/>
      </w:r>
      <w:r>
        <w:rPr>
          <w:rFonts w:eastAsia="MS Mincho"/>
          <w:lang w:val="en-US"/>
        </w:rPr>
        <w:tab/>
        <w:t>18. Forgotten Baby Syndrome</w:t>
      </w:r>
      <w:r>
        <w:rPr>
          <w:rFonts w:eastAsia="MS Mincho"/>
          <w:lang w:val="en-US"/>
        </w:rPr>
        <w:tab/>
      </w:r>
      <w:r>
        <w:rPr>
          <w:rFonts w:eastAsia="MS Mincho"/>
          <w:lang w:val="en-US"/>
        </w:rPr>
        <w:tab/>
        <w:t>15</w:t>
      </w:r>
    </w:p>
    <w:p w14:paraId="5E57AED8" w14:textId="77777777" w:rsidR="00F02237" w:rsidRDefault="00D90A32">
      <w:pPr>
        <w:tabs>
          <w:tab w:val="right" w:pos="850"/>
          <w:tab w:val="left" w:pos="1134"/>
          <w:tab w:val="left" w:pos="1559"/>
          <w:tab w:val="left" w:pos="1984"/>
          <w:tab w:val="left" w:pos="2268"/>
          <w:tab w:val="left" w:leader="dot" w:pos="8929"/>
          <w:tab w:val="right" w:pos="9638"/>
        </w:tabs>
        <w:spacing w:after="120"/>
        <w:rPr>
          <w:rFonts w:eastAsia="MS Mincho"/>
          <w:lang w:val="en-US"/>
        </w:rPr>
      </w:pPr>
      <w:r>
        <w:rPr>
          <w:rFonts w:eastAsia="MS Mincho"/>
          <w:lang w:val="en-US"/>
        </w:rPr>
        <w:tab/>
      </w:r>
      <w:r>
        <w:rPr>
          <w:rFonts w:eastAsia="MS Mincho"/>
          <w:lang w:val="en-US"/>
        </w:rPr>
        <w:tab/>
        <w:t xml:space="preserve">C. Procedural Background </w:t>
      </w:r>
      <w:r>
        <w:rPr>
          <w:rFonts w:eastAsia="MS Mincho"/>
          <w:lang w:val="en-US"/>
        </w:rPr>
        <w:tab/>
      </w:r>
      <w:r>
        <w:rPr>
          <w:rFonts w:eastAsia="MS Mincho"/>
          <w:lang w:val="en-US"/>
        </w:rPr>
        <w:tab/>
        <w:t>16</w:t>
      </w:r>
    </w:p>
    <w:p w14:paraId="64DB77AC" w14:textId="77777777" w:rsidR="00F02237" w:rsidRDefault="00D90A32">
      <w:pPr>
        <w:tabs>
          <w:tab w:val="right" w:pos="850"/>
          <w:tab w:val="left" w:pos="1134"/>
          <w:tab w:val="left" w:pos="1559"/>
          <w:tab w:val="left" w:pos="1984"/>
          <w:tab w:val="left" w:pos="2268"/>
          <w:tab w:val="left" w:leader="dot" w:pos="8929"/>
          <w:tab w:val="right" w:pos="9638"/>
        </w:tabs>
        <w:spacing w:after="120"/>
        <w:rPr>
          <w:rFonts w:eastAsia="MS Mincho"/>
          <w:lang w:val="en-US"/>
        </w:rPr>
      </w:pPr>
      <w:r>
        <w:rPr>
          <w:rFonts w:eastAsia="MS Mincho"/>
          <w:lang w:val="en-US"/>
        </w:rPr>
        <w:tab/>
      </w:r>
      <w:r>
        <w:rPr>
          <w:rFonts w:eastAsia="MS Mincho"/>
          <w:lang w:val="en-US"/>
        </w:rPr>
        <w:tab/>
        <w:t>D. Background on Fatal a</w:t>
      </w:r>
      <w:r>
        <w:rPr>
          <w:rFonts w:eastAsia="MS Mincho"/>
          <w:lang w:val="en-US"/>
        </w:rPr>
        <w:t>nd Non-fatal Events</w:t>
      </w:r>
      <w:r>
        <w:rPr>
          <w:rFonts w:eastAsia="MS Mincho"/>
          <w:lang w:val="en-US"/>
        </w:rPr>
        <w:tab/>
      </w:r>
      <w:r>
        <w:rPr>
          <w:rFonts w:eastAsia="MS Mincho"/>
          <w:lang w:val="en-US"/>
        </w:rPr>
        <w:tab/>
        <w:t>17</w:t>
      </w:r>
    </w:p>
    <w:p w14:paraId="528AEE34" w14:textId="77777777" w:rsidR="00F02237" w:rsidRDefault="00D90A32">
      <w:pPr>
        <w:tabs>
          <w:tab w:val="right" w:pos="850"/>
          <w:tab w:val="left" w:pos="1134"/>
          <w:tab w:val="left" w:pos="1559"/>
          <w:tab w:val="left" w:pos="1984"/>
          <w:tab w:val="left" w:pos="2268"/>
          <w:tab w:val="left" w:leader="dot" w:pos="8929"/>
          <w:tab w:val="right" w:pos="9638"/>
        </w:tabs>
        <w:spacing w:after="120"/>
        <w:rPr>
          <w:rFonts w:eastAsia="MS Mincho"/>
          <w:highlight w:val="lightGray"/>
          <w:lang w:val="en-US"/>
        </w:rPr>
      </w:pPr>
      <w:r>
        <w:rPr>
          <w:rFonts w:eastAsia="MS Mincho"/>
          <w:lang w:val="en-US"/>
        </w:rPr>
        <w:tab/>
      </w:r>
      <w:r>
        <w:rPr>
          <w:rFonts w:eastAsia="MS Mincho"/>
          <w:lang w:val="en-US"/>
        </w:rPr>
        <w:tab/>
        <w:t>E. Technical and Economic Feasibility, Anticipated Benefits and Cost Effectiveness</w:t>
      </w:r>
      <w:r>
        <w:rPr>
          <w:rFonts w:eastAsia="MS Mincho"/>
          <w:lang w:val="en-US"/>
        </w:rPr>
        <w:tab/>
      </w:r>
      <w:r>
        <w:rPr>
          <w:rFonts w:eastAsia="MS Mincho"/>
          <w:lang w:val="en-US"/>
        </w:rPr>
        <w:tab/>
        <w:t>18</w:t>
      </w:r>
    </w:p>
    <w:p w14:paraId="36E1303C" w14:textId="77777777" w:rsidR="00F02237" w:rsidRDefault="00F02237">
      <w:pPr>
        <w:tabs>
          <w:tab w:val="right" w:pos="850"/>
          <w:tab w:val="left" w:pos="1134"/>
          <w:tab w:val="left" w:pos="1559"/>
          <w:tab w:val="left" w:pos="1984"/>
          <w:tab w:val="left" w:pos="2268"/>
          <w:tab w:val="left" w:leader="dot" w:pos="8929"/>
          <w:tab w:val="right" w:pos="9638"/>
        </w:tabs>
        <w:spacing w:after="120"/>
        <w:rPr>
          <w:rFonts w:eastAsia="MS Mincho"/>
          <w:lang w:val="en-US"/>
        </w:rPr>
      </w:pPr>
    </w:p>
    <w:p w14:paraId="7804447C" w14:textId="77777777" w:rsidR="00F02237" w:rsidRDefault="00D90A32">
      <w:pPr>
        <w:tabs>
          <w:tab w:val="right" w:pos="850"/>
          <w:tab w:val="left" w:pos="1134"/>
          <w:tab w:val="left" w:pos="1559"/>
          <w:tab w:val="left" w:pos="1984"/>
          <w:tab w:val="left" w:pos="2268"/>
          <w:tab w:val="left" w:leader="dot" w:pos="8929"/>
          <w:tab w:val="right" w:pos="9638"/>
        </w:tabs>
        <w:spacing w:after="120"/>
        <w:rPr>
          <w:rFonts w:eastAsia="MS Mincho"/>
          <w:lang w:val="en-US"/>
        </w:rPr>
      </w:pPr>
      <w:r>
        <w:rPr>
          <w:rFonts w:eastAsia="MS Mincho"/>
          <w:lang w:val="en-US"/>
        </w:rPr>
        <w:tab/>
        <w:t>II.</w:t>
      </w:r>
      <w:r>
        <w:rPr>
          <w:rFonts w:eastAsia="MS Mincho"/>
          <w:lang w:val="en-US"/>
        </w:rPr>
        <w:tab/>
        <w:t>Text of the GTR</w:t>
      </w:r>
      <w:r>
        <w:rPr>
          <w:rFonts w:eastAsia="MS Mincho"/>
          <w:lang w:val="en-US"/>
        </w:rPr>
        <w:tab/>
      </w:r>
      <w:r>
        <w:rPr>
          <w:rFonts w:eastAsia="MS Mincho"/>
          <w:lang w:val="en-US"/>
        </w:rPr>
        <w:tab/>
        <w:t>18</w:t>
      </w:r>
    </w:p>
    <w:p w14:paraId="56C44F51" w14:textId="77777777" w:rsidR="00F02237" w:rsidRDefault="00D90A32">
      <w:pPr>
        <w:tabs>
          <w:tab w:val="right" w:pos="850"/>
          <w:tab w:val="left" w:pos="1134"/>
          <w:tab w:val="left" w:pos="1559"/>
          <w:tab w:val="left" w:pos="1984"/>
          <w:tab w:val="left" w:pos="2268"/>
          <w:tab w:val="left" w:leader="dot" w:pos="8929"/>
          <w:tab w:val="right" w:pos="9638"/>
        </w:tabs>
        <w:spacing w:after="120"/>
        <w:rPr>
          <w:rFonts w:eastAsia="MS Mincho"/>
          <w:lang w:val="en-US"/>
        </w:rPr>
      </w:pPr>
      <w:r>
        <w:rPr>
          <w:rFonts w:eastAsia="MS Mincho"/>
          <w:lang w:val="en-US"/>
        </w:rPr>
        <w:tab/>
      </w:r>
      <w:r>
        <w:rPr>
          <w:rFonts w:eastAsia="MS Mincho"/>
          <w:lang w:val="en-US"/>
        </w:rPr>
        <w:tab/>
        <w:t>1. Purpose</w:t>
      </w:r>
      <w:r>
        <w:rPr>
          <w:rFonts w:eastAsia="MS Mincho"/>
          <w:lang w:val="en-US"/>
        </w:rPr>
        <w:tab/>
      </w:r>
      <w:r>
        <w:rPr>
          <w:rFonts w:eastAsia="MS Mincho"/>
          <w:lang w:val="en-US"/>
        </w:rPr>
        <w:tab/>
      </w:r>
      <w:r>
        <w:rPr>
          <w:rFonts w:eastAsia="MS Mincho"/>
          <w:lang w:val="en-US"/>
        </w:rPr>
        <w:tab/>
      </w:r>
      <w:r>
        <w:rPr>
          <w:rFonts w:eastAsia="MS Mincho"/>
          <w:lang w:val="en-US"/>
        </w:rPr>
        <w:tab/>
        <w:t>18</w:t>
      </w:r>
    </w:p>
    <w:p w14:paraId="4423C372" w14:textId="77777777" w:rsidR="00F02237" w:rsidRDefault="00D90A32">
      <w:pPr>
        <w:tabs>
          <w:tab w:val="right" w:pos="850"/>
          <w:tab w:val="left" w:pos="1134"/>
          <w:tab w:val="left" w:pos="1559"/>
          <w:tab w:val="left" w:pos="1984"/>
          <w:tab w:val="left" w:pos="2268"/>
          <w:tab w:val="left" w:leader="dot" w:pos="8929"/>
          <w:tab w:val="right" w:pos="9638"/>
        </w:tabs>
        <w:spacing w:after="120"/>
        <w:rPr>
          <w:rFonts w:eastAsia="MS Mincho"/>
          <w:lang w:val="en-US"/>
        </w:rPr>
      </w:pPr>
      <w:r>
        <w:rPr>
          <w:rFonts w:eastAsia="MS Mincho"/>
          <w:lang w:val="en-US"/>
        </w:rPr>
        <w:tab/>
      </w:r>
      <w:r>
        <w:rPr>
          <w:rFonts w:eastAsia="MS Mincho"/>
          <w:lang w:val="en-US"/>
        </w:rPr>
        <w:tab/>
        <w:t xml:space="preserve">2. Scope and Application </w:t>
      </w:r>
      <w:r>
        <w:rPr>
          <w:rFonts w:eastAsia="MS Mincho"/>
          <w:lang w:val="en-US"/>
        </w:rPr>
        <w:tab/>
      </w:r>
      <w:r>
        <w:rPr>
          <w:rFonts w:eastAsia="MS Mincho"/>
          <w:lang w:val="en-US"/>
        </w:rPr>
        <w:tab/>
        <w:t>18</w:t>
      </w:r>
    </w:p>
    <w:p w14:paraId="2B0DD145" w14:textId="77777777" w:rsidR="00F02237" w:rsidRDefault="00D90A32">
      <w:pPr>
        <w:tabs>
          <w:tab w:val="right" w:pos="850"/>
          <w:tab w:val="left" w:pos="1134"/>
          <w:tab w:val="left" w:pos="1559"/>
          <w:tab w:val="left" w:pos="1984"/>
          <w:tab w:val="left" w:pos="2268"/>
          <w:tab w:val="left" w:leader="dot" w:pos="8929"/>
          <w:tab w:val="right" w:pos="9638"/>
        </w:tabs>
        <w:spacing w:after="120"/>
        <w:rPr>
          <w:rFonts w:eastAsia="MS Mincho"/>
          <w:lang w:val="en-US"/>
        </w:rPr>
      </w:pPr>
      <w:r>
        <w:rPr>
          <w:rFonts w:eastAsia="MS Mincho"/>
          <w:lang w:val="en-US"/>
        </w:rPr>
        <w:tab/>
      </w:r>
      <w:r>
        <w:rPr>
          <w:rFonts w:eastAsia="MS Mincho"/>
          <w:lang w:val="en-US"/>
        </w:rPr>
        <w:tab/>
        <w:t>3. Definitions</w:t>
      </w:r>
      <w:r>
        <w:rPr>
          <w:rFonts w:eastAsia="MS Mincho"/>
          <w:lang w:val="en-US"/>
        </w:rPr>
        <w:tab/>
      </w:r>
      <w:r>
        <w:rPr>
          <w:rFonts w:eastAsia="MS Mincho"/>
          <w:lang w:val="en-US"/>
        </w:rPr>
        <w:tab/>
      </w:r>
      <w:r>
        <w:rPr>
          <w:rFonts w:eastAsia="MS Mincho"/>
          <w:lang w:val="en-US"/>
        </w:rPr>
        <w:tab/>
        <w:t>18</w:t>
      </w:r>
    </w:p>
    <w:p w14:paraId="4C220A46" w14:textId="77777777" w:rsidR="00F02237" w:rsidRDefault="00D90A32">
      <w:pPr>
        <w:tabs>
          <w:tab w:val="right" w:pos="850"/>
          <w:tab w:val="left" w:pos="1134"/>
          <w:tab w:val="left" w:pos="1559"/>
          <w:tab w:val="left" w:pos="1984"/>
          <w:tab w:val="left" w:pos="2268"/>
          <w:tab w:val="left" w:leader="dot" w:pos="8929"/>
          <w:tab w:val="right" w:pos="9638"/>
        </w:tabs>
        <w:spacing w:after="120"/>
        <w:rPr>
          <w:rFonts w:eastAsia="MS Mincho"/>
          <w:lang w:val="en-US"/>
        </w:rPr>
      </w:pPr>
      <w:r>
        <w:rPr>
          <w:rFonts w:eastAsia="MS Mincho"/>
          <w:lang w:val="en-US"/>
        </w:rPr>
        <w:tab/>
      </w:r>
      <w:r>
        <w:rPr>
          <w:rFonts w:eastAsia="MS Mincho"/>
          <w:lang w:val="en-US"/>
        </w:rPr>
        <w:tab/>
        <w:t xml:space="preserve">4. Abbreviations and Symbols </w:t>
      </w:r>
      <w:r>
        <w:rPr>
          <w:rFonts w:eastAsia="MS Mincho"/>
          <w:lang w:val="en-US"/>
        </w:rPr>
        <w:tab/>
      </w:r>
      <w:r>
        <w:rPr>
          <w:rFonts w:eastAsia="MS Mincho"/>
          <w:lang w:val="en-US"/>
        </w:rPr>
        <w:tab/>
        <w:t>20</w:t>
      </w:r>
    </w:p>
    <w:p w14:paraId="50F100D6" w14:textId="77777777" w:rsidR="00F02237" w:rsidRDefault="00D90A32">
      <w:pPr>
        <w:tabs>
          <w:tab w:val="right" w:pos="850"/>
          <w:tab w:val="left" w:pos="1134"/>
          <w:tab w:val="left" w:pos="1559"/>
          <w:tab w:val="left" w:pos="1984"/>
          <w:tab w:val="left" w:pos="2268"/>
          <w:tab w:val="left" w:leader="dot" w:pos="8929"/>
          <w:tab w:val="right" w:pos="9638"/>
        </w:tabs>
        <w:spacing w:after="120"/>
        <w:rPr>
          <w:rFonts w:eastAsia="MS Mincho"/>
          <w:lang w:val="en-US"/>
        </w:rPr>
      </w:pPr>
      <w:r>
        <w:rPr>
          <w:rFonts w:eastAsia="MS Mincho"/>
          <w:lang w:val="en-US"/>
        </w:rPr>
        <w:tab/>
      </w:r>
      <w:r>
        <w:rPr>
          <w:rFonts w:eastAsia="MS Mincho"/>
          <w:lang w:val="en-US"/>
        </w:rPr>
        <w:tab/>
      </w:r>
      <w:r>
        <w:rPr>
          <w:rFonts w:eastAsia="MS Mincho"/>
          <w:lang w:val="en-US"/>
        </w:rPr>
        <w:tab/>
        <w:t>4.1 A</w:t>
      </w:r>
      <w:r>
        <w:rPr>
          <w:rFonts w:eastAsia="MS Mincho"/>
          <w:lang w:val="en-US"/>
        </w:rPr>
        <w:t xml:space="preserve">bbreviations </w:t>
      </w:r>
      <w:r>
        <w:rPr>
          <w:rFonts w:eastAsia="MS Mincho"/>
          <w:lang w:val="en-US"/>
        </w:rPr>
        <w:tab/>
      </w:r>
      <w:r>
        <w:rPr>
          <w:rFonts w:eastAsia="MS Mincho"/>
          <w:lang w:val="en-US"/>
        </w:rPr>
        <w:tab/>
        <w:t>20</w:t>
      </w:r>
    </w:p>
    <w:p w14:paraId="48B9F0AD" w14:textId="77777777" w:rsidR="00F02237" w:rsidRDefault="00D90A32">
      <w:pPr>
        <w:tabs>
          <w:tab w:val="right" w:pos="850"/>
          <w:tab w:val="left" w:pos="1134"/>
          <w:tab w:val="left" w:pos="1559"/>
          <w:tab w:val="left" w:pos="1984"/>
          <w:tab w:val="left" w:pos="2268"/>
          <w:tab w:val="left" w:leader="dot" w:pos="8929"/>
          <w:tab w:val="right" w:pos="9638"/>
        </w:tabs>
        <w:spacing w:after="120"/>
        <w:rPr>
          <w:rFonts w:eastAsia="MS Mincho"/>
          <w:lang w:val="en-US"/>
        </w:rPr>
      </w:pPr>
      <w:r>
        <w:rPr>
          <w:rFonts w:eastAsia="MS Mincho"/>
          <w:lang w:val="en-US"/>
        </w:rPr>
        <w:tab/>
      </w:r>
      <w:r>
        <w:rPr>
          <w:rFonts w:eastAsia="MS Mincho"/>
          <w:lang w:val="en-US"/>
        </w:rPr>
        <w:tab/>
      </w:r>
      <w:r>
        <w:rPr>
          <w:rFonts w:eastAsia="MS Mincho"/>
          <w:lang w:val="en-US"/>
        </w:rPr>
        <w:tab/>
        <w:t xml:space="preserve">4.2 Symbols </w:t>
      </w:r>
      <w:r>
        <w:rPr>
          <w:rFonts w:eastAsia="MS Mincho"/>
          <w:lang w:val="en-US"/>
        </w:rPr>
        <w:tab/>
      </w:r>
      <w:r>
        <w:rPr>
          <w:rFonts w:eastAsia="MS Mincho"/>
          <w:lang w:val="en-US"/>
        </w:rPr>
        <w:tab/>
        <w:t>20</w:t>
      </w:r>
    </w:p>
    <w:p w14:paraId="2052FC02" w14:textId="77777777" w:rsidR="00F02237" w:rsidRDefault="00D90A32">
      <w:pPr>
        <w:tabs>
          <w:tab w:val="right" w:pos="850"/>
          <w:tab w:val="left" w:pos="1134"/>
          <w:tab w:val="left" w:pos="1559"/>
          <w:tab w:val="left" w:pos="1984"/>
          <w:tab w:val="left" w:pos="2268"/>
          <w:tab w:val="left" w:leader="dot" w:pos="8929"/>
          <w:tab w:val="right" w:pos="9638"/>
        </w:tabs>
        <w:spacing w:after="120"/>
        <w:rPr>
          <w:rFonts w:eastAsia="MS Mincho"/>
          <w:lang w:val="en-US"/>
        </w:rPr>
      </w:pPr>
      <w:r>
        <w:rPr>
          <w:rFonts w:eastAsia="MS Mincho"/>
          <w:lang w:val="en-US"/>
        </w:rPr>
        <w:tab/>
      </w:r>
      <w:r>
        <w:rPr>
          <w:rFonts w:eastAsia="MS Mincho"/>
          <w:lang w:val="en-US"/>
        </w:rPr>
        <w:tab/>
        <w:t xml:space="preserve">5. General Requirements </w:t>
      </w:r>
      <w:r>
        <w:rPr>
          <w:rFonts w:eastAsia="MS Mincho"/>
          <w:lang w:val="en-US"/>
        </w:rPr>
        <w:tab/>
      </w:r>
      <w:r>
        <w:rPr>
          <w:rFonts w:eastAsia="MS Mincho"/>
          <w:lang w:val="en-US"/>
        </w:rPr>
        <w:tab/>
        <w:t>21</w:t>
      </w:r>
    </w:p>
    <w:p w14:paraId="2A9AA66E" w14:textId="77777777" w:rsidR="00F02237" w:rsidRDefault="00D90A32">
      <w:pPr>
        <w:tabs>
          <w:tab w:val="right" w:pos="850"/>
          <w:tab w:val="left" w:pos="1134"/>
          <w:tab w:val="left" w:pos="1559"/>
          <w:tab w:val="left" w:pos="1984"/>
          <w:tab w:val="left" w:pos="2268"/>
          <w:tab w:val="left" w:leader="dot" w:pos="8929"/>
          <w:tab w:val="right" w:pos="9638"/>
        </w:tabs>
        <w:spacing w:after="120"/>
        <w:rPr>
          <w:rFonts w:eastAsia="MS Mincho"/>
          <w:lang w:val="en-US"/>
        </w:rPr>
      </w:pPr>
      <w:r>
        <w:rPr>
          <w:rFonts w:eastAsia="MS Mincho"/>
          <w:lang w:val="en-US"/>
        </w:rPr>
        <w:tab/>
      </w:r>
      <w:r>
        <w:rPr>
          <w:rFonts w:eastAsia="MS Mincho"/>
          <w:lang w:val="en-US"/>
        </w:rPr>
        <w:tab/>
        <w:t xml:space="preserve">6. Specific Performance Requirements Category 1-2 </w:t>
      </w:r>
      <w:r>
        <w:rPr>
          <w:rFonts w:eastAsia="MS Mincho"/>
          <w:lang w:val="en-US"/>
        </w:rPr>
        <w:tab/>
      </w:r>
      <w:r>
        <w:rPr>
          <w:rFonts w:eastAsia="MS Mincho"/>
          <w:lang w:val="en-US"/>
        </w:rPr>
        <w:tab/>
        <w:t>21</w:t>
      </w:r>
    </w:p>
    <w:p w14:paraId="2F905459" w14:textId="77777777" w:rsidR="00F02237" w:rsidRDefault="00D90A32">
      <w:pPr>
        <w:tabs>
          <w:tab w:val="right" w:pos="850"/>
          <w:tab w:val="left" w:pos="1134"/>
          <w:tab w:val="left" w:pos="1559"/>
          <w:tab w:val="left" w:pos="1984"/>
          <w:tab w:val="left" w:pos="2268"/>
          <w:tab w:val="left" w:leader="dot" w:pos="8929"/>
          <w:tab w:val="right" w:pos="9638"/>
        </w:tabs>
        <w:spacing w:after="120"/>
        <w:rPr>
          <w:rFonts w:eastAsia="MS Mincho"/>
          <w:lang w:val="en-US"/>
        </w:rPr>
      </w:pPr>
      <w:r>
        <w:rPr>
          <w:rFonts w:eastAsia="MS Mincho"/>
          <w:lang w:val="en-US"/>
        </w:rPr>
        <w:tab/>
      </w:r>
      <w:r>
        <w:rPr>
          <w:rFonts w:eastAsia="MS Mincho"/>
          <w:lang w:val="en-US"/>
        </w:rPr>
        <w:tab/>
        <w:t xml:space="preserve">7. Specific Performance Requirements Category 1-1 and Category 2 with GVM not exceeding </w:t>
      </w:r>
    </w:p>
    <w:p w14:paraId="0CEEF664" w14:textId="77777777" w:rsidR="00F02237" w:rsidRDefault="00D90A32">
      <w:pPr>
        <w:tabs>
          <w:tab w:val="right" w:pos="850"/>
          <w:tab w:val="left" w:pos="1134"/>
          <w:tab w:val="left" w:pos="1559"/>
          <w:tab w:val="left" w:pos="1984"/>
          <w:tab w:val="left" w:pos="2268"/>
          <w:tab w:val="left" w:leader="dot" w:pos="8929"/>
          <w:tab w:val="right" w:pos="9638"/>
        </w:tabs>
        <w:spacing w:after="120"/>
        <w:rPr>
          <w:rFonts w:eastAsia="MS Mincho"/>
          <w:lang w:val="en-US"/>
        </w:rPr>
      </w:pPr>
      <w:r>
        <w:rPr>
          <w:rFonts w:eastAsia="MS Mincho"/>
          <w:lang w:val="en-US"/>
        </w:rPr>
        <w:tab/>
      </w:r>
      <w:r>
        <w:rPr>
          <w:rFonts w:eastAsia="MS Mincho"/>
          <w:lang w:val="en-US"/>
        </w:rPr>
        <w:tab/>
        <w:t>3500kg ………………………………………………………………………………</w:t>
      </w:r>
      <w:r>
        <w:rPr>
          <w:rFonts w:eastAsia="MS Mincho"/>
          <w:lang w:val="en-US"/>
        </w:rPr>
        <w:t>………………</w:t>
      </w:r>
      <w:r>
        <w:rPr>
          <w:rFonts w:eastAsia="MS Mincho"/>
          <w:lang w:val="en-US"/>
        </w:rPr>
        <w:tab/>
        <w:t>24</w:t>
      </w:r>
    </w:p>
    <w:p w14:paraId="09EF8B4D" w14:textId="77777777" w:rsidR="00F02237" w:rsidRDefault="00D90A32">
      <w:pPr>
        <w:tabs>
          <w:tab w:val="right" w:pos="850"/>
          <w:tab w:val="left" w:pos="1134"/>
          <w:tab w:val="left" w:pos="1559"/>
          <w:tab w:val="left" w:pos="1984"/>
          <w:tab w:val="left" w:pos="2268"/>
          <w:tab w:val="left" w:leader="dot" w:pos="8929"/>
          <w:tab w:val="right" w:pos="9638"/>
        </w:tabs>
        <w:spacing w:after="120"/>
        <w:rPr>
          <w:lang w:val="en-US"/>
        </w:rPr>
      </w:pPr>
      <w:r>
        <w:rPr>
          <w:rFonts w:eastAsia="MS Mincho"/>
          <w:lang w:val="en-US"/>
        </w:rPr>
        <w:tab/>
      </w:r>
      <w:r>
        <w:rPr>
          <w:lang w:val="en-US"/>
        </w:rPr>
        <w:t>Annexes</w:t>
      </w:r>
      <w:r>
        <w:rPr>
          <w:i/>
          <w:lang w:val="en-US"/>
        </w:rPr>
        <w:tab/>
      </w:r>
    </w:p>
    <w:p w14:paraId="69EC3F95" w14:textId="77777777" w:rsidR="00F02237" w:rsidRDefault="00D90A32">
      <w:pPr>
        <w:tabs>
          <w:tab w:val="right" w:pos="850"/>
          <w:tab w:val="left" w:pos="1134"/>
          <w:tab w:val="left" w:pos="1559"/>
          <w:tab w:val="left" w:pos="1984"/>
          <w:tab w:val="left" w:pos="2268"/>
          <w:tab w:val="left" w:leader="dot" w:pos="8929"/>
          <w:tab w:val="right" w:pos="9638"/>
        </w:tabs>
        <w:spacing w:after="120"/>
        <w:rPr>
          <w:rFonts w:eastAsia="MS Mincho"/>
          <w:lang w:val="en-US"/>
        </w:rPr>
      </w:pPr>
      <w:r>
        <w:rPr>
          <w:rFonts w:eastAsia="MS Mincho"/>
          <w:lang w:val="en-US"/>
        </w:rPr>
        <w:tab/>
      </w:r>
      <w:r>
        <w:rPr>
          <w:rFonts w:eastAsia="MS Mincho"/>
          <w:lang w:val="en-US"/>
        </w:rPr>
        <w:tab/>
        <w:t>A. &lt;NAME OF ANNEX 1&gt;</w:t>
      </w:r>
      <w:r>
        <w:rPr>
          <w:rFonts w:eastAsia="MS Mincho"/>
          <w:lang w:val="en-US"/>
        </w:rPr>
        <w:tab/>
      </w:r>
      <w:r>
        <w:rPr>
          <w:rFonts w:eastAsia="MS Mincho"/>
          <w:lang w:val="en-US"/>
        </w:rPr>
        <w:tab/>
        <w:t>30</w:t>
      </w:r>
    </w:p>
    <w:p w14:paraId="3068C8CD" w14:textId="77777777" w:rsidR="00F02237" w:rsidRDefault="00D90A32">
      <w:pPr>
        <w:pStyle w:val="HChG"/>
        <w:ind w:firstLine="0"/>
        <w:rPr>
          <w:lang w:val="en-US"/>
        </w:rPr>
      </w:pPr>
      <w:r>
        <w:rPr>
          <w:lang w:val="en-US"/>
        </w:rPr>
        <w:br w:type="page"/>
      </w:r>
    </w:p>
    <w:bookmarkEnd w:id="1"/>
    <w:p w14:paraId="3068C8CE" w14:textId="77777777" w:rsidR="00F02237" w:rsidRDefault="00D90A32">
      <w:pPr>
        <w:pStyle w:val="HChG"/>
        <w:tabs>
          <w:tab w:val="clear" w:pos="851"/>
        </w:tabs>
        <w:ind w:hanging="708"/>
        <w:rPr>
          <w:lang w:val="en-US"/>
        </w:rPr>
      </w:pPr>
      <w:r>
        <w:rPr>
          <w:lang w:val="en-US"/>
        </w:rPr>
        <w:lastRenderedPageBreak/>
        <w:t>I.</w:t>
      </w:r>
      <w:r>
        <w:rPr>
          <w:lang w:val="en-US"/>
        </w:rPr>
        <w:tab/>
        <w:t>Statement of technical rationale and justification</w:t>
      </w:r>
    </w:p>
    <w:p w14:paraId="3068C8CF" w14:textId="77777777" w:rsidR="00F02237" w:rsidRDefault="00D90A32">
      <w:pPr>
        <w:pStyle w:val="HeadABC"/>
        <w:numPr>
          <w:ilvl w:val="0"/>
          <w:numId w:val="0"/>
        </w:numPr>
        <w:tabs>
          <w:tab w:val="clear" w:pos="2160"/>
        </w:tabs>
        <w:ind w:left="1134" w:right="1134" w:hanging="567"/>
        <w:rPr>
          <w:sz w:val="24"/>
          <w:szCs w:val="28"/>
          <w:lang w:val="en-US"/>
        </w:rPr>
      </w:pPr>
      <w:bookmarkStart w:id="2" w:name="_Toc117084600"/>
      <w:bookmarkStart w:id="3" w:name="_Toc117167478"/>
      <w:r>
        <w:rPr>
          <w:sz w:val="24"/>
          <w:szCs w:val="28"/>
          <w:lang w:val="en-US"/>
        </w:rPr>
        <w:t>A.</w:t>
      </w:r>
      <w:r>
        <w:rPr>
          <w:sz w:val="24"/>
          <w:szCs w:val="28"/>
          <w:lang w:val="en-US"/>
        </w:rPr>
        <w:tab/>
        <w:t>Introduction</w:t>
      </w:r>
      <w:bookmarkEnd w:id="2"/>
      <w:bookmarkEnd w:id="3"/>
    </w:p>
    <w:p w14:paraId="5FF19713" w14:textId="77777777" w:rsidR="00F02237" w:rsidRDefault="00D90A32">
      <w:pPr>
        <w:pStyle w:val="HeadABC"/>
        <w:numPr>
          <w:ilvl w:val="0"/>
          <w:numId w:val="0"/>
        </w:numPr>
        <w:tabs>
          <w:tab w:val="clear" w:pos="2160"/>
        </w:tabs>
        <w:ind w:left="1134" w:right="1134"/>
        <w:rPr>
          <w:b w:val="0"/>
          <w:sz w:val="20"/>
          <w:szCs w:val="28"/>
          <w:highlight w:val="yellow"/>
          <w:lang w:val="en-US"/>
        </w:rPr>
      </w:pPr>
      <w:r>
        <w:rPr>
          <w:b w:val="0"/>
          <w:sz w:val="20"/>
          <w:szCs w:val="28"/>
          <w:lang w:val="en-US"/>
        </w:rPr>
        <w:t>The objective of this global technical regulation (GTR) is to prevent thousands of children and infants around the world</w:t>
      </w:r>
      <w:r>
        <w:rPr>
          <w:sz w:val="20"/>
          <w:szCs w:val="28"/>
          <w:lang w:val="en-US"/>
        </w:rPr>
        <w:t xml:space="preserve"> </w:t>
      </w:r>
      <w:r>
        <w:rPr>
          <w:b w:val="0"/>
          <w:sz w:val="20"/>
          <w:szCs w:val="28"/>
          <w:lang w:val="en-US"/>
        </w:rPr>
        <w:t>from</w:t>
      </w:r>
      <w:r>
        <w:rPr>
          <w:sz w:val="20"/>
          <w:szCs w:val="28"/>
          <w:lang w:val="en-US"/>
        </w:rPr>
        <w:t xml:space="preserve"> </w:t>
      </w:r>
      <w:r>
        <w:rPr>
          <w:b w:val="0"/>
          <w:sz w:val="20"/>
          <w:szCs w:val="28"/>
          <w:lang w:val="en-US"/>
        </w:rPr>
        <w:t xml:space="preserve">injury or </w:t>
      </w:r>
      <w:r>
        <w:rPr>
          <w:b w:val="0"/>
          <w:sz w:val="20"/>
          <w:szCs w:val="28"/>
          <w:lang w:val="en-US"/>
        </w:rPr>
        <w:t xml:space="preserve">death that occurs every year due to being left in vehicles that are exposed to adverse temperatures. This GTR will significantly reduce mortality rates and injuries sustained by children and infants. The Contracting Parties (CPs) including but not limited </w:t>
      </w:r>
      <w:r>
        <w:rPr>
          <w:b w:val="0"/>
          <w:sz w:val="20"/>
          <w:szCs w:val="28"/>
          <w:lang w:val="en-US"/>
        </w:rPr>
        <w:t>to, Australia, Canada, China, France, Italy, the Republic of Korea and the United States of America, recognized that this issue constitutes a significant vehicle safety concern in numerous regions worldwide, thereby necessitating a coordinated global respo</w:t>
      </w:r>
      <w:r>
        <w:rPr>
          <w:b w:val="0"/>
          <w:sz w:val="20"/>
          <w:szCs w:val="28"/>
          <w:lang w:val="en-US"/>
        </w:rPr>
        <w:t xml:space="preserve">nse. Therefore, it is recognized that advancements in child and infant detection technology is proving to be at a pivotal stage to prevent these types of incidents </w:t>
      </w:r>
      <w:proofErr w:type="spellStart"/>
      <w:r>
        <w:rPr>
          <w:b w:val="0"/>
          <w:sz w:val="20"/>
          <w:szCs w:val="28"/>
          <w:lang w:val="en-US"/>
        </w:rPr>
        <w:t>occuring</w:t>
      </w:r>
      <w:proofErr w:type="spellEnd"/>
      <w:r>
        <w:rPr>
          <w:b w:val="0"/>
          <w:sz w:val="20"/>
          <w:szCs w:val="28"/>
          <w:lang w:val="en-US"/>
        </w:rPr>
        <w:t>. However, while detection system fitment remains unregulated, the design, performan</w:t>
      </w:r>
      <w:r>
        <w:rPr>
          <w:b w:val="0"/>
          <w:sz w:val="20"/>
          <w:szCs w:val="28"/>
          <w:lang w:val="en-US"/>
        </w:rPr>
        <w:t>ce capability and usability of this technology varies across vehicle manufacturers in the global fleet.</w:t>
      </w:r>
    </w:p>
    <w:p w14:paraId="78C1CCFB" w14:textId="77777777" w:rsidR="00F02237" w:rsidRDefault="00D90A32">
      <w:pPr>
        <w:pStyle w:val="HeadABC"/>
        <w:numPr>
          <w:ilvl w:val="0"/>
          <w:numId w:val="0"/>
        </w:numPr>
        <w:ind w:left="1134" w:right="1134"/>
        <w:rPr>
          <w:b w:val="0"/>
          <w:sz w:val="20"/>
          <w:szCs w:val="28"/>
          <w:lang w:val="en-US"/>
        </w:rPr>
      </w:pPr>
      <w:r>
        <w:rPr>
          <w:b w:val="0"/>
          <w:sz w:val="20"/>
          <w:szCs w:val="28"/>
          <w:lang w:val="en-US"/>
        </w:rPr>
        <w:t xml:space="preserve">These contributions include regulations such as the United States’ HOT CARS Act provisions, Korea’s Motor Vehicle Safety Standard (KMVSS) Article 53-4, </w:t>
      </w:r>
      <w:r>
        <w:rPr>
          <w:b w:val="0"/>
          <w:sz w:val="20"/>
          <w:szCs w:val="28"/>
          <w:lang w:val="en-US"/>
        </w:rPr>
        <w:t>Australia’s bus alarm requirements, and Japan’s 2022 guidelines for nursery school buses. Regulatory insights were also combined with ongoing work within consumer safety assessment programs such as ANCAP, C-NCAP and Euro NCAP.</w:t>
      </w:r>
    </w:p>
    <w:p w14:paraId="3DE1BE08" w14:textId="77777777" w:rsidR="00F02237" w:rsidRDefault="00D90A32">
      <w:pPr>
        <w:pStyle w:val="HeadABC"/>
        <w:numPr>
          <w:ilvl w:val="0"/>
          <w:numId w:val="0"/>
        </w:numPr>
        <w:ind w:left="1134" w:right="1134"/>
        <w:rPr>
          <w:b w:val="0"/>
          <w:sz w:val="20"/>
          <w:szCs w:val="28"/>
          <w:lang w:val="en-US"/>
        </w:rPr>
      </w:pPr>
      <w:r>
        <w:rPr>
          <w:b w:val="0"/>
          <w:sz w:val="20"/>
          <w:szCs w:val="28"/>
          <w:lang w:val="en-US"/>
        </w:rPr>
        <w:t xml:space="preserve">The need for this GTR arises </w:t>
      </w:r>
      <w:r>
        <w:rPr>
          <w:b w:val="0"/>
          <w:sz w:val="20"/>
          <w:szCs w:val="28"/>
          <w:lang w:val="en-US"/>
        </w:rPr>
        <w:t xml:space="preserve">from the frequency and severity of Children Left </w:t>
      </w:r>
      <w:proofErr w:type="gramStart"/>
      <w:r>
        <w:rPr>
          <w:b w:val="0"/>
          <w:sz w:val="20"/>
          <w:szCs w:val="28"/>
          <w:lang w:val="en-US"/>
        </w:rPr>
        <w:t>In</w:t>
      </w:r>
      <w:proofErr w:type="gramEnd"/>
      <w:r>
        <w:rPr>
          <w:b w:val="0"/>
          <w:sz w:val="20"/>
          <w:szCs w:val="28"/>
          <w:lang w:val="en-US"/>
        </w:rPr>
        <w:t xml:space="preserve"> Vehicle’s (CLIV)-related incidents globally. Data submitted to the Informal Working Group (IWG) on CLIV identified hundreds of fatal cases across multiple continents and highlighted consistent patterns: c</w:t>
      </w:r>
      <w:r>
        <w:rPr>
          <w:b w:val="0"/>
          <w:sz w:val="20"/>
          <w:szCs w:val="28"/>
          <w:lang w:val="en-US"/>
        </w:rPr>
        <w:t>hildren are most often forgotten in vehicles due to cognitive lapses, or gain unsupervised access to an unlocked car. In many cases, these events occur in everyday circumstances predominantly affect children under the age of five, who are physiologically m</w:t>
      </w:r>
      <w:r>
        <w:rPr>
          <w:b w:val="0"/>
          <w:sz w:val="20"/>
          <w:szCs w:val="28"/>
          <w:lang w:val="en-US"/>
        </w:rPr>
        <w:t xml:space="preserve">ore vulnerable to heatstroke. These findings were reinforced by studies and datasets from </w:t>
      </w:r>
      <w:proofErr w:type="spellStart"/>
      <w:r>
        <w:rPr>
          <w:b w:val="0"/>
          <w:sz w:val="20"/>
          <w:szCs w:val="28"/>
          <w:lang w:val="en-US"/>
        </w:rPr>
        <w:t>organisations</w:t>
      </w:r>
      <w:proofErr w:type="spellEnd"/>
      <w:r>
        <w:rPr>
          <w:b w:val="0"/>
          <w:sz w:val="20"/>
          <w:szCs w:val="28"/>
          <w:lang w:val="en-US"/>
        </w:rPr>
        <w:t xml:space="preserve"> such as Kids and Car Safety (KidsandCars.org) and the National Highway Traffic Safety Administration (NHTSA).</w:t>
      </w:r>
    </w:p>
    <w:p w14:paraId="184414B2" w14:textId="77777777" w:rsidR="00F02237" w:rsidRDefault="00D90A32">
      <w:pPr>
        <w:pStyle w:val="HeadABC"/>
        <w:numPr>
          <w:ilvl w:val="0"/>
          <w:numId w:val="0"/>
        </w:numPr>
        <w:ind w:left="1134" w:right="1134"/>
        <w:rPr>
          <w:b w:val="0"/>
          <w:sz w:val="20"/>
          <w:szCs w:val="28"/>
          <w:lang w:val="en-US"/>
        </w:rPr>
      </w:pPr>
      <w:r>
        <w:rPr>
          <w:b w:val="0"/>
          <w:sz w:val="20"/>
          <w:szCs w:val="28"/>
          <w:lang w:val="en-US"/>
        </w:rPr>
        <w:t xml:space="preserve">This GTR builds upon technology readiness </w:t>
      </w:r>
      <w:r>
        <w:rPr>
          <w:b w:val="0"/>
          <w:sz w:val="20"/>
          <w:szCs w:val="28"/>
          <w:lang w:val="en-US"/>
        </w:rPr>
        <w:t>already available in the automotive market, including both indirect systems (based on door, ignition, and seatbelt logic) and direct child presence detection systems (using sensors such as ultrasonic, radar, or infrared for example). The IWG also acknowled</w:t>
      </w:r>
      <w:r>
        <w:rPr>
          <w:b w:val="0"/>
          <w:sz w:val="20"/>
          <w:szCs w:val="28"/>
          <w:lang w:val="en-US"/>
        </w:rPr>
        <w:t>ged the importance of low-tech procedural safeguards such as physical inspections and post-drive checks, particularly in school and childcare transport contexts.</w:t>
      </w:r>
    </w:p>
    <w:p w14:paraId="06DAB7B3" w14:textId="77777777" w:rsidR="00F02237" w:rsidRDefault="00D90A32">
      <w:pPr>
        <w:pStyle w:val="HeadABC"/>
        <w:numPr>
          <w:ilvl w:val="0"/>
          <w:numId w:val="0"/>
        </w:numPr>
        <w:ind w:left="1134" w:right="1134"/>
        <w:rPr>
          <w:szCs w:val="28"/>
          <w:lang w:val="en-US"/>
        </w:rPr>
      </w:pPr>
      <w:r>
        <w:rPr>
          <w:b w:val="0"/>
          <w:sz w:val="20"/>
          <w:szCs w:val="28"/>
          <w:lang w:val="en-US"/>
        </w:rPr>
        <w:t>The IWG on CLIV was established under the Working Party on Passive Safety (GRSP) in 2023. In i</w:t>
      </w:r>
      <w:r>
        <w:rPr>
          <w:b w:val="0"/>
          <w:sz w:val="20"/>
          <w:szCs w:val="28"/>
          <w:lang w:val="en-US"/>
        </w:rPr>
        <w:t xml:space="preserve">ts initial phase, the group conducted a comprehensive review of international incidents, regulatory responses, and technological capabilities. The first phase culminated in a status report that recommended the development of this </w:t>
      </w:r>
      <w:proofErr w:type="spellStart"/>
      <w:r>
        <w:rPr>
          <w:b w:val="0"/>
          <w:sz w:val="20"/>
          <w:szCs w:val="28"/>
          <w:lang w:val="en-US"/>
        </w:rPr>
        <w:t>gtr</w:t>
      </w:r>
      <w:proofErr w:type="spellEnd"/>
      <w:r>
        <w:rPr>
          <w:b w:val="0"/>
          <w:sz w:val="20"/>
          <w:szCs w:val="28"/>
          <w:lang w:val="en-US"/>
        </w:rPr>
        <w:t xml:space="preserve"> to GRSP. Based on cons</w:t>
      </w:r>
      <w:r>
        <w:rPr>
          <w:b w:val="0"/>
          <w:sz w:val="20"/>
          <w:szCs w:val="28"/>
          <w:lang w:val="en-US"/>
        </w:rPr>
        <w:t xml:space="preserve">ensus among CPs at GRSP, the group agreed to pursue both a </w:t>
      </w:r>
      <w:proofErr w:type="spellStart"/>
      <w:r>
        <w:rPr>
          <w:b w:val="0"/>
          <w:sz w:val="20"/>
          <w:szCs w:val="28"/>
          <w:lang w:val="en-US"/>
        </w:rPr>
        <w:t>gtr</w:t>
      </w:r>
      <w:proofErr w:type="spellEnd"/>
      <w:r>
        <w:rPr>
          <w:b w:val="0"/>
          <w:sz w:val="20"/>
          <w:szCs w:val="28"/>
          <w:lang w:val="en-US"/>
        </w:rPr>
        <w:t xml:space="preserve"> and, where feasible, a UN Regulation in parallel to support global alignment while allowing for regional flexibility.</w:t>
      </w:r>
    </w:p>
    <w:p w14:paraId="6E024379" w14:textId="77777777" w:rsidR="00F02237" w:rsidRDefault="00F02237">
      <w:pPr>
        <w:pStyle w:val="HeadABC"/>
        <w:numPr>
          <w:ilvl w:val="0"/>
          <w:numId w:val="0"/>
        </w:numPr>
        <w:tabs>
          <w:tab w:val="clear" w:pos="2160"/>
        </w:tabs>
        <w:ind w:left="1134" w:right="1134"/>
        <w:rPr>
          <w:b w:val="0"/>
          <w:sz w:val="20"/>
          <w:szCs w:val="28"/>
          <w:highlight w:val="yellow"/>
          <w:lang w:val="en-US"/>
        </w:rPr>
      </w:pPr>
    </w:p>
    <w:p w14:paraId="0E8EC375" w14:textId="77777777" w:rsidR="00F02237" w:rsidRDefault="00F02237">
      <w:pPr>
        <w:pStyle w:val="HeadABC"/>
        <w:numPr>
          <w:ilvl w:val="0"/>
          <w:numId w:val="0"/>
        </w:numPr>
        <w:tabs>
          <w:tab w:val="clear" w:pos="2160"/>
        </w:tabs>
        <w:ind w:left="1134" w:right="1134" w:hanging="567"/>
        <w:rPr>
          <w:sz w:val="24"/>
          <w:szCs w:val="28"/>
          <w:lang w:val="en-US"/>
        </w:rPr>
      </w:pPr>
      <w:bookmarkStart w:id="4" w:name="_Toc117084601"/>
      <w:bookmarkStart w:id="5" w:name="_Toc117167485"/>
    </w:p>
    <w:p w14:paraId="45DDD7BF" w14:textId="77777777" w:rsidR="00F02237" w:rsidRDefault="00F02237">
      <w:pPr>
        <w:pStyle w:val="HeadABC"/>
        <w:numPr>
          <w:ilvl w:val="0"/>
          <w:numId w:val="0"/>
        </w:numPr>
        <w:tabs>
          <w:tab w:val="clear" w:pos="2160"/>
        </w:tabs>
        <w:ind w:left="1134" w:right="1134" w:hanging="567"/>
        <w:rPr>
          <w:sz w:val="24"/>
          <w:szCs w:val="28"/>
          <w:lang w:val="en-US"/>
        </w:rPr>
      </w:pPr>
    </w:p>
    <w:p w14:paraId="2FD3E669" w14:textId="77777777" w:rsidR="00F02237" w:rsidRDefault="00F02237">
      <w:pPr>
        <w:pStyle w:val="HeadABC"/>
        <w:numPr>
          <w:ilvl w:val="0"/>
          <w:numId w:val="0"/>
        </w:numPr>
        <w:tabs>
          <w:tab w:val="clear" w:pos="2160"/>
        </w:tabs>
        <w:ind w:left="1134" w:right="1134" w:hanging="567"/>
        <w:rPr>
          <w:sz w:val="24"/>
          <w:szCs w:val="28"/>
          <w:lang w:val="en-US"/>
        </w:rPr>
      </w:pPr>
    </w:p>
    <w:p w14:paraId="3068C8D2" w14:textId="77777777" w:rsidR="00F02237" w:rsidRDefault="00D90A32">
      <w:pPr>
        <w:pStyle w:val="HeadABC"/>
        <w:numPr>
          <w:ilvl w:val="0"/>
          <w:numId w:val="0"/>
        </w:numPr>
        <w:tabs>
          <w:tab w:val="clear" w:pos="2160"/>
        </w:tabs>
        <w:ind w:left="1134" w:right="1134" w:hanging="567"/>
        <w:rPr>
          <w:sz w:val="24"/>
          <w:szCs w:val="28"/>
          <w:lang w:val="en-US"/>
        </w:rPr>
      </w:pPr>
      <w:r>
        <w:rPr>
          <w:sz w:val="24"/>
          <w:szCs w:val="28"/>
          <w:lang w:val="en-US"/>
        </w:rPr>
        <w:lastRenderedPageBreak/>
        <w:t>B.</w:t>
      </w:r>
      <w:r>
        <w:rPr>
          <w:sz w:val="24"/>
          <w:szCs w:val="28"/>
          <w:lang w:val="en-US"/>
        </w:rPr>
        <w:tab/>
        <w:t xml:space="preserve">Children Left in Vehicles Global Events Background </w:t>
      </w:r>
    </w:p>
    <w:p w14:paraId="68FD79CD" w14:textId="77777777" w:rsidR="00F02237" w:rsidRDefault="00D90A32">
      <w:pPr>
        <w:pStyle w:val="SingleTxtG"/>
        <w:rPr>
          <w:rFonts w:eastAsia="MS Mincho"/>
          <w:szCs w:val="28"/>
          <w:lang w:val="en-US" w:eastAsia="ja-JP"/>
        </w:rPr>
      </w:pPr>
      <w:r>
        <w:rPr>
          <w:rFonts w:eastAsia="MS Mincho"/>
          <w:szCs w:val="28"/>
          <w:lang w:val="en-US" w:eastAsia="ja-JP"/>
        </w:rPr>
        <w:t>This section cov</w:t>
      </w:r>
      <w:r>
        <w:rPr>
          <w:rFonts w:eastAsia="MS Mincho"/>
          <w:szCs w:val="28"/>
          <w:lang w:val="en-US" w:eastAsia="ja-JP"/>
        </w:rPr>
        <w:t>ers the underpinning research that was used to inform the IWG on CLIV in its development of a GTR. It explores the growing body of international evidence highlighting the dangers of leaving children unattended in vehicles, whether knowingly, unknowingly, o</w:t>
      </w:r>
      <w:r>
        <w:rPr>
          <w:rFonts w:eastAsia="MS Mincho"/>
          <w:szCs w:val="28"/>
          <w:lang w:val="en-US" w:eastAsia="ja-JP"/>
        </w:rPr>
        <w:t xml:space="preserve">r due to children gaining unsupervised access. The issue is now widely recognized as a global child safety concern, with particular emphasis on </w:t>
      </w:r>
      <w:proofErr w:type="spellStart"/>
      <w:r>
        <w:rPr>
          <w:rFonts w:eastAsia="MS Mincho"/>
          <w:szCs w:val="28"/>
          <w:lang w:val="en-US" w:eastAsia="ja-JP"/>
        </w:rPr>
        <w:t>Paediatric</w:t>
      </w:r>
      <w:proofErr w:type="spellEnd"/>
      <w:r>
        <w:rPr>
          <w:rFonts w:eastAsia="MS Mincho"/>
          <w:szCs w:val="28"/>
          <w:lang w:val="en-US" w:eastAsia="ja-JP"/>
        </w:rPr>
        <w:t xml:space="preserve"> Vehicular Heatstroke (PVH), a preventable and potentially fatal outcome of such incidents.</w:t>
      </w:r>
    </w:p>
    <w:p w14:paraId="5F368CA1" w14:textId="77777777" w:rsidR="00F02237" w:rsidRDefault="00D90A32">
      <w:pPr>
        <w:pStyle w:val="SingleTxtG"/>
        <w:rPr>
          <w:rFonts w:eastAsia="MS Mincho"/>
          <w:szCs w:val="28"/>
          <w:lang w:val="en-US" w:eastAsia="ja-JP"/>
        </w:rPr>
      </w:pPr>
      <w:r>
        <w:rPr>
          <w:rFonts w:eastAsia="MS Mincho"/>
          <w:szCs w:val="28"/>
          <w:lang w:val="en-US" w:eastAsia="ja-JP"/>
        </w:rPr>
        <w:t>The resear</w:t>
      </w:r>
      <w:r>
        <w:rPr>
          <w:rFonts w:eastAsia="MS Mincho"/>
          <w:szCs w:val="28"/>
          <w:lang w:val="en-US" w:eastAsia="ja-JP"/>
        </w:rPr>
        <w:t>ch presented in this section draws on longitudinal statistical analysis, real-world case studies, and regulatory responses from multiple jurisdictions. The data, most comprehensively collected in the United States of America, demonstrate the persistence an</w:t>
      </w:r>
      <w:r>
        <w:rPr>
          <w:rFonts w:eastAsia="MS Mincho"/>
          <w:szCs w:val="28"/>
          <w:lang w:val="en-US" w:eastAsia="ja-JP"/>
        </w:rPr>
        <w:t xml:space="preserve">d severity of PVH deaths over time. </w:t>
      </w:r>
    </w:p>
    <w:p w14:paraId="57FC6650" w14:textId="77777777" w:rsidR="00F02237" w:rsidRDefault="00D90A32">
      <w:pPr>
        <w:pStyle w:val="SingleTxtG"/>
        <w:rPr>
          <w:lang w:val="en-US"/>
        </w:rPr>
      </w:pPr>
      <w:r>
        <w:rPr>
          <w:lang w:val="en-US"/>
        </w:rPr>
        <w:t>GRSP agreed in the 73</w:t>
      </w:r>
      <w:r>
        <w:rPr>
          <w:vertAlign w:val="superscript"/>
          <w:lang w:val="en-US"/>
        </w:rPr>
        <w:t>rd</w:t>
      </w:r>
      <w:r>
        <w:rPr>
          <w:lang w:val="en-US"/>
        </w:rPr>
        <w:t xml:space="preserve"> session to continue gathering global information and statistics for its next sessions as the first step as requested by WP.29 in the 190</w:t>
      </w:r>
      <w:r>
        <w:rPr>
          <w:vertAlign w:val="superscript"/>
          <w:lang w:val="en-US"/>
        </w:rPr>
        <w:t>th</w:t>
      </w:r>
      <w:r>
        <w:rPr>
          <w:lang w:val="en-US"/>
        </w:rPr>
        <w:t xml:space="preserve"> session. Australia collaborated with the representative </w:t>
      </w:r>
      <w:r>
        <w:rPr>
          <w:lang w:val="en-US"/>
        </w:rPr>
        <w:t>from the Republic of Korea and suggested to develop solutions in framework of the 1998 Agreement. WP.29 endorsed the initiative of GRSP and agreed to resume discussion in AC.3.</w:t>
      </w:r>
    </w:p>
    <w:p w14:paraId="1374A996" w14:textId="77777777" w:rsidR="00F02237" w:rsidRDefault="00D90A32">
      <w:pPr>
        <w:pStyle w:val="SingleTxtG"/>
        <w:rPr>
          <w:lang w:val="en-US"/>
        </w:rPr>
      </w:pPr>
      <w:r>
        <w:rPr>
          <w:lang w:val="en-US"/>
        </w:rPr>
        <w:t>Australia and the Republic of Korea held virtual meetings to discuss common int</w:t>
      </w:r>
      <w:r>
        <w:rPr>
          <w:lang w:val="en-US"/>
        </w:rPr>
        <w:t>erest and initiated information collection on the issue for WP.29 consideration in November 2023.</w:t>
      </w:r>
    </w:p>
    <w:p w14:paraId="0F766F83" w14:textId="77777777" w:rsidR="00F02237" w:rsidRDefault="00D90A32">
      <w:pPr>
        <w:pStyle w:val="SingleTxtG"/>
        <w:rPr>
          <w:lang w:val="en-US"/>
        </w:rPr>
      </w:pPr>
      <w:r>
        <w:rPr>
          <w:lang w:val="en-US"/>
        </w:rPr>
        <w:t>Australia, the Republic of Korea and China held an online meeting in October to discuss the global severity of children left in vehicles, available mature tec</w:t>
      </w:r>
      <w:r>
        <w:rPr>
          <w:lang w:val="en-US"/>
        </w:rPr>
        <w:t>hnology and vehicle applications of systems to prevent children being left in vehicles.</w:t>
      </w:r>
    </w:p>
    <w:p w14:paraId="62BE6A96" w14:textId="77777777" w:rsidR="00F02237" w:rsidRDefault="00D90A32">
      <w:pPr>
        <w:pStyle w:val="SingleTxtG"/>
        <w:rPr>
          <w:lang w:val="en-US"/>
        </w:rPr>
      </w:pPr>
      <w:r>
        <w:rPr>
          <w:lang w:val="en-US"/>
        </w:rPr>
        <w:t xml:space="preserve">9 submissions were received on the issue, 2 from industry and 7 from government bodies. Industry submissions were from </w:t>
      </w:r>
      <w:proofErr w:type="spellStart"/>
      <w:r>
        <w:rPr>
          <w:lang w:val="en-US"/>
        </w:rPr>
        <w:t>Forvia</w:t>
      </w:r>
      <w:proofErr w:type="spellEnd"/>
      <w:r>
        <w:rPr>
          <w:lang w:val="en-US"/>
        </w:rPr>
        <w:t xml:space="preserve"> and CLEPA. Government submissions were fro</w:t>
      </w:r>
      <w:r>
        <w:rPr>
          <w:lang w:val="en-US"/>
        </w:rPr>
        <w:t>m Australia, China, Italy, Japan, the Republic of Korea, Switzerland and the United Kingdom.</w:t>
      </w:r>
    </w:p>
    <w:p w14:paraId="45CF32FA" w14:textId="77777777" w:rsidR="00F02237" w:rsidRDefault="00D90A32">
      <w:pPr>
        <w:pStyle w:val="SingleTxtG"/>
        <w:rPr>
          <w:lang w:val="en-US"/>
        </w:rPr>
      </w:pPr>
      <w:r>
        <w:rPr>
          <w:lang w:val="en-US"/>
        </w:rPr>
        <w:t>The statistics used in the submissions and presented here were primarily gathered with online news searches of electronic media and supplemented with other sources</w:t>
      </w:r>
      <w:r>
        <w:rPr>
          <w:lang w:val="en-US"/>
        </w:rPr>
        <w:t>.</w:t>
      </w:r>
    </w:p>
    <w:p w14:paraId="3642602A" w14:textId="77777777" w:rsidR="00F02237" w:rsidRDefault="00D90A32">
      <w:pPr>
        <w:pStyle w:val="SingleTxtG"/>
        <w:rPr>
          <w:lang w:val="en-US"/>
        </w:rPr>
      </w:pPr>
      <w:r>
        <w:rPr>
          <w:lang w:val="en-US"/>
        </w:rPr>
        <w:t xml:space="preserve">A brief review of the literature on the issue shows a significant number of reports into children left in vehicles and associated PVH.  It is evident that numerous incidents remain unreported in various countries, as many fatalities and serious injuries </w:t>
      </w:r>
      <w:r>
        <w:rPr>
          <w:lang w:val="en-US"/>
        </w:rPr>
        <w:t xml:space="preserve">occur outside public roads. These tragic events often take place in locations such as parking lots, private properties, driveways, or care facilities for example, and thus are not classified as road fatalities under regional statistics collection methods. </w:t>
      </w:r>
      <w:r>
        <w:rPr>
          <w:lang w:val="en-US"/>
        </w:rPr>
        <w:t xml:space="preserve">Consequently, the statistics available represent a conservative estimate, as they do not account for these incidents in the same manner as accidents that happen on public roads. </w:t>
      </w:r>
    </w:p>
    <w:p w14:paraId="4B95E120" w14:textId="77777777" w:rsidR="00F02237" w:rsidRDefault="00F02237">
      <w:pPr>
        <w:pStyle w:val="SingleTxtG"/>
        <w:ind w:left="0"/>
        <w:rPr>
          <w:rFonts w:eastAsia="MS Mincho"/>
          <w:szCs w:val="28"/>
          <w:lang w:val="en-US" w:eastAsia="ja-JP"/>
        </w:rPr>
      </w:pPr>
    </w:p>
    <w:p w14:paraId="703018C2" w14:textId="77777777" w:rsidR="00F02237" w:rsidRDefault="00D90A32">
      <w:pPr>
        <w:pStyle w:val="SingleTxtG"/>
        <w:ind w:left="567" w:firstLine="567"/>
        <w:rPr>
          <w:rFonts w:eastAsia="MS Mincho"/>
          <w:b/>
          <w:szCs w:val="28"/>
          <w:lang w:val="en-US" w:eastAsia="ja-JP"/>
        </w:rPr>
      </w:pPr>
      <w:bookmarkStart w:id="6" w:name="_Hlk205811359"/>
      <w:r>
        <w:rPr>
          <w:rFonts w:eastAsia="MS Mincho"/>
          <w:b/>
          <w:szCs w:val="28"/>
          <w:lang w:val="en-US" w:eastAsia="ja-JP"/>
        </w:rPr>
        <w:t xml:space="preserve">3. Global Events Summary </w:t>
      </w:r>
    </w:p>
    <w:p w14:paraId="1701EF8C" w14:textId="77777777" w:rsidR="00F02237" w:rsidRDefault="00D90A32">
      <w:pPr>
        <w:pStyle w:val="SingleTxtG"/>
        <w:rPr>
          <w:rFonts w:eastAsia="MS Mincho"/>
          <w:szCs w:val="28"/>
          <w:lang w:val="en-US" w:eastAsia="ja-JP"/>
        </w:rPr>
      </w:pPr>
      <w:r>
        <w:rPr>
          <w:rFonts w:eastAsia="MS Mincho"/>
          <w:szCs w:val="28"/>
          <w:lang w:val="en-US" w:eastAsia="ja-JP"/>
        </w:rPr>
        <w:t xml:space="preserve">Data gathered from the Kids and Car Safety </w:t>
      </w:r>
      <w:r>
        <w:rPr>
          <w:rFonts w:eastAsia="MS Mincho"/>
          <w:szCs w:val="28"/>
          <w:lang w:val="en-US" w:eastAsia="ja-JP"/>
        </w:rPr>
        <w:t>(</w:t>
      </w:r>
      <w:proofErr w:type="spellStart"/>
      <w:r>
        <w:rPr>
          <w:rFonts w:eastAsia="MS Mincho"/>
          <w:szCs w:val="28"/>
          <w:lang w:val="en-US" w:eastAsia="ja-JP"/>
        </w:rPr>
        <w:t>KidsandCars</w:t>
      </w:r>
      <w:proofErr w:type="spellEnd"/>
      <w:r>
        <w:rPr>
          <w:rFonts w:eastAsia="MS Mincho"/>
          <w:szCs w:val="28"/>
          <w:lang w:val="en-US" w:eastAsia="ja-JP"/>
        </w:rPr>
        <w:t>) global dataset, which was used extensively by the CLIV IWG during Phase 1, reveals as of 2024, over 444 fatal CLIV cases have been confirmed internationally, not including the United States, where over 1,010 children have died of PVH since 19</w:t>
      </w:r>
      <w:r>
        <w:rPr>
          <w:rFonts w:eastAsia="MS Mincho"/>
          <w:szCs w:val="28"/>
          <w:lang w:val="en-US" w:eastAsia="ja-JP"/>
        </w:rPr>
        <w:t xml:space="preserve">98 (KidsAndCars.org, 2024). These deaths occur across a wide range of countries including China, Israel, Belgium, Germany, Italy, Spain, France, Switzerland, Mexico, and Canada, underscoring the truly global scope of the issue. The KidsAndCars.org dataset </w:t>
      </w:r>
      <w:r>
        <w:rPr>
          <w:rFonts w:eastAsia="MS Mincho"/>
          <w:szCs w:val="28"/>
          <w:lang w:val="en-US" w:eastAsia="ja-JP"/>
        </w:rPr>
        <w:t>below shows countries who have deaths of &gt;= 15 highlighted. Note that some countries have particularly high figures due to their larger population size.</w:t>
      </w:r>
    </w:p>
    <w:bookmarkEnd w:id="6"/>
    <w:p w14:paraId="04857200" w14:textId="77777777" w:rsidR="00F02237" w:rsidRDefault="00D90A32">
      <w:pPr>
        <w:pStyle w:val="Caption"/>
        <w:keepNext/>
      </w:pPr>
      <w:r>
        <w:t xml:space="preserve">Table </w:t>
      </w:r>
      <w:r>
        <w:fldChar w:fldCharType="begin"/>
      </w:r>
      <w:r>
        <w:instrText xml:space="preserve"> SEQ Table \* ARABIC </w:instrText>
      </w:r>
      <w:r>
        <w:fldChar w:fldCharType="separate"/>
      </w:r>
      <w:r>
        <w:t>1</w:t>
      </w:r>
      <w:r>
        <w:fldChar w:fldCharType="end"/>
      </w:r>
      <w:r>
        <w:t xml:space="preserve">: Kids and Cars global data set of all PVH deaths since 1998 by country </w:t>
      </w:r>
      <w:r>
        <w:t>and continent.</w:t>
      </w:r>
    </w:p>
    <w:tbl>
      <w:tblPr>
        <w:tblStyle w:val="PlainTable11"/>
        <w:tblW w:w="10186" w:type="dxa"/>
        <w:tblLayout w:type="fixed"/>
        <w:tblLook w:val="04A0" w:firstRow="1" w:lastRow="0" w:firstColumn="1" w:lastColumn="0" w:noHBand="0" w:noVBand="1"/>
      </w:tblPr>
      <w:tblGrid>
        <w:gridCol w:w="2546"/>
        <w:gridCol w:w="2547"/>
        <w:gridCol w:w="2546"/>
        <w:gridCol w:w="2547"/>
      </w:tblGrid>
      <w:tr w:rsidR="00F02237" w14:paraId="48E21875" w14:textId="77777777" w:rsidTr="00F02237">
        <w:trPr>
          <w:cnfStyle w:val="100000000000" w:firstRow="1" w:lastRow="0" w:firstColumn="0" w:lastColumn="0" w:oddVBand="0" w:evenVBand="0" w:oddHBand="0"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2546" w:type="dxa"/>
            <w:noWrap/>
          </w:tcPr>
          <w:p w14:paraId="68467260" w14:textId="77777777" w:rsidR="00F02237" w:rsidRDefault="00D90A32">
            <w:pPr>
              <w:spacing w:line="240" w:lineRule="auto"/>
              <w:rPr>
                <w:rFonts w:ascii="Calibri" w:hAnsi="Calibri" w:cs="Calibri"/>
                <w:b w:val="0"/>
                <w:bCs w:val="0"/>
                <w:color w:val="000000"/>
                <w:lang w:val="en-AU" w:eastAsia="en-AU"/>
              </w:rPr>
            </w:pPr>
            <w:r>
              <w:rPr>
                <w:rFonts w:ascii="Calibri" w:hAnsi="Calibri" w:cs="Calibri"/>
                <w:color w:val="000000"/>
                <w:lang w:val="en-AU" w:eastAsia="en-AU"/>
              </w:rPr>
              <w:t>Continent</w:t>
            </w:r>
          </w:p>
        </w:tc>
        <w:tc>
          <w:tcPr>
            <w:tcW w:w="2547" w:type="dxa"/>
            <w:noWrap/>
          </w:tcPr>
          <w:p w14:paraId="719EC582" w14:textId="77777777" w:rsidR="00F02237" w:rsidRDefault="00D90A32">
            <w:pPr>
              <w:spacing w:line="240" w:lineRule="auto"/>
              <w:cnfStyle w:val="100000000000" w:firstRow="1" w:lastRow="0" w:firstColumn="0" w:lastColumn="0" w:oddVBand="0" w:evenVBand="0" w:oddHBand="0" w:evenHBand="0" w:firstRowFirstColumn="0" w:firstRowLastColumn="0" w:lastRowFirstColumn="0" w:lastRowLastColumn="0"/>
              <w:rPr>
                <w:rFonts w:ascii="Calibri" w:hAnsi="Calibri" w:cs="Calibri"/>
                <w:b w:val="0"/>
                <w:bCs w:val="0"/>
                <w:color w:val="000000"/>
                <w:lang w:val="en-AU" w:eastAsia="en-AU"/>
              </w:rPr>
            </w:pPr>
            <w:r>
              <w:rPr>
                <w:rFonts w:ascii="Calibri" w:hAnsi="Calibri" w:cs="Calibri"/>
                <w:color w:val="000000"/>
                <w:lang w:val="en-AU" w:eastAsia="en-AU"/>
              </w:rPr>
              <w:t>Country</w:t>
            </w:r>
          </w:p>
        </w:tc>
        <w:tc>
          <w:tcPr>
            <w:tcW w:w="2546" w:type="dxa"/>
            <w:noWrap/>
          </w:tcPr>
          <w:p w14:paraId="730BF6FF" w14:textId="77777777" w:rsidR="00F02237" w:rsidRDefault="00D90A32">
            <w:pPr>
              <w:spacing w:line="240" w:lineRule="auto"/>
              <w:cnfStyle w:val="100000000000" w:firstRow="1" w:lastRow="0" w:firstColumn="0" w:lastColumn="0" w:oddVBand="0" w:evenVBand="0" w:oddHBand="0" w:evenHBand="0" w:firstRowFirstColumn="0" w:firstRowLastColumn="0" w:lastRowFirstColumn="0" w:lastRowLastColumn="0"/>
              <w:rPr>
                <w:rFonts w:ascii="Calibri" w:hAnsi="Calibri" w:cs="Calibri"/>
                <w:b w:val="0"/>
                <w:bCs w:val="0"/>
                <w:color w:val="000000"/>
                <w:lang w:val="en-AU" w:eastAsia="en-AU"/>
              </w:rPr>
            </w:pPr>
            <w:r>
              <w:rPr>
                <w:rFonts w:ascii="Calibri" w:hAnsi="Calibri" w:cs="Calibri"/>
                <w:color w:val="000000"/>
                <w:lang w:val="en-AU" w:eastAsia="en-AU"/>
              </w:rPr>
              <w:t>No. of Deaths (Country)</w:t>
            </w:r>
          </w:p>
        </w:tc>
        <w:tc>
          <w:tcPr>
            <w:tcW w:w="2547" w:type="dxa"/>
            <w:noWrap/>
          </w:tcPr>
          <w:p w14:paraId="2D0F8EB2" w14:textId="77777777" w:rsidR="00F02237" w:rsidRDefault="00D90A32">
            <w:pPr>
              <w:spacing w:line="240" w:lineRule="auto"/>
              <w:cnfStyle w:val="100000000000" w:firstRow="1" w:lastRow="0" w:firstColumn="0" w:lastColumn="0" w:oddVBand="0" w:evenVBand="0" w:oddHBand="0" w:evenHBand="0" w:firstRowFirstColumn="0" w:firstRowLastColumn="0" w:lastRowFirstColumn="0" w:lastRowLastColumn="0"/>
              <w:rPr>
                <w:rFonts w:ascii="Calibri" w:hAnsi="Calibri" w:cs="Calibri"/>
                <w:b w:val="0"/>
                <w:bCs w:val="0"/>
                <w:color w:val="000000"/>
                <w:lang w:val="en-AU" w:eastAsia="en-AU"/>
              </w:rPr>
            </w:pPr>
            <w:r>
              <w:rPr>
                <w:rFonts w:ascii="Calibri" w:hAnsi="Calibri" w:cs="Calibri"/>
                <w:color w:val="000000"/>
                <w:lang w:val="en-AU" w:eastAsia="en-AU"/>
              </w:rPr>
              <w:t>No. of Deaths (Continent)</w:t>
            </w:r>
          </w:p>
        </w:tc>
      </w:tr>
      <w:tr w:rsidR="00F02237" w14:paraId="3EBAF77C" w14:textId="77777777" w:rsidTr="00F02237">
        <w:trPr>
          <w:trHeight w:val="290"/>
        </w:trPr>
        <w:tc>
          <w:tcPr>
            <w:cnfStyle w:val="001000000000" w:firstRow="0" w:lastRow="0" w:firstColumn="1" w:lastColumn="0" w:oddVBand="0" w:evenVBand="0" w:oddHBand="0" w:evenHBand="0" w:firstRowFirstColumn="0" w:firstRowLastColumn="0" w:lastRowFirstColumn="0" w:lastRowLastColumn="0"/>
            <w:tcW w:w="2546" w:type="dxa"/>
            <w:vMerge w:val="restart"/>
            <w:shd w:val="clear" w:color="auto" w:fill="F2F2F2" w:themeFill="background1" w:themeFillShade="F2"/>
            <w:noWrap/>
            <w:vAlign w:val="center"/>
          </w:tcPr>
          <w:p w14:paraId="24D11985" w14:textId="77777777" w:rsidR="00F02237" w:rsidRDefault="00D90A32">
            <w:pPr>
              <w:spacing w:line="240" w:lineRule="auto"/>
              <w:jc w:val="center"/>
              <w:rPr>
                <w:rFonts w:ascii="Calibri" w:hAnsi="Calibri" w:cs="Calibri"/>
                <w:b w:val="0"/>
                <w:bCs w:val="0"/>
                <w:color w:val="000000"/>
                <w:lang w:val="en-AU" w:eastAsia="en-AU"/>
              </w:rPr>
            </w:pPr>
            <w:r>
              <w:rPr>
                <w:rFonts w:ascii="Calibri" w:hAnsi="Calibri" w:cs="Calibri"/>
                <w:color w:val="000000"/>
                <w:lang w:val="en-AU" w:eastAsia="en-AU"/>
              </w:rPr>
              <w:t>Africa</w:t>
            </w:r>
          </w:p>
        </w:tc>
        <w:tc>
          <w:tcPr>
            <w:tcW w:w="2547" w:type="dxa"/>
            <w:shd w:val="clear" w:color="auto" w:fill="F2F2F2" w:themeFill="background1" w:themeFillShade="F2"/>
            <w:noWrap/>
          </w:tcPr>
          <w:p w14:paraId="04CCD511" w14:textId="77777777" w:rsidR="00F02237" w:rsidRDefault="00D90A32">
            <w:pPr>
              <w:spacing w:line="240" w:lineRule="auto"/>
              <w:cnfStyle w:val="000000000000" w:firstRow="0" w:lastRow="0" w:firstColumn="0" w:lastColumn="0" w:oddVBand="0" w:evenVBand="0" w:oddHBand="0" w:evenHBand="0" w:firstRowFirstColumn="0" w:firstRowLastColumn="0" w:lastRowFirstColumn="0" w:lastRowLastColumn="0"/>
              <w:rPr>
                <w:rFonts w:ascii="Calibri" w:hAnsi="Calibri" w:cs="Calibri"/>
                <w:color w:val="000000"/>
                <w:lang w:val="en-AU" w:eastAsia="en-AU"/>
              </w:rPr>
            </w:pPr>
            <w:r>
              <w:rPr>
                <w:rFonts w:ascii="Calibri" w:hAnsi="Calibri" w:cs="Calibri"/>
                <w:color w:val="000000"/>
                <w:lang w:val="en-AU" w:eastAsia="en-AU"/>
              </w:rPr>
              <w:t>Ghana</w:t>
            </w:r>
          </w:p>
        </w:tc>
        <w:tc>
          <w:tcPr>
            <w:tcW w:w="2546" w:type="dxa"/>
            <w:shd w:val="clear" w:color="auto" w:fill="F2F2F2" w:themeFill="background1" w:themeFillShade="F2"/>
            <w:noWrap/>
          </w:tcPr>
          <w:p w14:paraId="4116A72C" w14:textId="77777777" w:rsidR="00F02237" w:rsidRDefault="00D90A32">
            <w:pPr>
              <w:spacing w:line="240" w:lineRule="auto"/>
              <w:jc w:val="right"/>
              <w:cnfStyle w:val="000000000000" w:firstRow="0" w:lastRow="0" w:firstColumn="0" w:lastColumn="0" w:oddVBand="0" w:evenVBand="0" w:oddHBand="0" w:evenHBand="0" w:firstRowFirstColumn="0" w:firstRowLastColumn="0" w:lastRowFirstColumn="0" w:lastRowLastColumn="0"/>
              <w:rPr>
                <w:rFonts w:ascii="Calibri" w:hAnsi="Calibri" w:cs="Calibri"/>
                <w:color w:val="000000"/>
                <w:lang w:val="en-AU" w:eastAsia="en-AU"/>
              </w:rPr>
            </w:pPr>
            <w:r>
              <w:rPr>
                <w:rFonts w:ascii="Calibri" w:hAnsi="Calibri" w:cs="Calibri"/>
                <w:color w:val="000000"/>
                <w:lang w:val="en-AU" w:eastAsia="en-AU"/>
              </w:rPr>
              <w:t>2</w:t>
            </w:r>
          </w:p>
        </w:tc>
        <w:tc>
          <w:tcPr>
            <w:tcW w:w="2547" w:type="dxa"/>
            <w:vMerge w:val="restart"/>
            <w:shd w:val="clear" w:color="auto" w:fill="F2F2F2" w:themeFill="background1" w:themeFillShade="F2"/>
            <w:noWrap/>
            <w:vAlign w:val="center"/>
          </w:tcPr>
          <w:p w14:paraId="1D180D17" w14:textId="77777777" w:rsidR="00F02237" w:rsidRDefault="00D90A32">
            <w:pPr>
              <w:spacing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lang w:val="en-AU" w:eastAsia="en-AU"/>
              </w:rPr>
            </w:pPr>
            <w:r>
              <w:rPr>
                <w:rFonts w:ascii="Calibri" w:hAnsi="Calibri" w:cs="Calibri"/>
                <w:color w:val="000000"/>
                <w:lang w:val="en-AU" w:eastAsia="en-AU"/>
              </w:rPr>
              <w:t>36</w:t>
            </w:r>
          </w:p>
        </w:tc>
      </w:tr>
      <w:tr w:rsidR="00F02237" w14:paraId="4132A86A" w14:textId="77777777" w:rsidTr="00F02237">
        <w:trPr>
          <w:trHeight w:val="290"/>
        </w:trPr>
        <w:tc>
          <w:tcPr>
            <w:cnfStyle w:val="001000000000" w:firstRow="0" w:lastRow="0" w:firstColumn="1" w:lastColumn="0" w:oddVBand="0" w:evenVBand="0" w:oddHBand="0" w:evenHBand="0" w:firstRowFirstColumn="0" w:firstRowLastColumn="0" w:lastRowFirstColumn="0" w:lastRowLastColumn="0"/>
            <w:tcW w:w="2546" w:type="dxa"/>
            <w:vMerge/>
            <w:vAlign w:val="center"/>
          </w:tcPr>
          <w:p w14:paraId="25B51881" w14:textId="77777777" w:rsidR="00F02237" w:rsidRDefault="00F02237">
            <w:pPr>
              <w:spacing w:line="240" w:lineRule="auto"/>
              <w:jc w:val="center"/>
              <w:rPr>
                <w:rFonts w:ascii="Calibri" w:hAnsi="Calibri" w:cs="Calibri"/>
                <w:b w:val="0"/>
                <w:bCs w:val="0"/>
                <w:color w:val="000000"/>
                <w:lang w:val="en-AU" w:eastAsia="en-AU"/>
              </w:rPr>
            </w:pPr>
          </w:p>
        </w:tc>
        <w:tc>
          <w:tcPr>
            <w:tcW w:w="2547" w:type="dxa"/>
            <w:noWrap/>
          </w:tcPr>
          <w:p w14:paraId="2F79D924" w14:textId="77777777" w:rsidR="00F02237" w:rsidRDefault="00D90A32">
            <w:pPr>
              <w:spacing w:line="240" w:lineRule="auto"/>
              <w:cnfStyle w:val="000000000000" w:firstRow="0" w:lastRow="0" w:firstColumn="0" w:lastColumn="0" w:oddVBand="0" w:evenVBand="0" w:oddHBand="0" w:evenHBand="0" w:firstRowFirstColumn="0" w:firstRowLastColumn="0" w:lastRowFirstColumn="0" w:lastRowLastColumn="0"/>
              <w:rPr>
                <w:rFonts w:ascii="Calibri" w:hAnsi="Calibri" w:cs="Calibri"/>
                <w:color w:val="000000"/>
                <w:lang w:val="en-AU" w:eastAsia="en-AU"/>
              </w:rPr>
            </w:pPr>
            <w:r>
              <w:rPr>
                <w:rFonts w:ascii="Calibri" w:hAnsi="Calibri" w:cs="Calibri"/>
                <w:color w:val="000000"/>
                <w:lang w:val="en-AU" w:eastAsia="en-AU"/>
              </w:rPr>
              <w:t xml:space="preserve">Kenya </w:t>
            </w:r>
          </w:p>
        </w:tc>
        <w:tc>
          <w:tcPr>
            <w:tcW w:w="2546" w:type="dxa"/>
            <w:noWrap/>
          </w:tcPr>
          <w:p w14:paraId="708C1078" w14:textId="77777777" w:rsidR="00F02237" w:rsidRDefault="00D90A32">
            <w:pPr>
              <w:spacing w:line="240" w:lineRule="auto"/>
              <w:jc w:val="right"/>
              <w:cnfStyle w:val="000000000000" w:firstRow="0" w:lastRow="0" w:firstColumn="0" w:lastColumn="0" w:oddVBand="0" w:evenVBand="0" w:oddHBand="0" w:evenHBand="0" w:firstRowFirstColumn="0" w:firstRowLastColumn="0" w:lastRowFirstColumn="0" w:lastRowLastColumn="0"/>
              <w:rPr>
                <w:rFonts w:ascii="Calibri" w:hAnsi="Calibri" w:cs="Calibri"/>
                <w:color w:val="000000"/>
                <w:lang w:val="en-AU" w:eastAsia="en-AU"/>
              </w:rPr>
            </w:pPr>
            <w:r>
              <w:rPr>
                <w:rFonts w:ascii="Calibri" w:hAnsi="Calibri" w:cs="Calibri"/>
                <w:color w:val="000000"/>
                <w:lang w:val="en-AU" w:eastAsia="en-AU"/>
              </w:rPr>
              <w:t>1</w:t>
            </w:r>
          </w:p>
        </w:tc>
        <w:tc>
          <w:tcPr>
            <w:tcW w:w="2547" w:type="dxa"/>
            <w:vMerge/>
            <w:vAlign w:val="center"/>
          </w:tcPr>
          <w:p w14:paraId="4860B5FE" w14:textId="77777777" w:rsidR="00F02237" w:rsidRDefault="00F02237">
            <w:pPr>
              <w:spacing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lang w:val="en-AU" w:eastAsia="en-AU"/>
              </w:rPr>
            </w:pPr>
          </w:p>
        </w:tc>
      </w:tr>
      <w:tr w:rsidR="00F02237" w14:paraId="6B424238" w14:textId="77777777" w:rsidTr="00F02237">
        <w:trPr>
          <w:trHeight w:val="290"/>
        </w:trPr>
        <w:tc>
          <w:tcPr>
            <w:cnfStyle w:val="001000000000" w:firstRow="0" w:lastRow="0" w:firstColumn="1" w:lastColumn="0" w:oddVBand="0" w:evenVBand="0" w:oddHBand="0" w:evenHBand="0" w:firstRowFirstColumn="0" w:firstRowLastColumn="0" w:lastRowFirstColumn="0" w:lastRowLastColumn="0"/>
            <w:tcW w:w="2546" w:type="dxa"/>
            <w:vMerge/>
            <w:shd w:val="clear" w:color="auto" w:fill="F2F2F2" w:themeFill="background1" w:themeFillShade="F2"/>
            <w:vAlign w:val="center"/>
          </w:tcPr>
          <w:p w14:paraId="4F73CDDD" w14:textId="77777777" w:rsidR="00F02237" w:rsidRDefault="00F02237">
            <w:pPr>
              <w:spacing w:line="240" w:lineRule="auto"/>
              <w:jc w:val="center"/>
              <w:rPr>
                <w:rFonts w:ascii="Calibri" w:hAnsi="Calibri" w:cs="Calibri"/>
                <w:b w:val="0"/>
                <w:bCs w:val="0"/>
                <w:color w:val="000000"/>
                <w:lang w:val="en-AU" w:eastAsia="en-AU"/>
              </w:rPr>
            </w:pPr>
          </w:p>
        </w:tc>
        <w:tc>
          <w:tcPr>
            <w:tcW w:w="2547" w:type="dxa"/>
            <w:shd w:val="clear" w:color="auto" w:fill="F2F2F2" w:themeFill="background1" w:themeFillShade="F2"/>
            <w:noWrap/>
          </w:tcPr>
          <w:p w14:paraId="28AD6B95" w14:textId="77777777" w:rsidR="00F02237" w:rsidRDefault="00D90A32">
            <w:pPr>
              <w:spacing w:line="240" w:lineRule="auto"/>
              <w:cnfStyle w:val="000000000000" w:firstRow="0" w:lastRow="0" w:firstColumn="0" w:lastColumn="0" w:oddVBand="0" w:evenVBand="0" w:oddHBand="0" w:evenHBand="0" w:firstRowFirstColumn="0" w:firstRowLastColumn="0" w:lastRowFirstColumn="0" w:lastRowLastColumn="0"/>
              <w:rPr>
                <w:rFonts w:ascii="Calibri" w:hAnsi="Calibri" w:cs="Calibri"/>
                <w:color w:val="000000"/>
                <w:lang w:val="en-AU" w:eastAsia="en-AU"/>
              </w:rPr>
            </w:pPr>
            <w:r>
              <w:rPr>
                <w:rFonts w:ascii="Calibri" w:hAnsi="Calibri" w:cs="Calibri"/>
                <w:color w:val="000000"/>
                <w:lang w:val="en-AU" w:eastAsia="en-AU"/>
              </w:rPr>
              <w:t>Nigeria</w:t>
            </w:r>
          </w:p>
        </w:tc>
        <w:tc>
          <w:tcPr>
            <w:tcW w:w="2546" w:type="dxa"/>
            <w:shd w:val="clear" w:color="auto" w:fill="F2F2F2" w:themeFill="background1" w:themeFillShade="F2"/>
            <w:noWrap/>
          </w:tcPr>
          <w:p w14:paraId="2004F3DF" w14:textId="77777777" w:rsidR="00F02237" w:rsidRDefault="00D90A32">
            <w:pPr>
              <w:spacing w:line="240" w:lineRule="auto"/>
              <w:jc w:val="right"/>
              <w:cnfStyle w:val="000000000000" w:firstRow="0" w:lastRow="0" w:firstColumn="0" w:lastColumn="0" w:oddVBand="0" w:evenVBand="0" w:oddHBand="0" w:evenHBand="0" w:firstRowFirstColumn="0" w:firstRowLastColumn="0" w:lastRowFirstColumn="0" w:lastRowLastColumn="0"/>
              <w:rPr>
                <w:rFonts w:ascii="Calibri" w:hAnsi="Calibri" w:cs="Calibri"/>
                <w:color w:val="000000"/>
                <w:lang w:val="en-AU" w:eastAsia="en-AU"/>
              </w:rPr>
            </w:pPr>
            <w:r>
              <w:rPr>
                <w:rFonts w:ascii="Calibri" w:hAnsi="Calibri" w:cs="Calibri"/>
                <w:color w:val="000000"/>
                <w:lang w:val="en-AU" w:eastAsia="en-AU"/>
              </w:rPr>
              <w:t>3</w:t>
            </w:r>
          </w:p>
        </w:tc>
        <w:tc>
          <w:tcPr>
            <w:tcW w:w="2547" w:type="dxa"/>
            <w:vMerge/>
            <w:shd w:val="clear" w:color="auto" w:fill="F2F2F2" w:themeFill="background1" w:themeFillShade="F2"/>
            <w:vAlign w:val="center"/>
          </w:tcPr>
          <w:p w14:paraId="790C6316" w14:textId="77777777" w:rsidR="00F02237" w:rsidRDefault="00F02237">
            <w:pPr>
              <w:spacing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lang w:val="en-AU" w:eastAsia="en-AU"/>
              </w:rPr>
            </w:pPr>
          </w:p>
        </w:tc>
      </w:tr>
      <w:tr w:rsidR="00F02237" w14:paraId="146B3B32" w14:textId="77777777" w:rsidTr="00F02237">
        <w:trPr>
          <w:trHeight w:val="290"/>
        </w:trPr>
        <w:tc>
          <w:tcPr>
            <w:cnfStyle w:val="001000000000" w:firstRow="0" w:lastRow="0" w:firstColumn="1" w:lastColumn="0" w:oddVBand="0" w:evenVBand="0" w:oddHBand="0" w:evenHBand="0" w:firstRowFirstColumn="0" w:firstRowLastColumn="0" w:lastRowFirstColumn="0" w:lastRowLastColumn="0"/>
            <w:tcW w:w="2546" w:type="dxa"/>
            <w:vMerge/>
            <w:vAlign w:val="center"/>
          </w:tcPr>
          <w:p w14:paraId="67F348AA" w14:textId="77777777" w:rsidR="00F02237" w:rsidRDefault="00F02237">
            <w:pPr>
              <w:spacing w:line="240" w:lineRule="auto"/>
              <w:jc w:val="center"/>
              <w:rPr>
                <w:rFonts w:ascii="Calibri" w:hAnsi="Calibri" w:cs="Calibri"/>
                <w:b w:val="0"/>
                <w:bCs w:val="0"/>
                <w:color w:val="000000"/>
                <w:lang w:val="en-AU" w:eastAsia="en-AU"/>
              </w:rPr>
            </w:pPr>
          </w:p>
        </w:tc>
        <w:tc>
          <w:tcPr>
            <w:tcW w:w="2547" w:type="dxa"/>
            <w:shd w:val="clear" w:color="auto" w:fill="E36C0A" w:themeFill="accent6" w:themeFillShade="BF"/>
            <w:noWrap/>
          </w:tcPr>
          <w:p w14:paraId="7B37985E" w14:textId="77777777" w:rsidR="00F02237" w:rsidRDefault="00D90A32">
            <w:pPr>
              <w:spacing w:line="240" w:lineRule="auto"/>
              <w:cnfStyle w:val="000000000000" w:firstRow="0" w:lastRow="0" w:firstColumn="0" w:lastColumn="0" w:oddVBand="0" w:evenVBand="0" w:oddHBand="0" w:evenHBand="0" w:firstRowFirstColumn="0" w:firstRowLastColumn="0" w:lastRowFirstColumn="0" w:lastRowLastColumn="0"/>
              <w:rPr>
                <w:rFonts w:ascii="Calibri" w:hAnsi="Calibri" w:cs="Calibri"/>
                <w:color w:val="000000"/>
                <w:lang w:val="en-AU" w:eastAsia="en-AU"/>
              </w:rPr>
            </w:pPr>
            <w:r>
              <w:rPr>
                <w:rFonts w:ascii="Calibri" w:hAnsi="Calibri" w:cs="Calibri"/>
                <w:color w:val="000000"/>
                <w:lang w:val="en-AU" w:eastAsia="en-AU"/>
              </w:rPr>
              <w:t>South Africa</w:t>
            </w:r>
          </w:p>
        </w:tc>
        <w:tc>
          <w:tcPr>
            <w:tcW w:w="2546" w:type="dxa"/>
            <w:shd w:val="clear" w:color="auto" w:fill="E36C0A" w:themeFill="accent6" w:themeFillShade="BF"/>
            <w:noWrap/>
          </w:tcPr>
          <w:p w14:paraId="1EDD3C98" w14:textId="77777777" w:rsidR="00F02237" w:rsidRDefault="00D90A32">
            <w:pPr>
              <w:spacing w:line="240" w:lineRule="auto"/>
              <w:jc w:val="right"/>
              <w:cnfStyle w:val="000000000000" w:firstRow="0" w:lastRow="0" w:firstColumn="0" w:lastColumn="0" w:oddVBand="0" w:evenVBand="0" w:oddHBand="0" w:evenHBand="0" w:firstRowFirstColumn="0" w:firstRowLastColumn="0" w:lastRowFirstColumn="0" w:lastRowLastColumn="0"/>
              <w:rPr>
                <w:rFonts w:ascii="Calibri" w:hAnsi="Calibri" w:cs="Calibri"/>
                <w:color w:val="000000"/>
                <w:lang w:val="en-AU" w:eastAsia="en-AU"/>
              </w:rPr>
            </w:pPr>
            <w:r>
              <w:rPr>
                <w:rFonts w:ascii="Calibri" w:hAnsi="Calibri" w:cs="Calibri"/>
                <w:color w:val="000000"/>
                <w:lang w:val="en-AU" w:eastAsia="en-AU"/>
              </w:rPr>
              <w:t>20</w:t>
            </w:r>
          </w:p>
        </w:tc>
        <w:tc>
          <w:tcPr>
            <w:tcW w:w="2547" w:type="dxa"/>
            <w:vMerge/>
            <w:vAlign w:val="center"/>
          </w:tcPr>
          <w:p w14:paraId="286A632B" w14:textId="77777777" w:rsidR="00F02237" w:rsidRDefault="00F02237">
            <w:pPr>
              <w:spacing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lang w:val="en-AU" w:eastAsia="en-AU"/>
              </w:rPr>
            </w:pPr>
          </w:p>
        </w:tc>
      </w:tr>
      <w:tr w:rsidR="00F02237" w14:paraId="3CEBCA53" w14:textId="77777777" w:rsidTr="00F02237">
        <w:trPr>
          <w:trHeight w:val="290"/>
        </w:trPr>
        <w:tc>
          <w:tcPr>
            <w:cnfStyle w:val="001000000000" w:firstRow="0" w:lastRow="0" w:firstColumn="1" w:lastColumn="0" w:oddVBand="0" w:evenVBand="0" w:oddHBand="0" w:evenHBand="0" w:firstRowFirstColumn="0" w:firstRowLastColumn="0" w:lastRowFirstColumn="0" w:lastRowLastColumn="0"/>
            <w:tcW w:w="2546" w:type="dxa"/>
            <w:vMerge/>
            <w:shd w:val="clear" w:color="auto" w:fill="F2F2F2" w:themeFill="background1" w:themeFillShade="F2"/>
            <w:vAlign w:val="center"/>
          </w:tcPr>
          <w:p w14:paraId="70CAA715" w14:textId="77777777" w:rsidR="00F02237" w:rsidRDefault="00F02237">
            <w:pPr>
              <w:spacing w:line="240" w:lineRule="auto"/>
              <w:jc w:val="center"/>
              <w:rPr>
                <w:rFonts w:ascii="Calibri" w:hAnsi="Calibri" w:cs="Calibri"/>
                <w:b w:val="0"/>
                <w:bCs w:val="0"/>
                <w:color w:val="000000"/>
                <w:lang w:val="en-AU" w:eastAsia="en-AU"/>
              </w:rPr>
            </w:pPr>
          </w:p>
        </w:tc>
        <w:tc>
          <w:tcPr>
            <w:tcW w:w="2547" w:type="dxa"/>
            <w:shd w:val="clear" w:color="auto" w:fill="F2F2F2" w:themeFill="background1" w:themeFillShade="F2"/>
            <w:noWrap/>
          </w:tcPr>
          <w:p w14:paraId="2978BA21" w14:textId="77777777" w:rsidR="00F02237" w:rsidRDefault="00D90A32">
            <w:pPr>
              <w:spacing w:line="240" w:lineRule="auto"/>
              <w:cnfStyle w:val="000000000000" w:firstRow="0" w:lastRow="0" w:firstColumn="0" w:lastColumn="0" w:oddVBand="0" w:evenVBand="0" w:oddHBand="0" w:evenHBand="0" w:firstRowFirstColumn="0" w:firstRowLastColumn="0" w:lastRowFirstColumn="0" w:lastRowLastColumn="0"/>
              <w:rPr>
                <w:rFonts w:ascii="Calibri" w:hAnsi="Calibri" w:cs="Calibri"/>
                <w:color w:val="000000"/>
                <w:lang w:val="en-AU" w:eastAsia="en-AU"/>
              </w:rPr>
            </w:pPr>
            <w:r>
              <w:rPr>
                <w:rFonts w:ascii="Calibri" w:hAnsi="Calibri" w:cs="Calibri"/>
                <w:color w:val="000000"/>
                <w:lang w:val="en-AU" w:eastAsia="en-AU"/>
              </w:rPr>
              <w:t>Uganda</w:t>
            </w:r>
          </w:p>
        </w:tc>
        <w:tc>
          <w:tcPr>
            <w:tcW w:w="2546" w:type="dxa"/>
            <w:shd w:val="clear" w:color="auto" w:fill="F2F2F2" w:themeFill="background1" w:themeFillShade="F2"/>
            <w:noWrap/>
          </w:tcPr>
          <w:p w14:paraId="1789543D" w14:textId="77777777" w:rsidR="00F02237" w:rsidRDefault="00D90A32">
            <w:pPr>
              <w:spacing w:line="240" w:lineRule="auto"/>
              <w:jc w:val="right"/>
              <w:cnfStyle w:val="000000000000" w:firstRow="0" w:lastRow="0" w:firstColumn="0" w:lastColumn="0" w:oddVBand="0" w:evenVBand="0" w:oddHBand="0" w:evenHBand="0" w:firstRowFirstColumn="0" w:firstRowLastColumn="0" w:lastRowFirstColumn="0" w:lastRowLastColumn="0"/>
              <w:rPr>
                <w:rFonts w:ascii="Calibri" w:hAnsi="Calibri" w:cs="Calibri"/>
                <w:color w:val="000000"/>
                <w:lang w:val="en-AU" w:eastAsia="en-AU"/>
              </w:rPr>
            </w:pPr>
            <w:r>
              <w:rPr>
                <w:rFonts w:ascii="Calibri" w:hAnsi="Calibri" w:cs="Calibri"/>
                <w:color w:val="000000"/>
                <w:lang w:val="en-AU" w:eastAsia="en-AU"/>
              </w:rPr>
              <w:t>1</w:t>
            </w:r>
          </w:p>
        </w:tc>
        <w:tc>
          <w:tcPr>
            <w:tcW w:w="2547" w:type="dxa"/>
            <w:vMerge/>
            <w:shd w:val="clear" w:color="auto" w:fill="F2F2F2" w:themeFill="background1" w:themeFillShade="F2"/>
            <w:vAlign w:val="center"/>
          </w:tcPr>
          <w:p w14:paraId="0A71703F" w14:textId="77777777" w:rsidR="00F02237" w:rsidRDefault="00F02237">
            <w:pPr>
              <w:spacing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lang w:val="en-AU" w:eastAsia="en-AU"/>
              </w:rPr>
            </w:pPr>
          </w:p>
        </w:tc>
      </w:tr>
      <w:tr w:rsidR="00F02237" w14:paraId="0252D5B8" w14:textId="77777777" w:rsidTr="00F02237">
        <w:trPr>
          <w:trHeight w:val="290"/>
        </w:trPr>
        <w:tc>
          <w:tcPr>
            <w:cnfStyle w:val="001000000000" w:firstRow="0" w:lastRow="0" w:firstColumn="1" w:lastColumn="0" w:oddVBand="0" w:evenVBand="0" w:oddHBand="0" w:evenHBand="0" w:firstRowFirstColumn="0" w:firstRowLastColumn="0" w:lastRowFirstColumn="0" w:lastRowLastColumn="0"/>
            <w:tcW w:w="2546" w:type="dxa"/>
            <w:vMerge/>
            <w:vAlign w:val="center"/>
          </w:tcPr>
          <w:p w14:paraId="3CBD96CA" w14:textId="77777777" w:rsidR="00F02237" w:rsidRDefault="00F02237">
            <w:pPr>
              <w:spacing w:line="240" w:lineRule="auto"/>
              <w:jc w:val="center"/>
              <w:rPr>
                <w:rFonts w:ascii="Calibri" w:hAnsi="Calibri" w:cs="Calibri"/>
                <w:b w:val="0"/>
                <w:bCs w:val="0"/>
                <w:color w:val="000000"/>
                <w:lang w:val="en-AU" w:eastAsia="en-AU"/>
              </w:rPr>
            </w:pPr>
          </w:p>
        </w:tc>
        <w:tc>
          <w:tcPr>
            <w:tcW w:w="2547" w:type="dxa"/>
            <w:noWrap/>
          </w:tcPr>
          <w:p w14:paraId="504E858B" w14:textId="77777777" w:rsidR="00F02237" w:rsidRDefault="00D90A32">
            <w:pPr>
              <w:spacing w:line="240" w:lineRule="auto"/>
              <w:cnfStyle w:val="000000000000" w:firstRow="0" w:lastRow="0" w:firstColumn="0" w:lastColumn="0" w:oddVBand="0" w:evenVBand="0" w:oddHBand="0" w:evenHBand="0" w:firstRowFirstColumn="0" w:firstRowLastColumn="0" w:lastRowFirstColumn="0" w:lastRowLastColumn="0"/>
              <w:rPr>
                <w:rFonts w:ascii="Calibri" w:hAnsi="Calibri" w:cs="Calibri"/>
                <w:color w:val="000000"/>
                <w:lang w:val="en-AU" w:eastAsia="en-AU"/>
              </w:rPr>
            </w:pPr>
            <w:r>
              <w:rPr>
                <w:rFonts w:ascii="Calibri" w:hAnsi="Calibri" w:cs="Calibri"/>
                <w:color w:val="000000"/>
                <w:lang w:val="en-AU" w:eastAsia="en-AU"/>
              </w:rPr>
              <w:t>Zambia</w:t>
            </w:r>
          </w:p>
        </w:tc>
        <w:tc>
          <w:tcPr>
            <w:tcW w:w="2546" w:type="dxa"/>
            <w:noWrap/>
          </w:tcPr>
          <w:p w14:paraId="6F660E3E" w14:textId="77777777" w:rsidR="00F02237" w:rsidRDefault="00D90A32">
            <w:pPr>
              <w:spacing w:line="240" w:lineRule="auto"/>
              <w:jc w:val="right"/>
              <w:cnfStyle w:val="000000000000" w:firstRow="0" w:lastRow="0" w:firstColumn="0" w:lastColumn="0" w:oddVBand="0" w:evenVBand="0" w:oddHBand="0" w:evenHBand="0" w:firstRowFirstColumn="0" w:firstRowLastColumn="0" w:lastRowFirstColumn="0" w:lastRowLastColumn="0"/>
              <w:rPr>
                <w:rFonts w:ascii="Calibri" w:hAnsi="Calibri" w:cs="Calibri"/>
                <w:color w:val="000000"/>
                <w:lang w:val="en-AU" w:eastAsia="en-AU"/>
              </w:rPr>
            </w:pPr>
            <w:r>
              <w:rPr>
                <w:rFonts w:ascii="Calibri" w:hAnsi="Calibri" w:cs="Calibri"/>
                <w:color w:val="000000"/>
                <w:lang w:val="en-AU" w:eastAsia="en-AU"/>
              </w:rPr>
              <w:t>5</w:t>
            </w:r>
          </w:p>
        </w:tc>
        <w:tc>
          <w:tcPr>
            <w:tcW w:w="2547" w:type="dxa"/>
            <w:vMerge/>
            <w:vAlign w:val="center"/>
          </w:tcPr>
          <w:p w14:paraId="393D5E2E" w14:textId="77777777" w:rsidR="00F02237" w:rsidRDefault="00F02237">
            <w:pPr>
              <w:spacing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lang w:val="en-AU" w:eastAsia="en-AU"/>
              </w:rPr>
            </w:pPr>
          </w:p>
        </w:tc>
      </w:tr>
      <w:tr w:rsidR="00F02237" w14:paraId="4820547F" w14:textId="77777777" w:rsidTr="00F02237">
        <w:trPr>
          <w:trHeight w:val="290"/>
        </w:trPr>
        <w:tc>
          <w:tcPr>
            <w:cnfStyle w:val="001000000000" w:firstRow="0" w:lastRow="0" w:firstColumn="1" w:lastColumn="0" w:oddVBand="0" w:evenVBand="0" w:oddHBand="0" w:evenHBand="0" w:firstRowFirstColumn="0" w:firstRowLastColumn="0" w:lastRowFirstColumn="0" w:lastRowLastColumn="0"/>
            <w:tcW w:w="2546" w:type="dxa"/>
            <w:vMerge/>
            <w:shd w:val="clear" w:color="auto" w:fill="F2F2F2" w:themeFill="background1" w:themeFillShade="F2"/>
            <w:vAlign w:val="center"/>
          </w:tcPr>
          <w:p w14:paraId="3EDDA080" w14:textId="77777777" w:rsidR="00F02237" w:rsidRDefault="00F02237">
            <w:pPr>
              <w:spacing w:line="240" w:lineRule="auto"/>
              <w:jc w:val="center"/>
              <w:rPr>
                <w:rFonts w:ascii="Calibri" w:hAnsi="Calibri" w:cs="Calibri"/>
                <w:b w:val="0"/>
                <w:bCs w:val="0"/>
                <w:color w:val="000000"/>
                <w:lang w:val="en-AU" w:eastAsia="en-AU"/>
              </w:rPr>
            </w:pPr>
          </w:p>
        </w:tc>
        <w:tc>
          <w:tcPr>
            <w:tcW w:w="2547" w:type="dxa"/>
            <w:shd w:val="clear" w:color="auto" w:fill="F2F2F2" w:themeFill="background1" w:themeFillShade="F2"/>
            <w:noWrap/>
          </w:tcPr>
          <w:p w14:paraId="5763323B" w14:textId="77777777" w:rsidR="00F02237" w:rsidRDefault="00D90A32">
            <w:pPr>
              <w:spacing w:line="240" w:lineRule="auto"/>
              <w:cnfStyle w:val="000000000000" w:firstRow="0" w:lastRow="0" w:firstColumn="0" w:lastColumn="0" w:oddVBand="0" w:evenVBand="0" w:oddHBand="0" w:evenHBand="0" w:firstRowFirstColumn="0" w:firstRowLastColumn="0" w:lastRowFirstColumn="0" w:lastRowLastColumn="0"/>
              <w:rPr>
                <w:rFonts w:ascii="Calibri" w:hAnsi="Calibri" w:cs="Calibri"/>
                <w:color w:val="000000"/>
                <w:lang w:val="en-AU" w:eastAsia="en-AU"/>
              </w:rPr>
            </w:pPr>
            <w:r>
              <w:rPr>
                <w:rFonts w:ascii="Calibri" w:hAnsi="Calibri" w:cs="Calibri"/>
                <w:color w:val="000000"/>
                <w:lang w:val="en-AU" w:eastAsia="en-AU"/>
              </w:rPr>
              <w:t xml:space="preserve">Zimbabwe </w:t>
            </w:r>
          </w:p>
        </w:tc>
        <w:tc>
          <w:tcPr>
            <w:tcW w:w="2546" w:type="dxa"/>
            <w:shd w:val="clear" w:color="auto" w:fill="F2F2F2" w:themeFill="background1" w:themeFillShade="F2"/>
            <w:noWrap/>
          </w:tcPr>
          <w:p w14:paraId="138AE936" w14:textId="77777777" w:rsidR="00F02237" w:rsidRDefault="00D90A32">
            <w:pPr>
              <w:spacing w:line="240" w:lineRule="auto"/>
              <w:jc w:val="right"/>
              <w:cnfStyle w:val="000000000000" w:firstRow="0" w:lastRow="0" w:firstColumn="0" w:lastColumn="0" w:oddVBand="0" w:evenVBand="0" w:oddHBand="0" w:evenHBand="0" w:firstRowFirstColumn="0" w:firstRowLastColumn="0" w:lastRowFirstColumn="0" w:lastRowLastColumn="0"/>
              <w:rPr>
                <w:rFonts w:ascii="Calibri" w:hAnsi="Calibri" w:cs="Calibri"/>
                <w:color w:val="000000"/>
                <w:lang w:val="en-AU" w:eastAsia="en-AU"/>
              </w:rPr>
            </w:pPr>
            <w:r>
              <w:rPr>
                <w:rFonts w:ascii="Calibri" w:hAnsi="Calibri" w:cs="Calibri"/>
                <w:color w:val="000000"/>
                <w:lang w:val="en-AU" w:eastAsia="en-AU"/>
              </w:rPr>
              <w:t>4</w:t>
            </w:r>
          </w:p>
        </w:tc>
        <w:tc>
          <w:tcPr>
            <w:tcW w:w="2547" w:type="dxa"/>
            <w:vMerge/>
            <w:shd w:val="clear" w:color="auto" w:fill="F2F2F2" w:themeFill="background1" w:themeFillShade="F2"/>
            <w:vAlign w:val="center"/>
          </w:tcPr>
          <w:p w14:paraId="5321860C" w14:textId="77777777" w:rsidR="00F02237" w:rsidRDefault="00F02237">
            <w:pPr>
              <w:spacing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lang w:val="en-AU" w:eastAsia="en-AU"/>
              </w:rPr>
            </w:pPr>
          </w:p>
        </w:tc>
      </w:tr>
      <w:tr w:rsidR="00F02237" w14:paraId="306267D9" w14:textId="77777777" w:rsidTr="00F02237">
        <w:trPr>
          <w:trHeight w:val="290"/>
        </w:trPr>
        <w:tc>
          <w:tcPr>
            <w:cnfStyle w:val="001000000000" w:firstRow="0" w:lastRow="0" w:firstColumn="1" w:lastColumn="0" w:oddVBand="0" w:evenVBand="0" w:oddHBand="0" w:evenHBand="0" w:firstRowFirstColumn="0" w:firstRowLastColumn="0" w:lastRowFirstColumn="0" w:lastRowLastColumn="0"/>
            <w:tcW w:w="2546" w:type="dxa"/>
            <w:vMerge w:val="restart"/>
            <w:noWrap/>
            <w:vAlign w:val="center"/>
          </w:tcPr>
          <w:p w14:paraId="1B5679AF" w14:textId="77777777" w:rsidR="00F02237" w:rsidRDefault="00D90A32">
            <w:pPr>
              <w:spacing w:line="240" w:lineRule="auto"/>
              <w:jc w:val="center"/>
              <w:rPr>
                <w:rFonts w:ascii="Calibri" w:hAnsi="Calibri" w:cs="Calibri"/>
                <w:b w:val="0"/>
                <w:bCs w:val="0"/>
                <w:color w:val="000000"/>
                <w:lang w:val="en-AU" w:eastAsia="en-AU"/>
              </w:rPr>
            </w:pPr>
            <w:r>
              <w:rPr>
                <w:rFonts w:ascii="Calibri" w:hAnsi="Calibri" w:cs="Calibri"/>
                <w:color w:val="000000"/>
                <w:lang w:val="en-AU" w:eastAsia="en-AU"/>
              </w:rPr>
              <w:t>Asia</w:t>
            </w:r>
          </w:p>
        </w:tc>
        <w:tc>
          <w:tcPr>
            <w:tcW w:w="2547" w:type="dxa"/>
            <w:noWrap/>
          </w:tcPr>
          <w:p w14:paraId="5F86F77A" w14:textId="77777777" w:rsidR="00F02237" w:rsidRDefault="00D90A32">
            <w:pPr>
              <w:spacing w:line="240" w:lineRule="auto"/>
              <w:cnfStyle w:val="000000000000" w:firstRow="0" w:lastRow="0" w:firstColumn="0" w:lastColumn="0" w:oddVBand="0" w:evenVBand="0" w:oddHBand="0" w:evenHBand="0" w:firstRowFirstColumn="0" w:firstRowLastColumn="0" w:lastRowFirstColumn="0" w:lastRowLastColumn="0"/>
              <w:rPr>
                <w:rFonts w:ascii="Calibri" w:hAnsi="Calibri" w:cs="Calibri"/>
                <w:color w:val="000000"/>
                <w:lang w:val="en-AU" w:eastAsia="en-AU"/>
              </w:rPr>
            </w:pPr>
            <w:r>
              <w:rPr>
                <w:rFonts w:ascii="Calibri" w:hAnsi="Calibri" w:cs="Calibri"/>
                <w:color w:val="000000"/>
                <w:lang w:val="en-AU" w:eastAsia="en-AU"/>
              </w:rPr>
              <w:t xml:space="preserve">Armenia </w:t>
            </w:r>
          </w:p>
        </w:tc>
        <w:tc>
          <w:tcPr>
            <w:tcW w:w="2546" w:type="dxa"/>
            <w:noWrap/>
          </w:tcPr>
          <w:p w14:paraId="57D0F968" w14:textId="77777777" w:rsidR="00F02237" w:rsidRDefault="00D90A32">
            <w:pPr>
              <w:spacing w:line="240" w:lineRule="auto"/>
              <w:jc w:val="right"/>
              <w:cnfStyle w:val="000000000000" w:firstRow="0" w:lastRow="0" w:firstColumn="0" w:lastColumn="0" w:oddVBand="0" w:evenVBand="0" w:oddHBand="0" w:evenHBand="0" w:firstRowFirstColumn="0" w:firstRowLastColumn="0" w:lastRowFirstColumn="0" w:lastRowLastColumn="0"/>
              <w:rPr>
                <w:rFonts w:ascii="Calibri" w:hAnsi="Calibri" w:cs="Calibri"/>
                <w:color w:val="000000"/>
                <w:lang w:val="en-AU" w:eastAsia="en-AU"/>
              </w:rPr>
            </w:pPr>
            <w:r>
              <w:rPr>
                <w:rFonts w:ascii="Calibri" w:hAnsi="Calibri" w:cs="Calibri"/>
                <w:color w:val="000000"/>
                <w:lang w:val="en-AU" w:eastAsia="en-AU"/>
              </w:rPr>
              <w:t>2</w:t>
            </w:r>
          </w:p>
        </w:tc>
        <w:tc>
          <w:tcPr>
            <w:tcW w:w="2547" w:type="dxa"/>
            <w:vMerge w:val="restart"/>
            <w:noWrap/>
            <w:vAlign w:val="center"/>
          </w:tcPr>
          <w:p w14:paraId="06FCEED0" w14:textId="77777777" w:rsidR="00F02237" w:rsidRDefault="00D90A32">
            <w:pPr>
              <w:spacing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lang w:val="en-AU" w:eastAsia="en-AU"/>
              </w:rPr>
            </w:pPr>
            <w:r>
              <w:rPr>
                <w:rFonts w:ascii="Calibri" w:hAnsi="Calibri" w:cs="Calibri"/>
                <w:color w:val="000000"/>
                <w:lang w:val="en-AU" w:eastAsia="en-AU"/>
              </w:rPr>
              <w:t>241</w:t>
            </w:r>
          </w:p>
        </w:tc>
      </w:tr>
      <w:tr w:rsidR="00F02237" w14:paraId="31E7A0C8" w14:textId="77777777" w:rsidTr="00F02237">
        <w:trPr>
          <w:trHeight w:val="290"/>
        </w:trPr>
        <w:tc>
          <w:tcPr>
            <w:cnfStyle w:val="001000000000" w:firstRow="0" w:lastRow="0" w:firstColumn="1" w:lastColumn="0" w:oddVBand="0" w:evenVBand="0" w:oddHBand="0" w:evenHBand="0" w:firstRowFirstColumn="0" w:firstRowLastColumn="0" w:lastRowFirstColumn="0" w:lastRowLastColumn="0"/>
            <w:tcW w:w="2546" w:type="dxa"/>
            <w:vMerge/>
            <w:shd w:val="clear" w:color="auto" w:fill="F2F2F2" w:themeFill="background1" w:themeFillShade="F2"/>
            <w:vAlign w:val="center"/>
          </w:tcPr>
          <w:p w14:paraId="4A36B1D8" w14:textId="77777777" w:rsidR="00F02237" w:rsidRDefault="00F02237">
            <w:pPr>
              <w:spacing w:line="240" w:lineRule="auto"/>
              <w:jc w:val="center"/>
              <w:rPr>
                <w:rFonts w:ascii="Calibri" w:hAnsi="Calibri" w:cs="Calibri"/>
                <w:b w:val="0"/>
                <w:bCs w:val="0"/>
                <w:color w:val="000000"/>
                <w:lang w:val="en-AU" w:eastAsia="en-AU"/>
              </w:rPr>
            </w:pPr>
          </w:p>
        </w:tc>
        <w:tc>
          <w:tcPr>
            <w:tcW w:w="2547" w:type="dxa"/>
            <w:shd w:val="clear" w:color="auto" w:fill="F2F2F2" w:themeFill="background1" w:themeFillShade="F2"/>
            <w:noWrap/>
          </w:tcPr>
          <w:p w14:paraId="2F518648" w14:textId="77777777" w:rsidR="00F02237" w:rsidRDefault="00D90A32">
            <w:pPr>
              <w:spacing w:line="240" w:lineRule="auto"/>
              <w:cnfStyle w:val="000000000000" w:firstRow="0" w:lastRow="0" w:firstColumn="0" w:lastColumn="0" w:oddVBand="0" w:evenVBand="0" w:oddHBand="0" w:evenHBand="0" w:firstRowFirstColumn="0" w:firstRowLastColumn="0" w:lastRowFirstColumn="0" w:lastRowLastColumn="0"/>
              <w:rPr>
                <w:rFonts w:ascii="Calibri" w:hAnsi="Calibri" w:cs="Calibri"/>
                <w:color w:val="000000"/>
                <w:lang w:val="en-AU" w:eastAsia="en-AU"/>
              </w:rPr>
            </w:pPr>
            <w:r>
              <w:rPr>
                <w:rFonts w:ascii="Calibri" w:hAnsi="Calibri" w:cs="Calibri"/>
                <w:color w:val="000000"/>
                <w:lang w:val="en-AU" w:eastAsia="en-AU"/>
              </w:rPr>
              <w:t>Borneo Island</w:t>
            </w:r>
          </w:p>
        </w:tc>
        <w:tc>
          <w:tcPr>
            <w:tcW w:w="2546" w:type="dxa"/>
            <w:shd w:val="clear" w:color="auto" w:fill="F2F2F2" w:themeFill="background1" w:themeFillShade="F2"/>
            <w:noWrap/>
          </w:tcPr>
          <w:p w14:paraId="659957B0" w14:textId="77777777" w:rsidR="00F02237" w:rsidRDefault="00D90A32">
            <w:pPr>
              <w:spacing w:line="240" w:lineRule="auto"/>
              <w:jc w:val="right"/>
              <w:cnfStyle w:val="000000000000" w:firstRow="0" w:lastRow="0" w:firstColumn="0" w:lastColumn="0" w:oddVBand="0" w:evenVBand="0" w:oddHBand="0" w:evenHBand="0" w:firstRowFirstColumn="0" w:firstRowLastColumn="0" w:lastRowFirstColumn="0" w:lastRowLastColumn="0"/>
              <w:rPr>
                <w:rFonts w:ascii="Calibri" w:hAnsi="Calibri" w:cs="Calibri"/>
                <w:color w:val="000000"/>
                <w:lang w:val="en-AU" w:eastAsia="en-AU"/>
              </w:rPr>
            </w:pPr>
            <w:r>
              <w:rPr>
                <w:rFonts w:ascii="Calibri" w:hAnsi="Calibri" w:cs="Calibri"/>
                <w:color w:val="000000"/>
                <w:lang w:val="en-AU" w:eastAsia="en-AU"/>
              </w:rPr>
              <w:t>1</w:t>
            </w:r>
          </w:p>
        </w:tc>
        <w:tc>
          <w:tcPr>
            <w:tcW w:w="2547" w:type="dxa"/>
            <w:vMerge/>
            <w:shd w:val="clear" w:color="auto" w:fill="F2F2F2" w:themeFill="background1" w:themeFillShade="F2"/>
            <w:vAlign w:val="center"/>
          </w:tcPr>
          <w:p w14:paraId="46C5EB7B" w14:textId="77777777" w:rsidR="00F02237" w:rsidRDefault="00F02237">
            <w:pPr>
              <w:spacing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lang w:val="en-AU" w:eastAsia="en-AU"/>
              </w:rPr>
            </w:pPr>
          </w:p>
        </w:tc>
      </w:tr>
      <w:tr w:rsidR="00F02237" w14:paraId="1EF8EE8F" w14:textId="77777777" w:rsidTr="00F02237">
        <w:trPr>
          <w:trHeight w:val="290"/>
        </w:trPr>
        <w:tc>
          <w:tcPr>
            <w:cnfStyle w:val="001000000000" w:firstRow="0" w:lastRow="0" w:firstColumn="1" w:lastColumn="0" w:oddVBand="0" w:evenVBand="0" w:oddHBand="0" w:evenHBand="0" w:firstRowFirstColumn="0" w:firstRowLastColumn="0" w:lastRowFirstColumn="0" w:lastRowLastColumn="0"/>
            <w:tcW w:w="2546" w:type="dxa"/>
            <w:vMerge/>
            <w:vAlign w:val="center"/>
          </w:tcPr>
          <w:p w14:paraId="1E0FDCFE" w14:textId="77777777" w:rsidR="00F02237" w:rsidRDefault="00F02237">
            <w:pPr>
              <w:spacing w:line="240" w:lineRule="auto"/>
              <w:jc w:val="center"/>
              <w:rPr>
                <w:rFonts w:ascii="Calibri" w:hAnsi="Calibri" w:cs="Calibri"/>
                <w:b w:val="0"/>
                <w:bCs w:val="0"/>
                <w:color w:val="000000"/>
                <w:lang w:val="en-AU" w:eastAsia="en-AU"/>
              </w:rPr>
            </w:pPr>
          </w:p>
        </w:tc>
        <w:tc>
          <w:tcPr>
            <w:tcW w:w="2547" w:type="dxa"/>
            <w:shd w:val="clear" w:color="auto" w:fill="E36C0A" w:themeFill="accent6" w:themeFillShade="BF"/>
            <w:noWrap/>
          </w:tcPr>
          <w:p w14:paraId="619DC8EC" w14:textId="77777777" w:rsidR="00F02237" w:rsidRDefault="00D90A32">
            <w:pPr>
              <w:spacing w:line="240" w:lineRule="auto"/>
              <w:cnfStyle w:val="000000000000" w:firstRow="0" w:lastRow="0" w:firstColumn="0" w:lastColumn="0" w:oddVBand="0" w:evenVBand="0" w:oddHBand="0" w:evenHBand="0" w:firstRowFirstColumn="0" w:firstRowLastColumn="0" w:lastRowFirstColumn="0" w:lastRowLastColumn="0"/>
              <w:rPr>
                <w:rFonts w:ascii="Calibri" w:hAnsi="Calibri" w:cs="Calibri"/>
                <w:color w:val="000000"/>
                <w:lang w:val="en-AU" w:eastAsia="en-AU"/>
              </w:rPr>
            </w:pPr>
            <w:r>
              <w:rPr>
                <w:rFonts w:ascii="Calibri" w:hAnsi="Calibri" w:cs="Calibri"/>
                <w:color w:val="000000"/>
                <w:lang w:val="en-AU" w:eastAsia="en-AU"/>
              </w:rPr>
              <w:t>China</w:t>
            </w:r>
          </w:p>
        </w:tc>
        <w:tc>
          <w:tcPr>
            <w:tcW w:w="2546" w:type="dxa"/>
            <w:shd w:val="clear" w:color="auto" w:fill="E36C0A" w:themeFill="accent6" w:themeFillShade="BF"/>
            <w:noWrap/>
          </w:tcPr>
          <w:p w14:paraId="7D31FEF7" w14:textId="77777777" w:rsidR="00F02237" w:rsidRDefault="00D90A32">
            <w:pPr>
              <w:spacing w:line="240" w:lineRule="auto"/>
              <w:jc w:val="right"/>
              <w:cnfStyle w:val="000000000000" w:firstRow="0" w:lastRow="0" w:firstColumn="0" w:lastColumn="0" w:oddVBand="0" w:evenVBand="0" w:oddHBand="0" w:evenHBand="0" w:firstRowFirstColumn="0" w:firstRowLastColumn="0" w:lastRowFirstColumn="0" w:lastRowLastColumn="0"/>
              <w:rPr>
                <w:rFonts w:ascii="Calibri" w:hAnsi="Calibri" w:cs="Calibri"/>
                <w:color w:val="000000"/>
                <w:lang w:val="en-AU" w:eastAsia="en-AU"/>
              </w:rPr>
            </w:pPr>
            <w:r>
              <w:rPr>
                <w:rFonts w:ascii="Calibri" w:hAnsi="Calibri" w:cs="Calibri"/>
                <w:color w:val="000000"/>
                <w:lang w:val="en-AU" w:eastAsia="en-AU"/>
              </w:rPr>
              <w:t>47</w:t>
            </w:r>
          </w:p>
        </w:tc>
        <w:tc>
          <w:tcPr>
            <w:tcW w:w="2547" w:type="dxa"/>
            <w:vMerge/>
            <w:vAlign w:val="center"/>
          </w:tcPr>
          <w:p w14:paraId="020F45E4" w14:textId="77777777" w:rsidR="00F02237" w:rsidRDefault="00F02237">
            <w:pPr>
              <w:spacing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lang w:val="en-AU" w:eastAsia="en-AU"/>
              </w:rPr>
            </w:pPr>
          </w:p>
        </w:tc>
      </w:tr>
      <w:tr w:rsidR="00F02237" w14:paraId="6F185966" w14:textId="77777777" w:rsidTr="00F02237">
        <w:trPr>
          <w:trHeight w:val="290"/>
        </w:trPr>
        <w:tc>
          <w:tcPr>
            <w:cnfStyle w:val="001000000000" w:firstRow="0" w:lastRow="0" w:firstColumn="1" w:lastColumn="0" w:oddVBand="0" w:evenVBand="0" w:oddHBand="0" w:evenHBand="0" w:firstRowFirstColumn="0" w:firstRowLastColumn="0" w:lastRowFirstColumn="0" w:lastRowLastColumn="0"/>
            <w:tcW w:w="2546" w:type="dxa"/>
            <w:vMerge/>
            <w:shd w:val="clear" w:color="auto" w:fill="F2F2F2" w:themeFill="background1" w:themeFillShade="F2"/>
            <w:vAlign w:val="center"/>
          </w:tcPr>
          <w:p w14:paraId="4EE4964E" w14:textId="77777777" w:rsidR="00F02237" w:rsidRDefault="00F02237">
            <w:pPr>
              <w:spacing w:line="240" w:lineRule="auto"/>
              <w:jc w:val="center"/>
              <w:rPr>
                <w:rFonts w:ascii="Calibri" w:hAnsi="Calibri" w:cs="Calibri"/>
                <w:b w:val="0"/>
                <w:bCs w:val="0"/>
                <w:color w:val="000000"/>
                <w:lang w:val="en-AU" w:eastAsia="en-AU"/>
              </w:rPr>
            </w:pPr>
          </w:p>
        </w:tc>
        <w:tc>
          <w:tcPr>
            <w:tcW w:w="2547" w:type="dxa"/>
            <w:shd w:val="clear" w:color="auto" w:fill="E36C0A" w:themeFill="accent6" w:themeFillShade="BF"/>
            <w:noWrap/>
          </w:tcPr>
          <w:p w14:paraId="3266FB37" w14:textId="77777777" w:rsidR="00F02237" w:rsidRDefault="00D90A32">
            <w:pPr>
              <w:spacing w:line="240" w:lineRule="auto"/>
              <w:cnfStyle w:val="000000000000" w:firstRow="0" w:lastRow="0" w:firstColumn="0" w:lastColumn="0" w:oddVBand="0" w:evenVBand="0" w:oddHBand="0" w:evenHBand="0" w:firstRowFirstColumn="0" w:firstRowLastColumn="0" w:lastRowFirstColumn="0" w:lastRowLastColumn="0"/>
              <w:rPr>
                <w:rFonts w:ascii="Calibri" w:hAnsi="Calibri" w:cs="Calibri"/>
                <w:color w:val="000000"/>
                <w:lang w:val="en-AU" w:eastAsia="en-AU"/>
              </w:rPr>
            </w:pPr>
            <w:r>
              <w:rPr>
                <w:rFonts w:ascii="Calibri" w:hAnsi="Calibri" w:cs="Calibri"/>
                <w:color w:val="000000"/>
                <w:lang w:val="en-AU" w:eastAsia="en-AU"/>
              </w:rPr>
              <w:t>India</w:t>
            </w:r>
          </w:p>
        </w:tc>
        <w:tc>
          <w:tcPr>
            <w:tcW w:w="2546" w:type="dxa"/>
            <w:shd w:val="clear" w:color="auto" w:fill="E36C0A" w:themeFill="accent6" w:themeFillShade="BF"/>
            <w:noWrap/>
          </w:tcPr>
          <w:p w14:paraId="33C02E65" w14:textId="77777777" w:rsidR="00F02237" w:rsidRDefault="00D90A32">
            <w:pPr>
              <w:spacing w:line="240" w:lineRule="auto"/>
              <w:jc w:val="right"/>
              <w:cnfStyle w:val="000000000000" w:firstRow="0" w:lastRow="0" w:firstColumn="0" w:lastColumn="0" w:oddVBand="0" w:evenVBand="0" w:oddHBand="0" w:evenHBand="0" w:firstRowFirstColumn="0" w:firstRowLastColumn="0" w:lastRowFirstColumn="0" w:lastRowLastColumn="0"/>
              <w:rPr>
                <w:rFonts w:ascii="Calibri" w:hAnsi="Calibri" w:cs="Calibri"/>
                <w:color w:val="000000"/>
                <w:lang w:val="en-AU" w:eastAsia="en-AU"/>
              </w:rPr>
            </w:pPr>
            <w:r>
              <w:rPr>
                <w:rFonts w:ascii="Calibri" w:hAnsi="Calibri" w:cs="Calibri"/>
                <w:color w:val="000000"/>
                <w:lang w:val="en-AU" w:eastAsia="en-AU"/>
              </w:rPr>
              <w:t>27</w:t>
            </w:r>
          </w:p>
        </w:tc>
        <w:tc>
          <w:tcPr>
            <w:tcW w:w="2547" w:type="dxa"/>
            <w:vMerge/>
            <w:shd w:val="clear" w:color="auto" w:fill="F2F2F2" w:themeFill="background1" w:themeFillShade="F2"/>
            <w:vAlign w:val="center"/>
          </w:tcPr>
          <w:p w14:paraId="6EC0A21E" w14:textId="77777777" w:rsidR="00F02237" w:rsidRDefault="00F02237">
            <w:pPr>
              <w:spacing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lang w:val="en-AU" w:eastAsia="en-AU"/>
              </w:rPr>
            </w:pPr>
          </w:p>
        </w:tc>
      </w:tr>
      <w:tr w:rsidR="00F02237" w14:paraId="6D87BD45" w14:textId="77777777" w:rsidTr="00F02237">
        <w:trPr>
          <w:trHeight w:val="290"/>
        </w:trPr>
        <w:tc>
          <w:tcPr>
            <w:cnfStyle w:val="001000000000" w:firstRow="0" w:lastRow="0" w:firstColumn="1" w:lastColumn="0" w:oddVBand="0" w:evenVBand="0" w:oddHBand="0" w:evenHBand="0" w:firstRowFirstColumn="0" w:firstRowLastColumn="0" w:lastRowFirstColumn="0" w:lastRowLastColumn="0"/>
            <w:tcW w:w="2546" w:type="dxa"/>
            <w:vMerge/>
            <w:vAlign w:val="center"/>
          </w:tcPr>
          <w:p w14:paraId="142A8BAE" w14:textId="77777777" w:rsidR="00F02237" w:rsidRDefault="00F02237">
            <w:pPr>
              <w:spacing w:line="240" w:lineRule="auto"/>
              <w:jc w:val="center"/>
              <w:rPr>
                <w:rFonts w:ascii="Calibri" w:hAnsi="Calibri" w:cs="Calibri"/>
                <w:b w:val="0"/>
                <w:bCs w:val="0"/>
                <w:color w:val="000000"/>
                <w:lang w:val="en-AU" w:eastAsia="en-AU"/>
              </w:rPr>
            </w:pPr>
          </w:p>
        </w:tc>
        <w:tc>
          <w:tcPr>
            <w:tcW w:w="2547" w:type="dxa"/>
            <w:noWrap/>
          </w:tcPr>
          <w:p w14:paraId="3F3D3BCC" w14:textId="77777777" w:rsidR="00F02237" w:rsidRDefault="00D90A32">
            <w:pPr>
              <w:spacing w:line="240" w:lineRule="auto"/>
              <w:cnfStyle w:val="000000000000" w:firstRow="0" w:lastRow="0" w:firstColumn="0" w:lastColumn="0" w:oddVBand="0" w:evenVBand="0" w:oddHBand="0" w:evenHBand="0" w:firstRowFirstColumn="0" w:firstRowLastColumn="0" w:lastRowFirstColumn="0" w:lastRowLastColumn="0"/>
              <w:rPr>
                <w:rFonts w:ascii="Calibri" w:hAnsi="Calibri" w:cs="Calibri"/>
                <w:color w:val="000000"/>
                <w:lang w:val="en-AU" w:eastAsia="en-AU"/>
              </w:rPr>
            </w:pPr>
            <w:r>
              <w:rPr>
                <w:rFonts w:ascii="Calibri" w:hAnsi="Calibri" w:cs="Calibri"/>
                <w:color w:val="000000"/>
                <w:lang w:val="en-AU" w:eastAsia="en-AU"/>
              </w:rPr>
              <w:t xml:space="preserve">Indonesia </w:t>
            </w:r>
          </w:p>
        </w:tc>
        <w:tc>
          <w:tcPr>
            <w:tcW w:w="2546" w:type="dxa"/>
            <w:noWrap/>
          </w:tcPr>
          <w:p w14:paraId="2B2BD3AF" w14:textId="77777777" w:rsidR="00F02237" w:rsidRDefault="00D90A32">
            <w:pPr>
              <w:spacing w:line="240" w:lineRule="auto"/>
              <w:jc w:val="right"/>
              <w:cnfStyle w:val="000000000000" w:firstRow="0" w:lastRow="0" w:firstColumn="0" w:lastColumn="0" w:oddVBand="0" w:evenVBand="0" w:oddHBand="0" w:evenHBand="0" w:firstRowFirstColumn="0" w:firstRowLastColumn="0" w:lastRowFirstColumn="0" w:lastRowLastColumn="0"/>
              <w:rPr>
                <w:rFonts w:ascii="Calibri" w:hAnsi="Calibri" w:cs="Calibri"/>
                <w:color w:val="000000"/>
                <w:lang w:val="en-AU" w:eastAsia="en-AU"/>
              </w:rPr>
            </w:pPr>
            <w:r>
              <w:rPr>
                <w:rFonts w:ascii="Calibri" w:hAnsi="Calibri" w:cs="Calibri"/>
                <w:color w:val="000000"/>
                <w:lang w:val="en-AU" w:eastAsia="en-AU"/>
              </w:rPr>
              <w:t>1</w:t>
            </w:r>
          </w:p>
        </w:tc>
        <w:tc>
          <w:tcPr>
            <w:tcW w:w="2547" w:type="dxa"/>
            <w:vMerge/>
            <w:vAlign w:val="center"/>
          </w:tcPr>
          <w:p w14:paraId="4B649A7E" w14:textId="77777777" w:rsidR="00F02237" w:rsidRDefault="00F02237">
            <w:pPr>
              <w:spacing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lang w:val="en-AU" w:eastAsia="en-AU"/>
              </w:rPr>
            </w:pPr>
          </w:p>
        </w:tc>
      </w:tr>
      <w:tr w:rsidR="00F02237" w14:paraId="63F5EB00" w14:textId="77777777" w:rsidTr="00F02237">
        <w:trPr>
          <w:trHeight w:val="290"/>
        </w:trPr>
        <w:tc>
          <w:tcPr>
            <w:cnfStyle w:val="001000000000" w:firstRow="0" w:lastRow="0" w:firstColumn="1" w:lastColumn="0" w:oddVBand="0" w:evenVBand="0" w:oddHBand="0" w:evenHBand="0" w:firstRowFirstColumn="0" w:firstRowLastColumn="0" w:lastRowFirstColumn="0" w:lastRowLastColumn="0"/>
            <w:tcW w:w="2546" w:type="dxa"/>
            <w:vMerge/>
            <w:shd w:val="clear" w:color="auto" w:fill="F2F2F2" w:themeFill="background1" w:themeFillShade="F2"/>
            <w:vAlign w:val="center"/>
          </w:tcPr>
          <w:p w14:paraId="0B74F6AE" w14:textId="77777777" w:rsidR="00F02237" w:rsidRDefault="00F02237">
            <w:pPr>
              <w:spacing w:line="240" w:lineRule="auto"/>
              <w:jc w:val="center"/>
              <w:rPr>
                <w:rFonts w:ascii="Calibri" w:hAnsi="Calibri" w:cs="Calibri"/>
                <w:b w:val="0"/>
                <w:bCs w:val="0"/>
                <w:color w:val="000000"/>
                <w:lang w:val="en-AU" w:eastAsia="en-AU"/>
              </w:rPr>
            </w:pPr>
          </w:p>
        </w:tc>
        <w:tc>
          <w:tcPr>
            <w:tcW w:w="2547" w:type="dxa"/>
            <w:shd w:val="clear" w:color="auto" w:fill="F2F2F2" w:themeFill="background1" w:themeFillShade="F2"/>
            <w:noWrap/>
          </w:tcPr>
          <w:p w14:paraId="2128395E" w14:textId="77777777" w:rsidR="00F02237" w:rsidRDefault="00D90A32">
            <w:pPr>
              <w:spacing w:line="240" w:lineRule="auto"/>
              <w:cnfStyle w:val="000000000000" w:firstRow="0" w:lastRow="0" w:firstColumn="0" w:lastColumn="0" w:oddVBand="0" w:evenVBand="0" w:oddHBand="0" w:evenHBand="0" w:firstRowFirstColumn="0" w:firstRowLastColumn="0" w:lastRowFirstColumn="0" w:lastRowLastColumn="0"/>
              <w:rPr>
                <w:rFonts w:ascii="Calibri" w:hAnsi="Calibri" w:cs="Calibri"/>
                <w:color w:val="000000"/>
                <w:lang w:val="en-AU" w:eastAsia="en-AU"/>
              </w:rPr>
            </w:pPr>
            <w:r>
              <w:rPr>
                <w:rFonts w:ascii="Calibri" w:hAnsi="Calibri" w:cs="Calibri"/>
                <w:color w:val="000000"/>
                <w:lang w:val="en-AU" w:eastAsia="en-AU"/>
              </w:rPr>
              <w:t>Iran</w:t>
            </w:r>
          </w:p>
        </w:tc>
        <w:tc>
          <w:tcPr>
            <w:tcW w:w="2546" w:type="dxa"/>
            <w:shd w:val="clear" w:color="auto" w:fill="F2F2F2" w:themeFill="background1" w:themeFillShade="F2"/>
            <w:noWrap/>
          </w:tcPr>
          <w:p w14:paraId="1F2DA1EB" w14:textId="77777777" w:rsidR="00F02237" w:rsidRDefault="00D90A32">
            <w:pPr>
              <w:spacing w:line="240" w:lineRule="auto"/>
              <w:jc w:val="right"/>
              <w:cnfStyle w:val="000000000000" w:firstRow="0" w:lastRow="0" w:firstColumn="0" w:lastColumn="0" w:oddVBand="0" w:evenVBand="0" w:oddHBand="0" w:evenHBand="0" w:firstRowFirstColumn="0" w:firstRowLastColumn="0" w:lastRowFirstColumn="0" w:lastRowLastColumn="0"/>
              <w:rPr>
                <w:rFonts w:ascii="Calibri" w:hAnsi="Calibri" w:cs="Calibri"/>
                <w:color w:val="000000"/>
                <w:lang w:val="en-AU" w:eastAsia="en-AU"/>
              </w:rPr>
            </w:pPr>
            <w:r>
              <w:rPr>
                <w:rFonts w:ascii="Calibri" w:hAnsi="Calibri" w:cs="Calibri"/>
                <w:color w:val="000000"/>
                <w:lang w:val="en-AU" w:eastAsia="en-AU"/>
              </w:rPr>
              <w:t>4</w:t>
            </w:r>
          </w:p>
        </w:tc>
        <w:tc>
          <w:tcPr>
            <w:tcW w:w="2547" w:type="dxa"/>
            <w:vMerge/>
            <w:shd w:val="clear" w:color="auto" w:fill="F2F2F2" w:themeFill="background1" w:themeFillShade="F2"/>
            <w:vAlign w:val="center"/>
          </w:tcPr>
          <w:p w14:paraId="34A974E3" w14:textId="77777777" w:rsidR="00F02237" w:rsidRDefault="00F02237">
            <w:pPr>
              <w:spacing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lang w:val="en-AU" w:eastAsia="en-AU"/>
              </w:rPr>
            </w:pPr>
          </w:p>
        </w:tc>
      </w:tr>
      <w:tr w:rsidR="00F02237" w14:paraId="5922EB18" w14:textId="77777777" w:rsidTr="00F02237">
        <w:trPr>
          <w:trHeight w:val="290"/>
        </w:trPr>
        <w:tc>
          <w:tcPr>
            <w:cnfStyle w:val="001000000000" w:firstRow="0" w:lastRow="0" w:firstColumn="1" w:lastColumn="0" w:oddVBand="0" w:evenVBand="0" w:oddHBand="0" w:evenHBand="0" w:firstRowFirstColumn="0" w:firstRowLastColumn="0" w:lastRowFirstColumn="0" w:lastRowLastColumn="0"/>
            <w:tcW w:w="2546" w:type="dxa"/>
            <w:vMerge/>
            <w:vAlign w:val="center"/>
          </w:tcPr>
          <w:p w14:paraId="6C45443A" w14:textId="77777777" w:rsidR="00F02237" w:rsidRDefault="00F02237">
            <w:pPr>
              <w:spacing w:line="240" w:lineRule="auto"/>
              <w:jc w:val="center"/>
              <w:rPr>
                <w:rFonts w:ascii="Calibri" w:hAnsi="Calibri" w:cs="Calibri"/>
                <w:b w:val="0"/>
                <w:bCs w:val="0"/>
                <w:color w:val="000000"/>
                <w:lang w:val="en-AU" w:eastAsia="en-AU"/>
              </w:rPr>
            </w:pPr>
          </w:p>
        </w:tc>
        <w:tc>
          <w:tcPr>
            <w:tcW w:w="2547" w:type="dxa"/>
            <w:noWrap/>
          </w:tcPr>
          <w:p w14:paraId="38574E1F" w14:textId="77777777" w:rsidR="00F02237" w:rsidRDefault="00D90A32">
            <w:pPr>
              <w:spacing w:line="240" w:lineRule="auto"/>
              <w:cnfStyle w:val="000000000000" w:firstRow="0" w:lastRow="0" w:firstColumn="0" w:lastColumn="0" w:oddVBand="0" w:evenVBand="0" w:oddHBand="0" w:evenHBand="0" w:firstRowFirstColumn="0" w:firstRowLastColumn="0" w:lastRowFirstColumn="0" w:lastRowLastColumn="0"/>
              <w:rPr>
                <w:rFonts w:ascii="Calibri" w:hAnsi="Calibri" w:cs="Calibri"/>
                <w:color w:val="000000"/>
                <w:lang w:val="en-AU" w:eastAsia="en-AU"/>
              </w:rPr>
            </w:pPr>
            <w:r>
              <w:rPr>
                <w:rFonts w:ascii="Calibri" w:hAnsi="Calibri" w:cs="Calibri"/>
                <w:color w:val="000000"/>
                <w:lang w:val="en-AU" w:eastAsia="en-AU"/>
              </w:rPr>
              <w:t>Iraq</w:t>
            </w:r>
          </w:p>
        </w:tc>
        <w:tc>
          <w:tcPr>
            <w:tcW w:w="2546" w:type="dxa"/>
            <w:noWrap/>
          </w:tcPr>
          <w:p w14:paraId="085CC838" w14:textId="77777777" w:rsidR="00F02237" w:rsidRDefault="00D90A32">
            <w:pPr>
              <w:spacing w:line="240" w:lineRule="auto"/>
              <w:jc w:val="right"/>
              <w:cnfStyle w:val="000000000000" w:firstRow="0" w:lastRow="0" w:firstColumn="0" w:lastColumn="0" w:oddVBand="0" w:evenVBand="0" w:oddHBand="0" w:evenHBand="0" w:firstRowFirstColumn="0" w:firstRowLastColumn="0" w:lastRowFirstColumn="0" w:lastRowLastColumn="0"/>
              <w:rPr>
                <w:rFonts w:ascii="Calibri" w:hAnsi="Calibri" w:cs="Calibri"/>
                <w:color w:val="000000"/>
                <w:lang w:val="en-AU" w:eastAsia="en-AU"/>
              </w:rPr>
            </w:pPr>
            <w:r>
              <w:rPr>
                <w:rFonts w:ascii="Calibri" w:hAnsi="Calibri" w:cs="Calibri"/>
                <w:color w:val="000000"/>
                <w:lang w:val="en-AU" w:eastAsia="en-AU"/>
              </w:rPr>
              <w:t>3</w:t>
            </w:r>
          </w:p>
        </w:tc>
        <w:tc>
          <w:tcPr>
            <w:tcW w:w="2547" w:type="dxa"/>
            <w:vMerge/>
            <w:vAlign w:val="center"/>
          </w:tcPr>
          <w:p w14:paraId="6A79AE5C" w14:textId="77777777" w:rsidR="00F02237" w:rsidRDefault="00F02237">
            <w:pPr>
              <w:spacing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lang w:val="en-AU" w:eastAsia="en-AU"/>
              </w:rPr>
            </w:pPr>
          </w:p>
        </w:tc>
      </w:tr>
      <w:tr w:rsidR="00F02237" w14:paraId="77CE3F81" w14:textId="77777777" w:rsidTr="00F02237">
        <w:trPr>
          <w:trHeight w:val="290"/>
        </w:trPr>
        <w:tc>
          <w:tcPr>
            <w:cnfStyle w:val="001000000000" w:firstRow="0" w:lastRow="0" w:firstColumn="1" w:lastColumn="0" w:oddVBand="0" w:evenVBand="0" w:oddHBand="0" w:evenHBand="0" w:firstRowFirstColumn="0" w:firstRowLastColumn="0" w:lastRowFirstColumn="0" w:lastRowLastColumn="0"/>
            <w:tcW w:w="2546" w:type="dxa"/>
            <w:vMerge/>
            <w:shd w:val="clear" w:color="auto" w:fill="F2F2F2" w:themeFill="background1" w:themeFillShade="F2"/>
            <w:vAlign w:val="center"/>
          </w:tcPr>
          <w:p w14:paraId="2BA1D23C" w14:textId="77777777" w:rsidR="00F02237" w:rsidRDefault="00F02237">
            <w:pPr>
              <w:spacing w:line="240" w:lineRule="auto"/>
              <w:jc w:val="center"/>
              <w:rPr>
                <w:rFonts w:ascii="Calibri" w:hAnsi="Calibri" w:cs="Calibri"/>
                <w:b w:val="0"/>
                <w:bCs w:val="0"/>
                <w:color w:val="000000"/>
                <w:lang w:val="en-AU" w:eastAsia="en-AU"/>
              </w:rPr>
            </w:pPr>
          </w:p>
        </w:tc>
        <w:tc>
          <w:tcPr>
            <w:tcW w:w="2547" w:type="dxa"/>
            <w:shd w:val="clear" w:color="auto" w:fill="E36C0A" w:themeFill="accent6" w:themeFillShade="BF"/>
            <w:noWrap/>
          </w:tcPr>
          <w:p w14:paraId="7A0B0B74" w14:textId="77777777" w:rsidR="00F02237" w:rsidRDefault="00D90A32">
            <w:pPr>
              <w:spacing w:line="240" w:lineRule="auto"/>
              <w:cnfStyle w:val="000000000000" w:firstRow="0" w:lastRow="0" w:firstColumn="0" w:lastColumn="0" w:oddVBand="0" w:evenVBand="0" w:oddHBand="0" w:evenHBand="0" w:firstRowFirstColumn="0" w:firstRowLastColumn="0" w:lastRowFirstColumn="0" w:lastRowLastColumn="0"/>
              <w:rPr>
                <w:rFonts w:ascii="Calibri" w:hAnsi="Calibri" w:cs="Calibri"/>
                <w:color w:val="000000"/>
                <w:lang w:val="en-AU" w:eastAsia="en-AU"/>
              </w:rPr>
            </w:pPr>
            <w:r>
              <w:rPr>
                <w:rFonts w:ascii="Calibri" w:hAnsi="Calibri" w:cs="Calibri"/>
                <w:color w:val="000000"/>
                <w:lang w:val="en-AU" w:eastAsia="en-AU"/>
              </w:rPr>
              <w:t xml:space="preserve">Israel </w:t>
            </w:r>
          </w:p>
        </w:tc>
        <w:tc>
          <w:tcPr>
            <w:tcW w:w="2546" w:type="dxa"/>
            <w:shd w:val="clear" w:color="auto" w:fill="E36C0A" w:themeFill="accent6" w:themeFillShade="BF"/>
            <w:noWrap/>
          </w:tcPr>
          <w:p w14:paraId="14C3622C" w14:textId="77777777" w:rsidR="00F02237" w:rsidRDefault="00D90A32">
            <w:pPr>
              <w:spacing w:line="240" w:lineRule="auto"/>
              <w:jc w:val="right"/>
              <w:cnfStyle w:val="000000000000" w:firstRow="0" w:lastRow="0" w:firstColumn="0" w:lastColumn="0" w:oddVBand="0" w:evenVBand="0" w:oddHBand="0" w:evenHBand="0" w:firstRowFirstColumn="0" w:firstRowLastColumn="0" w:lastRowFirstColumn="0" w:lastRowLastColumn="0"/>
              <w:rPr>
                <w:rFonts w:ascii="Calibri" w:hAnsi="Calibri" w:cs="Calibri"/>
                <w:color w:val="000000"/>
                <w:lang w:val="en-AU" w:eastAsia="en-AU"/>
              </w:rPr>
            </w:pPr>
            <w:r>
              <w:rPr>
                <w:rFonts w:ascii="Calibri" w:hAnsi="Calibri" w:cs="Calibri"/>
                <w:color w:val="000000"/>
                <w:lang w:val="en-AU" w:eastAsia="en-AU"/>
              </w:rPr>
              <w:t>44</w:t>
            </w:r>
          </w:p>
        </w:tc>
        <w:tc>
          <w:tcPr>
            <w:tcW w:w="2547" w:type="dxa"/>
            <w:vMerge/>
            <w:shd w:val="clear" w:color="auto" w:fill="F2F2F2" w:themeFill="background1" w:themeFillShade="F2"/>
            <w:vAlign w:val="center"/>
          </w:tcPr>
          <w:p w14:paraId="2699DD5F" w14:textId="77777777" w:rsidR="00F02237" w:rsidRDefault="00F02237">
            <w:pPr>
              <w:spacing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lang w:val="en-AU" w:eastAsia="en-AU"/>
              </w:rPr>
            </w:pPr>
          </w:p>
        </w:tc>
      </w:tr>
      <w:tr w:rsidR="00F02237" w14:paraId="5023904A" w14:textId="77777777" w:rsidTr="00F02237">
        <w:trPr>
          <w:trHeight w:val="290"/>
        </w:trPr>
        <w:tc>
          <w:tcPr>
            <w:cnfStyle w:val="001000000000" w:firstRow="0" w:lastRow="0" w:firstColumn="1" w:lastColumn="0" w:oddVBand="0" w:evenVBand="0" w:oddHBand="0" w:evenHBand="0" w:firstRowFirstColumn="0" w:firstRowLastColumn="0" w:lastRowFirstColumn="0" w:lastRowLastColumn="0"/>
            <w:tcW w:w="2546" w:type="dxa"/>
            <w:vMerge/>
            <w:vAlign w:val="center"/>
          </w:tcPr>
          <w:p w14:paraId="3E672855" w14:textId="77777777" w:rsidR="00F02237" w:rsidRDefault="00F02237">
            <w:pPr>
              <w:spacing w:line="240" w:lineRule="auto"/>
              <w:jc w:val="center"/>
              <w:rPr>
                <w:rFonts w:ascii="Calibri" w:hAnsi="Calibri" w:cs="Calibri"/>
                <w:b w:val="0"/>
                <w:bCs w:val="0"/>
                <w:color w:val="000000"/>
                <w:lang w:val="en-AU" w:eastAsia="en-AU"/>
              </w:rPr>
            </w:pPr>
          </w:p>
        </w:tc>
        <w:tc>
          <w:tcPr>
            <w:tcW w:w="2547" w:type="dxa"/>
            <w:shd w:val="clear" w:color="auto" w:fill="E36C0A" w:themeFill="accent6" w:themeFillShade="BF"/>
            <w:noWrap/>
          </w:tcPr>
          <w:p w14:paraId="16831115" w14:textId="77777777" w:rsidR="00F02237" w:rsidRDefault="00D90A32">
            <w:pPr>
              <w:spacing w:line="240" w:lineRule="auto"/>
              <w:cnfStyle w:val="000000000000" w:firstRow="0" w:lastRow="0" w:firstColumn="0" w:lastColumn="0" w:oddVBand="0" w:evenVBand="0" w:oddHBand="0" w:evenHBand="0" w:firstRowFirstColumn="0" w:firstRowLastColumn="0" w:lastRowFirstColumn="0" w:lastRowLastColumn="0"/>
              <w:rPr>
                <w:rFonts w:ascii="Calibri" w:hAnsi="Calibri" w:cs="Calibri"/>
                <w:color w:val="000000"/>
                <w:lang w:val="en-AU" w:eastAsia="en-AU"/>
              </w:rPr>
            </w:pPr>
            <w:r>
              <w:rPr>
                <w:rFonts w:ascii="Calibri" w:hAnsi="Calibri" w:cs="Calibri"/>
                <w:color w:val="000000"/>
                <w:lang w:val="en-AU" w:eastAsia="en-AU"/>
              </w:rPr>
              <w:t>(Withheld)</w:t>
            </w:r>
          </w:p>
        </w:tc>
        <w:tc>
          <w:tcPr>
            <w:tcW w:w="2546" w:type="dxa"/>
            <w:shd w:val="clear" w:color="auto" w:fill="E36C0A" w:themeFill="accent6" w:themeFillShade="BF"/>
            <w:noWrap/>
          </w:tcPr>
          <w:p w14:paraId="3D33220E" w14:textId="77777777" w:rsidR="00F02237" w:rsidRDefault="00D90A32">
            <w:pPr>
              <w:spacing w:line="240" w:lineRule="auto"/>
              <w:jc w:val="right"/>
              <w:cnfStyle w:val="000000000000" w:firstRow="0" w:lastRow="0" w:firstColumn="0" w:lastColumn="0" w:oddVBand="0" w:evenVBand="0" w:oddHBand="0" w:evenHBand="0" w:firstRowFirstColumn="0" w:firstRowLastColumn="0" w:lastRowFirstColumn="0" w:lastRowLastColumn="0"/>
              <w:rPr>
                <w:rFonts w:ascii="Calibri" w:hAnsi="Calibri" w:cs="Calibri"/>
                <w:color w:val="000000"/>
                <w:lang w:val="en-AU" w:eastAsia="en-AU"/>
              </w:rPr>
            </w:pPr>
            <w:r>
              <w:rPr>
                <w:rFonts w:ascii="Calibri" w:hAnsi="Calibri" w:cs="Calibri"/>
                <w:color w:val="000000"/>
                <w:lang w:val="en-AU" w:eastAsia="en-AU"/>
              </w:rPr>
              <w:t>27</w:t>
            </w:r>
          </w:p>
        </w:tc>
        <w:tc>
          <w:tcPr>
            <w:tcW w:w="2547" w:type="dxa"/>
            <w:vMerge/>
            <w:vAlign w:val="center"/>
          </w:tcPr>
          <w:p w14:paraId="6DAE3B3D" w14:textId="77777777" w:rsidR="00F02237" w:rsidRDefault="00F02237">
            <w:pPr>
              <w:spacing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lang w:val="en-AU" w:eastAsia="en-AU"/>
              </w:rPr>
            </w:pPr>
          </w:p>
        </w:tc>
      </w:tr>
      <w:tr w:rsidR="00F02237" w14:paraId="46277975" w14:textId="77777777" w:rsidTr="00F02237">
        <w:trPr>
          <w:trHeight w:val="290"/>
        </w:trPr>
        <w:tc>
          <w:tcPr>
            <w:cnfStyle w:val="001000000000" w:firstRow="0" w:lastRow="0" w:firstColumn="1" w:lastColumn="0" w:oddVBand="0" w:evenVBand="0" w:oddHBand="0" w:evenHBand="0" w:firstRowFirstColumn="0" w:firstRowLastColumn="0" w:lastRowFirstColumn="0" w:lastRowLastColumn="0"/>
            <w:tcW w:w="2546" w:type="dxa"/>
            <w:vMerge/>
            <w:shd w:val="clear" w:color="auto" w:fill="F2F2F2" w:themeFill="background1" w:themeFillShade="F2"/>
            <w:vAlign w:val="center"/>
          </w:tcPr>
          <w:p w14:paraId="7F634DE8" w14:textId="77777777" w:rsidR="00F02237" w:rsidRDefault="00F02237">
            <w:pPr>
              <w:spacing w:line="240" w:lineRule="auto"/>
              <w:jc w:val="center"/>
              <w:rPr>
                <w:rFonts w:ascii="Calibri" w:hAnsi="Calibri" w:cs="Calibri"/>
                <w:b w:val="0"/>
                <w:bCs w:val="0"/>
                <w:color w:val="000000"/>
                <w:lang w:val="en-AU" w:eastAsia="en-AU"/>
              </w:rPr>
            </w:pPr>
          </w:p>
        </w:tc>
        <w:tc>
          <w:tcPr>
            <w:tcW w:w="2547" w:type="dxa"/>
            <w:shd w:val="clear" w:color="auto" w:fill="E36C0A" w:themeFill="accent6" w:themeFillShade="BF"/>
            <w:noWrap/>
          </w:tcPr>
          <w:p w14:paraId="1FB0B41F" w14:textId="77777777" w:rsidR="00F02237" w:rsidRDefault="00D90A32">
            <w:pPr>
              <w:spacing w:line="240" w:lineRule="auto"/>
              <w:cnfStyle w:val="000000000000" w:firstRow="0" w:lastRow="0" w:firstColumn="0" w:lastColumn="0" w:oddVBand="0" w:evenVBand="0" w:oddHBand="0" w:evenHBand="0" w:firstRowFirstColumn="0" w:firstRowLastColumn="0" w:lastRowFirstColumn="0" w:lastRowLastColumn="0"/>
              <w:rPr>
                <w:rFonts w:ascii="Calibri" w:hAnsi="Calibri" w:cs="Calibri"/>
                <w:color w:val="000000"/>
                <w:lang w:val="en-AU" w:eastAsia="en-AU"/>
              </w:rPr>
            </w:pPr>
            <w:r>
              <w:rPr>
                <w:rFonts w:ascii="Calibri" w:hAnsi="Calibri" w:cs="Calibri"/>
                <w:color w:val="000000"/>
                <w:lang w:val="en-AU" w:eastAsia="en-AU"/>
              </w:rPr>
              <w:t>Malaysia</w:t>
            </w:r>
          </w:p>
        </w:tc>
        <w:tc>
          <w:tcPr>
            <w:tcW w:w="2546" w:type="dxa"/>
            <w:shd w:val="clear" w:color="auto" w:fill="E36C0A" w:themeFill="accent6" w:themeFillShade="BF"/>
            <w:noWrap/>
          </w:tcPr>
          <w:p w14:paraId="58FAC008" w14:textId="77777777" w:rsidR="00F02237" w:rsidRDefault="00D90A32">
            <w:pPr>
              <w:spacing w:line="240" w:lineRule="auto"/>
              <w:jc w:val="right"/>
              <w:cnfStyle w:val="000000000000" w:firstRow="0" w:lastRow="0" w:firstColumn="0" w:lastColumn="0" w:oddVBand="0" w:evenVBand="0" w:oddHBand="0" w:evenHBand="0" w:firstRowFirstColumn="0" w:firstRowLastColumn="0" w:lastRowFirstColumn="0" w:lastRowLastColumn="0"/>
              <w:rPr>
                <w:rFonts w:ascii="Calibri" w:hAnsi="Calibri" w:cs="Calibri"/>
                <w:color w:val="000000"/>
                <w:lang w:val="en-AU" w:eastAsia="en-AU"/>
              </w:rPr>
            </w:pPr>
            <w:r>
              <w:rPr>
                <w:rFonts w:ascii="Calibri" w:hAnsi="Calibri" w:cs="Calibri"/>
                <w:color w:val="000000"/>
                <w:lang w:val="en-AU" w:eastAsia="en-AU"/>
              </w:rPr>
              <w:t>19</w:t>
            </w:r>
          </w:p>
        </w:tc>
        <w:tc>
          <w:tcPr>
            <w:tcW w:w="2547" w:type="dxa"/>
            <w:vMerge/>
            <w:shd w:val="clear" w:color="auto" w:fill="F2F2F2" w:themeFill="background1" w:themeFillShade="F2"/>
            <w:vAlign w:val="center"/>
          </w:tcPr>
          <w:p w14:paraId="26A5EAA5" w14:textId="77777777" w:rsidR="00F02237" w:rsidRDefault="00F02237">
            <w:pPr>
              <w:spacing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lang w:val="en-AU" w:eastAsia="en-AU"/>
              </w:rPr>
            </w:pPr>
          </w:p>
        </w:tc>
      </w:tr>
      <w:tr w:rsidR="00F02237" w14:paraId="7F3AFE49" w14:textId="77777777" w:rsidTr="00F02237">
        <w:trPr>
          <w:trHeight w:val="290"/>
        </w:trPr>
        <w:tc>
          <w:tcPr>
            <w:cnfStyle w:val="001000000000" w:firstRow="0" w:lastRow="0" w:firstColumn="1" w:lastColumn="0" w:oddVBand="0" w:evenVBand="0" w:oddHBand="0" w:evenHBand="0" w:firstRowFirstColumn="0" w:firstRowLastColumn="0" w:lastRowFirstColumn="0" w:lastRowLastColumn="0"/>
            <w:tcW w:w="2546" w:type="dxa"/>
            <w:vMerge/>
            <w:vAlign w:val="center"/>
          </w:tcPr>
          <w:p w14:paraId="736B5C36" w14:textId="77777777" w:rsidR="00F02237" w:rsidRDefault="00F02237">
            <w:pPr>
              <w:spacing w:line="240" w:lineRule="auto"/>
              <w:jc w:val="center"/>
              <w:rPr>
                <w:rFonts w:ascii="Calibri" w:hAnsi="Calibri" w:cs="Calibri"/>
                <w:b w:val="0"/>
                <w:bCs w:val="0"/>
                <w:color w:val="000000"/>
                <w:lang w:val="en-AU" w:eastAsia="en-AU"/>
              </w:rPr>
            </w:pPr>
          </w:p>
        </w:tc>
        <w:tc>
          <w:tcPr>
            <w:tcW w:w="2547" w:type="dxa"/>
            <w:noWrap/>
          </w:tcPr>
          <w:p w14:paraId="78BD743B" w14:textId="77777777" w:rsidR="00F02237" w:rsidRDefault="00D90A32">
            <w:pPr>
              <w:spacing w:line="240" w:lineRule="auto"/>
              <w:cnfStyle w:val="000000000000" w:firstRow="0" w:lastRow="0" w:firstColumn="0" w:lastColumn="0" w:oddVBand="0" w:evenVBand="0" w:oddHBand="0" w:evenHBand="0" w:firstRowFirstColumn="0" w:firstRowLastColumn="0" w:lastRowFirstColumn="0" w:lastRowLastColumn="0"/>
              <w:rPr>
                <w:rFonts w:ascii="Calibri" w:hAnsi="Calibri" w:cs="Calibri"/>
                <w:color w:val="000000"/>
                <w:lang w:val="en-AU" w:eastAsia="en-AU"/>
              </w:rPr>
            </w:pPr>
            <w:r>
              <w:rPr>
                <w:rFonts w:ascii="Calibri" w:hAnsi="Calibri" w:cs="Calibri"/>
                <w:color w:val="000000"/>
                <w:lang w:val="en-AU" w:eastAsia="en-AU"/>
              </w:rPr>
              <w:t>Oman</w:t>
            </w:r>
          </w:p>
        </w:tc>
        <w:tc>
          <w:tcPr>
            <w:tcW w:w="2546" w:type="dxa"/>
            <w:noWrap/>
          </w:tcPr>
          <w:p w14:paraId="1720FBF0" w14:textId="77777777" w:rsidR="00F02237" w:rsidRDefault="00D90A32">
            <w:pPr>
              <w:spacing w:line="240" w:lineRule="auto"/>
              <w:jc w:val="right"/>
              <w:cnfStyle w:val="000000000000" w:firstRow="0" w:lastRow="0" w:firstColumn="0" w:lastColumn="0" w:oddVBand="0" w:evenVBand="0" w:oddHBand="0" w:evenHBand="0" w:firstRowFirstColumn="0" w:firstRowLastColumn="0" w:lastRowFirstColumn="0" w:lastRowLastColumn="0"/>
              <w:rPr>
                <w:rFonts w:ascii="Calibri" w:hAnsi="Calibri" w:cs="Calibri"/>
                <w:color w:val="000000"/>
                <w:lang w:val="en-AU" w:eastAsia="en-AU"/>
              </w:rPr>
            </w:pPr>
            <w:r>
              <w:rPr>
                <w:rFonts w:ascii="Calibri" w:hAnsi="Calibri" w:cs="Calibri"/>
                <w:color w:val="000000"/>
                <w:lang w:val="en-AU" w:eastAsia="en-AU"/>
              </w:rPr>
              <w:t>14</w:t>
            </w:r>
          </w:p>
        </w:tc>
        <w:tc>
          <w:tcPr>
            <w:tcW w:w="2547" w:type="dxa"/>
            <w:vMerge/>
            <w:vAlign w:val="center"/>
          </w:tcPr>
          <w:p w14:paraId="676DED71" w14:textId="77777777" w:rsidR="00F02237" w:rsidRDefault="00F02237">
            <w:pPr>
              <w:spacing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lang w:val="en-AU" w:eastAsia="en-AU"/>
              </w:rPr>
            </w:pPr>
          </w:p>
        </w:tc>
      </w:tr>
      <w:tr w:rsidR="00F02237" w14:paraId="046BE2D5" w14:textId="77777777" w:rsidTr="00F02237">
        <w:trPr>
          <w:trHeight w:val="290"/>
        </w:trPr>
        <w:tc>
          <w:tcPr>
            <w:cnfStyle w:val="001000000000" w:firstRow="0" w:lastRow="0" w:firstColumn="1" w:lastColumn="0" w:oddVBand="0" w:evenVBand="0" w:oddHBand="0" w:evenHBand="0" w:firstRowFirstColumn="0" w:firstRowLastColumn="0" w:lastRowFirstColumn="0" w:lastRowLastColumn="0"/>
            <w:tcW w:w="2546" w:type="dxa"/>
            <w:vMerge/>
            <w:shd w:val="clear" w:color="auto" w:fill="F2F2F2" w:themeFill="background1" w:themeFillShade="F2"/>
            <w:vAlign w:val="center"/>
          </w:tcPr>
          <w:p w14:paraId="153A287D" w14:textId="77777777" w:rsidR="00F02237" w:rsidRDefault="00F02237">
            <w:pPr>
              <w:spacing w:line="240" w:lineRule="auto"/>
              <w:jc w:val="center"/>
              <w:rPr>
                <w:rFonts w:ascii="Calibri" w:hAnsi="Calibri" w:cs="Calibri"/>
                <w:b w:val="0"/>
                <w:bCs w:val="0"/>
                <w:color w:val="000000"/>
                <w:lang w:val="en-AU" w:eastAsia="en-AU"/>
              </w:rPr>
            </w:pPr>
          </w:p>
        </w:tc>
        <w:tc>
          <w:tcPr>
            <w:tcW w:w="2547" w:type="dxa"/>
            <w:shd w:val="clear" w:color="auto" w:fill="F2F2F2" w:themeFill="background1" w:themeFillShade="F2"/>
            <w:noWrap/>
          </w:tcPr>
          <w:p w14:paraId="73300186" w14:textId="77777777" w:rsidR="00F02237" w:rsidRDefault="00D90A32">
            <w:pPr>
              <w:spacing w:line="240" w:lineRule="auto"/>
              <w:cnfStyle w:val="000000000000" w:firstRow="0" w:lastRow="0" w:firstColumn="0" w:lastColumn="0" w:oddVBand="0" w:evenVBand="0" w:oddHBand="0" w:evenHBand="0" w:firstRowFirstColumn="0" w:firstRowLastColumn="0" w:lastRowFirstColumn="0" w:lastRowLastColumn="0"/>
              <w:rPr>
                <w:rFonts w:ascii="Calibri" w:hAnsi="Calibri" w:cs="Calibri"/>
                <w:color w:val="000000"/>
                <w:lang w:val="en-AU" w:eastAsia="en-AU"/>
              </w:rPr>
            </w:pPr>
            <w:r>
              <w:rPr>
                <w:rFonts w:ascii="Calibri" w:hAnsi="Calibri" w:cs="Calibri"/>
                <w:color w:val="000000"/>
                <w:lang w:val="en-AU" w:eastAsia="en-AU"/>
              </w:rPr>
              <w:t>Pakistan</w:t>
            </w:r>
          </w:p>
        </w:tc>
        <w:tc>
          <w:tcPr>
            <w:tcW w:w="2546" w:type="dxa"/>
            <w:shd w:val="clear" w:color="auto" w:fill="F2F2F2" w:themeFill="background1" w:themeFillShade="F2"/>
            <w:noWrap/>
          </w:tcPr>
          <w:p w14:paraId="13B761C7" w14:textId="77777777" w:rsidR="00F02237" w:rsidRDefault="00D90A32">
            <w:pPr>
              <w:spacing w:line="240" w:lineRule="auto"/>
              <w:jc w:val="right"/>
              <w:cnfStyle w:val="000000000000" w:firstRow="0" w:lastRow="0" w:firstColumn="0" w:lastColumn="0" w:oddVBand="0" w:evenVBand="0" w:oddHBand="0" w:evenHBand="0" w:firstRowFirstColumn="0" w:firstRowLastColumn="0" w:lastRowFirstColumn="0" w:lastRowLastColumn="0"/>
              <w:rPr>
                <w:rFonts w:ascii="Calibri" w:hAnsi="Calibri" w:cs="Calibri"/>
                <w:color w:val="000000"/>
                <w:lang w:val="en-AU" w:eastAsia="en-AU"/>
              </w:rPr>
            </w:pPr>
            <w:r>
              <w:rPr>
                <w:rFonts w:ascii="Calibri" w:hAnsi="Calibri" w:cs="Calibri"/>
                <w:color w:val="000000"/>
                <w:lang w:val="en-AU" w:eastAsia="en-AU"/>
              </w:rPr>
              <w:t>3</w:t>
            </w:r>
          </w:p>
        </w:tc>
        <w:tc>
          <w:tcPr>
            <w:tcW w:w="2547" w:type="dxa"/>
            <w:vMerge/>
            <w:shd w:val="clear" w:color="auto" w:fill="F2F2F2" w:themeFill="background1" w:themeFillShade="F2"/>
            <w:vAlign w:val="center"/>
          </w:tcPr>
          <w:p w14:paraId="7D2EB893" w14:textId="77777777" w:rsidR="00F02237" w:rsidRDefault="00F02237">
            <w:pPr>
              <w:spacing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lang w:val="en-AU" w:eastAsia="en-AU"/>
              </w:rPr>
            </w:pPr>
          </w:p>
        </w:tc>
      </w:tr>
      <w:tr w:rsidR="00F02237" w14:paraId="3A38B737" w14:textId="77777777" w:rsidTr="00F02237">
        <w:trPr>
          <w:trHeight w:val="290"/>
        </w:trPr>
        <w:tc>
          <w:tcPr>
            <w:cnfStyle w:val="001000000000" w:firstRow="0" w:lastRow="0" w:firstColumn="1" w:lastColumn="0" w:oddVBand="0" w:evenVBand="0" w:oddHBand="0" w:evenHBand="0" w:firstRowFirstColumn="0" w:firstRowLastColumn="0" w:lastRowFirstColumn="0" w:lastRowLastColumn="0"/>
            <w:tcW w:w="2546" w:type="dxa"/>
            <w:vMerge/>
            <w:vAlign w:val="center"/>
          </w:tcPr>
          <w:p w14:paraId="39E9A992" w14:textId="77777777" w:rsidR="00F02237" w:rsidRDefault="00F02237">
            <w:pPr>
              <w:spacing w:line="240" w:lineRule="auto"/>
              <w:jc w:val="center"/>
              <w:rPr>
                <w:rFonts w:ascii="Calibri" w:hAnsi="Calibri" w:cs="Calibri"/>
                <w:b w:val="0"/>
                <w:bCs w:val="0"/>
                <w:color w:val="000000"/>
                <w:lang w:val="en-AU" w:eastAsia="en-AU"/>
              </w:rPr>
            </w:pPr>
          </w:p>
        </w:tc>
        <w:tc>
          <w:tcPr>
            <w:tcW w:w="2547" w:type="dxa"/>
            <w:noWrap/>
          </w:tcPr>
          <w:p w14:paraId="541B159D" w14:textId="77777777" w:rsidR="00F02237" w:rsidRDefault="00D90A32">
            <w:pPr>
              <w:spacing w:line="240" w:lineRule="auto"/>
              <w:cnfStyle w:val="000000000000" w:firstRow="0" w:lastRow="0" w:firstColumn="0" w:lastColumn="0" w:oddVBand="0" w:evenVBand="0" w:oddHBand="0" w:evenHBand="0" w:firstRowFirstColumn="0" w:firstRowLastColumn="0" w:lastRowFirstColumn="0" w:lastRowLastColumn="0"/>
              <w:rPr>
                <w:rFonts w:ascii="Calibri" w:hAnsi="Calibri" w:cs="Calibri"/>
                <w:color w:val="000000"/>
                <w:lang w:val="en-AU" w:eastAsia="en-AU"/>
              </w:rPr>
            </w:pPr>
            <w:r>
              <w:rPr>
                <w:rFonts w:ascii="Calibri" w:hAnsi="Calibri" w:cs="Calibri"/>
                <w:color w:val="000000"/>
                <w:lang w:val="en-AU" w:eastAsia="en-AU"/>
              </w:rPr>
              <w:t xml:space="preserve">Philippines </w:t>
            </w:r>
          </w:p>
        </w:tc>
        <w:tc>
          <w:tcPr>
            <w:tcW w:w="2546" w:type="dxa"/>
            <w:noWrap/>
          </w:tcPr>
          <w:p w14:paraId="2E18FE21" w14:textId="77777777" w:rsidR="00F02237" w:rsidRDefault="00D90A32">
            <w:pPr>
              <w:spacing w:line="240" w:lineRule="auto"/>
              <w:jc w:val="right"/>
              <w:cnfStyle w:val="000000000000" w:firstRow="0" w:lastRow="0" w:firstColumn="0" w:lastColumn="0" w:oddVBand="0" w:evenVBand="0" w:oddHBand="0" w:evenHBand="0" w:firstRowFirstColumn="0" w:firstRowLastColumn="0" w:lastRowFirstColumn="0" w:lastRowLastColumn="0"/>
              <w:rPr>
                <w:rFonts w:ascii="Calibri" w:hAnsi="Calibri" w:cs="Calibri"/>
                <w:color w:val="000000"/>
                <w:lang w:val="en-AU" w:eastAsia="en-AU"/>
              </w:rPr>
            </w:pPr>
            <w:r>
              <w:rPr>
                <w:rFonts w:ascii="Calibri" w:hAnsi="Calibri" w:cs="Calibri"/>
                <w:color w:val="000000"/>
                <w:lang w:val="en-AU" w:eastAsia="en-AU"/>
              </w:rPr>
              <w:t>3</w:t>
            </w:r>
          </w:p>
        </w:tc>
        <w:tc>
          <w:tcPr>
            <w:tcW w:w="2547" w:type="dxa"/>
            <w:vMerge/>
            <w:vAlign w:val="center"/>
          </w:tcPr>
          <w:p w14:paraId="0FDA0684" w14:textId="77777777" w:rsidR="00F02237" w:rsidRDefault="00F02237">
            <w:pPr>
              <w:spacing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lang w:val="en-AU" w:eastAsia="en-AU"/>
              </w:rPr>
            </w:pPr>
          </w:p>
        </w:tc>
      </w:tr>
      <w:tr w:rsidR="00F02237" w14:paraId="0081AEA1" w14:textId="77777777" w:rsidTr="00F02237">
        <w:trPr>
          <w:trHeight w:val="290"/>
        </w:trPr>
        <w:tc>
          <w:tcPr>
            <w:cnfStyle w:val="001000000000" w:firstRow="0" w:lastRow="0" w:firstColumn="1" w:lastColumn="0" w:oddVBand="0" w:evenVBand="0" w:oddHBand="0" w:evenHBand="0" w:firstRowFirstColumn="0" w:firstRowLastColumn="0" w:lastRowFirstColumn="0" w:lastRowLastColumn="0"/>
            <w:tcW w:w="2546" w:type="dxa"/>
            <w:vMerge/>
            <w:shd w:val="clear" w:color="auto" w:fill="F2F2F2" w:themeFill="background1" w:themeFillShade="F2"/>
            <w:vAlign w:val="center"/>
          </w:tcPr>
          <w:p w14:paraId="2CD99AD7" w14:textId="77777777" w:rsidR="00F02237" w:rsidRDefault="00F02237">
            <w:pPr>
              <w:spacing w:line="240" w:lineRule="auto"/>
              <w:jc w:val="center"/>
              <w:rPr>
                <w:rFonts w:ascii="Calibri" w:hAnsi="Calibri" w:cs="Calibri"/>
                <w:b w:val="0"/>
                <w:bCs w:val="0"/>
                <w:color w:val="000000"/>
                <w:lang w:val="en-AU" w:eastAsia="en-AU"/>
              </w:rPr>
            </w:pPr>
          </w:p>
        </w:tc>
        <w:tc>
          <w:tcPr>
            <w:tcW w:w="2547" w:type="dxa"/>
            <w:shd w:val="clear" w:color="auto" w:fill="F2F2F2" w:themeFill="background1" w:themeFillShade="F2"/>
            <w:noWrap/>
          </w:tcPr>
          <w:p w14:paraId="3315E620" w14:textId="77777777" w:rsidR="00F02237" w:rsidRDefault="00D90A32">
            <w:pPr>
              <w:spacing w:line="240" w:lineRule="auto"/>
              <w:cnfStyle w:val="000000000000" w:firstRow="0" w:lastRow="0" w:firstColumn="0" w:lastColumn="0" w:oddVBand="0" w:evenVBand="0" w:oddHBand="0" w:evenHBand="0" w:firstRowFirstColumn="0" w:firstRowLastColumn="0" w:lastRowFirstColumn="0" w:lastRowLastColumn="0"/>
              <w:rPr>
                <w:rFonts w:ascii="Calibri" w:hAnsi="Calibri" w:cs="Calibri"/>
                <w:color w:val="000000"/>
                <w:lang w:val="en-AU" w:eastAsia="en-AU"/>
              </w:rPr>
            </w:pPr>
            <w:r>
              <w:rPr>
                <w:rFonts w:ascii="Calibri" w:hAnsi="Calibri" w:cs="Calibri"/>
                <w:color w:val="000000"/>
                <w:lang w:val="en-AU" w:eastAsia="en-AU"/>
              </w:rPr>
              <w:t>Qatar</w:t>
            </w:r>
          </w:p>
        </w:tc>
        <w:tc>
          <w:tcPr>
            <w:tcW w:w="2546" w:type="dxa"/>
            <w:shd w:val="clear" w:color="auto" w:fill="F2F2F2" w:themeFill="background1" w:themeFillShade="F2"/>
            <w:noWrap/>
          </w:tcPr>
          <w:p w14:paraId="6A2A200E" w14:textId="77777777" w:rsidR="00F02237" w:rsidRDefault="00D90A32">
            <w:pPr>
              <w:spacing w:line="240" w:lineRule="auto"/>
              <w:jc w:val="right"/>
              <w:cnfStyle w:val="000000000000" w:firstRow="0" w:lastRow="0" w:firstColumn="0" w:lastColumn="0" w:oddVBand="0" w:evenVBand="0" w:oddHBand="0" w:evenHBand="0" w:firstRowFirstColumn="0" w:firstRowLastColumn="0" w:lastRowFirstColumn="0" w:lastRowLastColumn="0"/>
              <w:rPr>
                <w:rFonts w:ascii="Calibri" w:hAnsi="Calibri" w:cs="Calibri"/>
                <w:color w:val="000000"/>
                <w:lang w:val="en-AU" w:eastAsia="en-AU"/>
              </w:rPr>
            </w:pPr>
            <w:r>
              <w:rPr>
                <w:rFonts w:ascii="Calibri" w:hAnsi="Calibri" w:cs="Calibri"/>
                <w:color w:val="000000"/>
                <w:lang w:val="en-AU" w:eastAsia="en-AU"/>
              </w:rPr>
              <w:t>1</w:t>
            </w:r>
          </w:p>
        </w:tc>
        <w:tc>
          <w:tcPr>
            <w:tcW w:w="2547" w:type="dxa"/>
            <w:vMerge/>
            <w:shd w:val="clear" w:color="auto" w:fill="F2F2F2" w:themeFill="background1" w:themeFillShade="F2"/>
            <w:vAlign w:val="center"/>
          </w:tcPr>
          <w:p w14:paraId="6D1CAF65" w14:textId="77777777" w:rsidR="00F02237" w:rsidRDefault="00F02237">
            <w:pPr>
              <w:spacing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lang w:val="en-AU" w:eastAsia="en-AU"/>
              </w:rPr>
            </w:pPr>
          </w:p>
        </w:tc>
      </w:tr>
      <w:tr w:rsidR="00F02237" w14:paraId="1B67C8FA" w14:textId="77777777" w:rsidTr="00F02237">
        <w:trPr>
          <w:trHeight w:val="290"/>
        </w:trPr>
        <w:tc>
          <w:tcPr>
            <w:cnfStyle w:val="001000000000" w:firstRow="0" w:lastRow="0" w:firstColumn="1" w:lastColumn="0" w:oddVBand="0" w:evenVBand="0" w:oddHBand="0" w:evenHBand="0" w:firstRowFirstColumn="0" w:firstRowLastColumn="0" w:lastRowFirstColumn="0" w:lastRowLastColumn="0"/>
            <w:tcW w:w="2546" w:type="dxa"/>
            <w:vMerge/>
            <w:vAlign w:val="center"/>
          </w:tcPr>
          <w:p w14:paraId="0A151090" w14:textId="77777777" w:rsidR="00F02237" w:rsidRDefault="00F02237">
            <w:pPr>
              <w:spacing w:line="240" w:lineRule="auto"/>
              <w:jc w:val="center"/>
              <w:rPr>
                <w:rFonts w:ascii="Calibri" w:hAnsi="Calibri" w:cs="Calibri"/>
                <w:b w:val="0"/>
                <w:bCs w:val="0"/>
                <w:color w:val="000000"/>
                <w:lang w:val="en-AU" w:eastAsia="en-AU"/>
              </w:rPr>
            </w:pPr>
          </w:p>
        </w:tc>
        <w:tc>
          <w:tcPr>
            <w:tcW w:w="2547" w:type="dxa"/>
            <w:noWrap/>
          </w:tcPr>
          <w:p w14:paraId="65290F05" w14:textId="77777777" w:rsidR="00F02237" w:rsidRDefault="00D90A32">
            <w:pPr>
              <w:spacing w:line="240" w:lineRule="auto"/>
              <w:cnfStyle w:val="000000000000" w:firstRow="0" w:lastRow="0" w:firstColumn="0" w:lastColumn="0" w:oddVBand="0" w:evenVBand="0" w:oddHBand="0" w:evenHBand="0" w:firstRowFirstColumn="0" w:firstRowLastColumn="0" w:lastRowFirstColumn="0" w:lastRowLastColumn="0"/>
              <w:rPr>
                <w:rFonts w:ascii="Calibri" w:hAnsi="Calibri" w:cs="Calibri"/>
                <w:color w:val="000000"/>
                <w:lang w:val="en-AU" w:eastAsia="en-AU"/>
              </w:rPr>
            </w:pPr>
            <w:r>
              <w:rPr>
                <w:rFonts w:ascii="Calibri" w:hAnsi="Calibri" w:cs="Calibri"/>
                <w:color w:val="000000"/>
                <w:lang w:val="en-AU" w:eastAsia="en-AU"/>
              </w:rPr>
              <w:t>Saudi Arabia</w:t>
            </w:r>
          </w:p>
        </w:tc>
        <w:tc>
          <w:tcPr>
            <w:tcW w:w="2546" w:type="dxa"/>
            <w:noWrap/>
          </w:tcPr>
          <w:p w14:paraId="73322CAF" w14:textId="77777777" w:rsidR="00F02237" w:rsidRDefault="00D90A32">
            <w:pPr>
              <w:spacing w:line="240" w:lineRule="auto"/>
              <w:jc w:val="right"/>
              <w:cnfStyle w:val="000000000000" w:firstRow="0" w:lastRow="0" w:firstColumn="0" w:lastColumn="0" w:oddVBand="0" w:evenVBand="0" w:oddHBand="0" w:evenHBand="0" w:firstRowFirstColumn="0" w:firstRowLastColumn="0" w:lastRowFirstColumn="0" w:lastRowLastColumn="0"/>
              <w:rPr>
                <w:rFonts w:ascii="Calibri" w:hAnsi="Calibri" w:cs="Calibri"/>
                <w:color w:val="000000"/>
                <w:lang w:val="en-AU" w:eastAsia="en-AU"/>
              </w:rPr>
            </w:pPr>
            <w:r>
              <w:rPr>
                <w:rFonts w:ascii="Calibri" w:hAnsi="Calibri" w:cs="Calibri"/>
                <w:color w:val="000000"/>
                <w:lang w:val="en-AU" w:eastAsia="en-AU"/>
              </w:rPr>
              <w:t>6</w:t>
            </w:r>
          </w:p>
        </w:tc>
        <w:tc>
          <w:tcPr>
            <w:tcW w:w="2547" w:type="dxa"/>
            <w:vMerge/>
            <w:vAlign w:val="center"/>
          </w:tcPr>
          <w:p w14:paraId="66E93374" w14:textId="77777777" w:rsidR="00F02237" w:rsidRDefault="00F02237">
            <w:pPr>
              <w:spacing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lang w:val="en-AU" w:eastAsia="en-AU"/>
              </w:rPr>
            </w:pPr>
          </w:p>
        </w:tc>
      </w:tr>
      <w:tr w:rsidR="00F02237" w14:paraId="3F711DC8" w14:textId="77777777" w:rsidTr="00F02237">
        <w:trPr>
          <w:trHeight w:val="290"/>
        </w:trPr>
        <w:tc>
          <w:tcPr>
            <w:cnfStyle w:val="001000000000" w:firstRow="0" w:lastRow="0" w:firstColumn="1" w:lastColumn="0" w:oddVBand="0" w:evenVBand="0" w:oddHBand="0" w:evenHBand="0" w:firstRowFirstColumn="0" w:firstRowLastColumn="0" w:lastRowFirstColumn="0" w:lastRowLastColumn="0"/>
            <w:tcW w:w="2546" w:type="dxa"/>
            <w:vMerge/>
            <w:shd w:val="clear" w:color="auto" w:fill="F2F2F2" w:themeFill="background1" w:themeFillShade="F2"/>
            <w:vAlign w:val="center"/>
          </w:tcPr>
          <w:p w14:paraId="7795DE82" w14:textId="77777777" w:rsidR="00F02237" w:rsidRDefault="00F02237">
            <w:pPr>
              <w:spacing w:line="240" w:lineRule="auto"/>
              <w:jc w:val="center"/>
              <w:rPr>
                <w:rFonts w:ascii="Calibri" w:hAnsi="Calibri" w:cs="Calibri"/>
                <w:b w:val="0"/>
                <w:bCs w:val="0"/>
                <w:color w:val="000000"/>
                <w:lang w:val="en-AU" w:eastAsia="en-AU"/>
              </w:rPr>
            </w:pPr>
          </w:p>
        </w:tc>
        <w:tc>
          <w:tcPr>
            <w:tcW w:w="2547" w:type="dxa"/>
            <w:shd w:val="clear" w:color="auto" w:fill="F2F2F2" w:themeFill="background1" w:themeFillShade="F2"/>
            <w:noWrap/>
          </w:tcPr>
          <w:p w14:paraId="4B860A33" w14:textId="77777777" w:rsidR="00F02237" w:rsidRDefault="00D90A32">
            <w:pPr>
              <w:spacing w:line="240" w:lineRule="auto"/>
              <w:cnfStyle w:val="000000000000" w:firstRow="0" w:lastRow="0" w:firstColumn="0" w:lastColumn="0" w:oddVBand="0" w:evenVBand="0" w:oddHBand="0" w:evenHBand="0" w:firstRowFirstColumn="0" w:firstRowLastColumn="0" w:lastRowFirstColumn="0" w:lastRowLastColumn="0"/>
              <w:rPr>
                <w:rFonts w:ascii="Calibri" w:hAnsi="Calibri" w:cs="Calibri"/>
                <w:color w:val="000000"/>
                <w:lang w:val="en-AU" w:eastAsia="en-AU"/>
              </w:rPr>
            </w:pPr>
            <w:r>
              <w:rPr>
                <w:rFonts w:ascii="Calibri" w:hAnsi="Calibri" w:cs="Calibri"/>
                <w:color w:val="000000"/>
                <w:lang w:val="en-AU" w:eastAsia="en-AU"/>
              </w:rPr>
              <w:t xml:space="preserve">Singapore </w:t>
            </w:r>
          </w:p>
        </w:tc>
        <w:tc>
          <w:tcPr>
            <w:tcW w:w="2546" w:type="dxa"/>
            <w:shd w:val="clear" w:color="auto" w:fill="F2F2F2" w:themeFill="background1" w:themeFillShade="F2"/>
            <w:noWrap/>
          </w:tcPr>
          <w:p w14:paraId="704232CC" w14:textId="77777777" w:rsidR="00F02237" w:rsidRDefault="00D90A32">
            <w:pPr>
              <w:spacing w:line="240" w:lineRule="auto"/>
              <w:jc w:val="right"/>
              <w:cnfStyle w:val="000000000000" w:firstRow="0" w:lastRow="0" w:firstColumn="0" w:lastColumn="0" w:oddVBand="0" w:evenVBand="0" w:oddHBand="0" w:evenHBand="0" w:firstRowFirstColumn="0" w:firstRowLastColumn="0" w:lastRowFirstColumn="0" w:lastRowLastColumn="0"/>
              <w:rPr>
                <w:rFonts w:ascii="Calibri" w:hAnsi="Calibri" w:cs="Calibri"/>
                <w:color w:val="000000"/>
                <w:lang w:val="en-AU" w:eastAsia="en-AU"/>
              </w:rPr>
            </w:pPr>
            <w:r>
              <w:rPr>
                <w:rFonts w:ascii="Calibri" w:hAnsi="Calibri" w:cs="Calibri"/>
                <w:color w:val="000000"/>
                <w:lang w:val="en-AU" w:eastAsia="en-AU"/>
              </w:rPr>
              <w:t>2</w:t>
            </w:r>
          </w:p>
        </w:tc>
        <w:tc>
          <w:tcPr>
            <w:tcW w:w="2547" w:type="dxa"/>
            <w:vMerge/>
            <w:shd w:val="clear" w:color="auto" w:fill="F2F2F2" w:themeFill="background1" w:themeFillShade="F2"/>
            <w:vAlign w:val="center"/>
          </w:tcPr>
          <w:p w14:paraId="36A3A802" w14:textId="77777777" w:rsidR="00F02237" w:rsidRDefault="00F02237">
            <w:pPr>
              <w:spacing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lang w:val="en-AU" w:eastAsia="en-AU"/>
              </w:rPr>
            </w:pPr>
          </w:p>
        </w:tc>
      </w:tr>
      <w:tr w:rsidR="00F02237" w14:paraId="43B06C17" w14:textId="77777777" w:rsidTr="00F02237">
        <w:trPr>
          <w:trHeight w:val="290"/>
        </w:trPr>
        <w:tc>
          <w:tcPr>
            <w:cnfStyle w:val="001000000000" w:firstRow="0" w:lastRow="0" w:firstColumn="1" w:lastColumn="0" w:oddVBand="0" w:evenVBand="0" w:oddHBand="0" w:evenHBand="0" w:firstRowFirstColumn="0" w:firstRowLastColumn="0" w:lastRowFirstColumn="0" w:lastRowLastColumn="0"/>
            <w:tcW w:w="2546" w:type="dxa"/>
            <w:vMerge/>
            <w:vAlign w:val="center"/>
          </w:tcPr>
          <w:p w14:paraId="71905F50" w14:textId="77777777" w:rsidR="00F02237" w:rsidRDefault="00F02237">
            <w:pPr>
              <w:spacing w:line="240" w:lineRule="auto"/>
              <w:jc w:val="center"/>
              <w:rPr>
                <w:rFonts w:ascii="Calibri" w:hAnsi="Calibri" w:cs="Calibri"/>
                <w:b w:val="0"/>
                <w:bCs w:val="0"/>
                <w:color w:val="000000"/>
                <w:lang w:val="en-AU" w:eastAsia="en-AU"/>
              </w:rPr>
            </w:pPr>
          </w:p>
        </w:tc>
        <w:tc>
          <w:tcPr>
            <w:tcW w:w="2547" w:type="dxa"/>
            <w:noWrap/>
          </w:tcPr>
          <w:p w14:paraId="4AA58236" w14:textId="77777777" w:rsidR="00F02237" w:rsidRDefault="00D90A32">
            <w:pPr>
              <w:spacing w:line="240" w:lineRule="auto"/>
              <w:cnfStyle w:val="000000000000" w:firstRow="0" w:lastRow="0" w:firstColumn="0" w:lastColumn="0" w:oddVBand="0" w:evenVBand="0" w:oddHBand="0" w:evenHBand="0" w:firstRowFirstColumn="0" w:firstRowLastColumn="0" w:lastRowFirstColumn="0" w:lastRowLastColumn="0"/>
              <w:rPr>
                <w:rFonts w:ascii="Calibri" w:hAnsi="Calibri" w:cs="Calibri"/>
                <w:color w:val="000000"/>
                <w:lang w:val="en-AU" w:eastAsia="en-AU"/>
              </w:rPr>
            </w:pPr>
            <w:r>
              <w:rPr>
                <w:rFonts w:ascii="Calibri" w:hAnsi="Calibri" w:cs="Calibri"/>
                <w:color w:val="000000"/>
                <w:lang w:val="en-AU" w:eastAsia="en-AU"/>
              </w:rPr>
              <w:t>South Korea</w:t>
            </w:r>
          </w:p>
        </w:tc>
        <w:tc>
          <w:tcPr>
            <w:tcW w:w="2546" w:type="dxa"/>
            <w:noWrap/>
          </w:tcPr>
          <w:p w14:paraId="4A813F16" w14:textId="77777777" w:rsidR="00F02237" w:rsidRDefault="00D90A32">
            <w:pPr>
              <w:spacing w:line="240" w:lineRule="auto"/>
              <w:jc w:val="right"/>
              <w:cnfStyle w:val="000000000000" w:firstRow="0" w:lastRow="0" w:firstColumn="0" w:lastColumn="0" w:oddVBand="0" w:evenVBand="0" w:oddHBand="0" w:evenHBand="0" w:firstRowFirstColumn="0" w:firstRowLastColumn="0" w:lastRowFirstColumn="0" w:lastRowLastColumn="0"/>
              <w:rPr>
                <w:rFonts w:ascii="Calibri" w:hAnsi="Calibri" w:cs="Calibri"/>
                <w:color w:val="000000"/>
                <w:lang w:val="en-AU" w:eastAsia="en-AU"/>
              </w:rPr>
            </w:pPr>
            <w:r>
              <w:rPr>
                <w:rFonts w:ascii="Calibri" w:hAnsi="Calibri" w:cs="Calibri"/>
                <w:color w:val="000000"/>
                <w:lang w:val="en-AU" w:eastAsia="en-AU"/>
              </w:rPr>
              <w:t>3</w:t>
            </w:r>
          </w:p>
        </w:tc>
        <w:tc>
          <w:tcPr>
            <w:tcW w:w="2547" w:type="dxa"/>
            <w:vMerge/>
            <w:vAlign w:val="center"/>
          </w:tcPr>
          <w:p w14:paraId="5B5E174B" w14:textId="77777777" w:rsidR="00F02237" w:rsidRDefault="00F02237">
            <w:pPr>
              <w:spacing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lang w:val="en-AU" w:eastAsia="en-AU"/>
              </w:rPr>
            </w:pPr>
          </w:p>
        </w:tc>
      </w:tr>
      <w:tr w:rsidR="00F02237" w14:paraId="1C7CD2DC" w14:textId="77777777" w:rsidTr="00F02237">
        <w:trPr>
          <w:trHeight w:val="290"/>
        </w:trPr>
        <w:tc>
          <w:tcPr>
            <w:cnfStyle w:val="001000000000" w:firstRow="0" w:lastRow="0" w:firstColumn="1" w:lastColumn="0" w:oddVBand="0" w:evenVBand="0" w:oddHBand="0" w:evenHBand="0" w:firstRowFirstColumn="0" w:firstRowLastColumn="0" w:lastRowFirstColumn="0" w:lastRowLastColumn="0"/>
            <w:tcW w:w="2546" w:type="dxa"/>
            <w:vMerge/>
            <w:shd w:val="clear" w:color="auto" w:fill="F2F2F2" w:themeFill="background1" w:themeFillShade="F2"/>
            <w:vAlign w:val="center"/>
          </w:tcPr>
          <w:p w14:paraId="622F9202" w14:textId="77777777" w:rsidR="00F02237" w:rsidRDefault="00F02237">
            <w:pPr>
              <w:spacing w:line="240" w:lineRule="auto"/>
              <w:jc w:val="center"/>
              <w:rPr>
                <w:rFonts w:ascii="Calibri" w:hAnsi="Calibri" w:cs="Calibri"/>
                <w:b w:val="0"/>
                <w:bCs w:val="0"/>
                <w:color w:val="000000"/>
                <w:lang w:val="en-AU" w:eastAsia="en-AU"/>
              </w:rPr>
            </w:pPr>
          </w:p>
        </w:tc>
        <w:tc>
          <w:tcPr>
            <w:tcW w:w="2547" w:type="dxa"/>
            <w:shd w:val="clear" w:color="auto" w:fill="F2F2F2" w:themeFill="background1" w:themeFillShade="F2"/>
            <w:noWrap/>
          </w:tcPr>
          <w:p w14:paraId="560146E5" w14:textId="77777777" w:rsidR="00F02237" w:rsidRDefault="00D90A32">
            <w:pPr>
              <w:spacing w:line="240" w:lineRule="auto"/>
              <w:cnfStyle w:val="000000000000" w:firstRow="0" w:lastRow="0" w:firstColumn="0" w:lastColumn="0" w:oddVBand="0" w:evenVBand="0" w:oddHBand="0" w:evenHBand="0" w:firstRowFirstColumn="0" w:firstRowLastColumn="0" w:lastRowFirstColumn="0" w:lastRowLastColumn="0"/>
              <w:rPr>
                <w:rFonts w:ascii="Calibri" w:hAnsi="Calibri" w:cs="Calibri"/>
                <w:color w:val="000000"/>
                <w:lang w:val="en-AU" w:eastAsia="en-AU"/>
              </w:rPr>
            </w:pPr>
            <w:r>
              <w:rPr>
                <w:rFonts w:ascii="Calibri" w:hAnsi="Calibri" w:cs="Calibri"/>
                <w:color w:val="000000"/>
                <w:lang w:val="en-AU" w:eastAsia="en-AU"/>
              </w:rPr>
              <w:t>Taiwan</w:t>
            </w:r>
          </w:p>
        </w:tc>
        <w:tc>
          <w:tcPr>
            <w:tcW w:w="2546" w:type="dxa"/>
            <w:shd w:val="clear" w:color="auto" w:fill="F2F2F2" w:themeFill="background1" w:themeFillShade="F2"/>
            <w:noWrap/>
          </w:tcPr>
          <w:p w14:paraId="0A0995D0" w14:textId="77777777" w:rsidR="00F02237" w:rsidRDefault="00D90A32">
            <w:pPr>
              <w:spacing w:line="240" w:lineRule="auto"/>
              <w:jc w:val="right"/>
              <w:cnfStyle w:val="000000000000" w:firstRow="0" w:lastRow="0" w:firstColumn="0" w:lastColumn="0" w:oddVBand="0" w:evenVBand="0" w:oddHBand="0" w:evenHBand="0" w:firstRowFirstColumn="0" w:firstRowLastColumn="0" w:lastRowFirstColumn="0" w:lastRowLastColumn="0"/>
              <w:rPr>
                <w:rFonts w:ascii="Calibri" w:hAnsi="Calibri" w:cs="Calibri"/>
                <w:color w:val="000000"/>
                <w:lang w:val="en-AU" w:eastAsia="en-AU"/>
              </w:rPr>
            </w:pPr>
            <w:r>
              <w:rPr>
                <w:rFonts w:ascii="Calibri" w:hAnsi="Calibri" w:cs="Calibri"/>
                <w:color w:val="000000"/>
                <w:lang w:val="en-AU" w:eastAsia="en-AU"/>
              </w:rPr>
              <w:t>2</w:t>
            </w:r>
          </w:p>
        </w:tc>
        <w:tc>
          <w:tcPr>
            <w:tcW w:w="2547" w:type="dxa"/>
            <w:vMerge/>
            <w:shd w:val="clear" w:color="auto" w:fill="F2F2F2" w:themeFill="background1" w:themeFillShade="F2"/>
            <w:vAlign w:val="center"/>
          </w:tcPr>
          <w:p w14:paraId="2CC4FF24" w14:textId="77777777" w:rsidR="00F02237" w:rsidRDefault="00F02237">
            <w:pPr>
              <w:spacing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lang w:val="en-AU" w:eastAsia="en-AU"/>
              </w:rPr>
            </w:pPr>
          </w:p>
        </w:tc>
      </w:tr>
      <w:tr w:rsidR="00F02237" w14:paraId="5354073D" w14:textId="77777777" w:rsidTr="00F02237">
        <w:trPr>
          <w:trHeight w:val="290"/>
        </w:trPr>
        <w:tc>
          <w:tcPr>
            <w:cnfStyle w:val="001000000000" w:firstRow="0" w:lastRow="0" w:firstColumn="1" w:lastColumn="0" w:oddVBand="0" w:evenVBand="0" w:oddHBand="0" w:evenHBand="0" w:firstRowFirstColumn="0" w:firstRowLastColumn="0" w:lastRowFirstColumn="0" w:lastRowLastColumn="0"/>
            <w:tcW w:w="2546" w:type="dxa"/>
            <w:vMerge/>
            <w:vAlign w:val="center"/>
          </w:tcPr>
          <w:p w14:paraId="7BB20009" w14:textId="77777777" w:rsidR="00F02237" w:rsidRDefault="00F02237">
            <w:pPr>
              <w:spacing w:line="240" w:lineRule="auto"/>
              <w:jc w:val="center"/>
              <w:rPr>
                <w:rFonts w:ascii="Calibri" w:hAnsi="Calibri" w:cs="Calibri"/>
                <w:b w:val="0"/>
                <w:bCs w:val="0"/>
                <w:color w:val="000000"/>
                <w:lang w:val="en-AU" w:eastAsia="en-AU"/>
              </w:rPr>
            </w:pPr>
          </w:p>
        </w:tc>
        <w:tc>
          <w:tcPr>
            <w:tcW w:w="2547" w:type="dxa"/>
            <w:noWrap/>
          </w:tcPr>
          <w:p w14:paraId="76B8495C" w14:textId="77777777" w:rsidR="00F02237" w:rsidRDefault="00D90A32">
            <w:pPr>
              <w:spacing w:line="240" w:lineRule="auto"/>
              <w:cnfStyle w:val="000000000000" w:firstRow="0" w:lastRow="0" w:firstColumn="0" w:lastColumn="0" w:oddVBand="0" w:evenVBand="0" w:oddHBand="0" w:evenHBand="0" w:firstRowFirstColumn="0" w:firstRowLastColumn="0" w:lastRowFirstColumn="0" w:lastRowLastColumn="0"/>
              <w:rPr>
                <w:rFonts w:ascii="Calibri" w:hAnsi="Calibri" w:cs="Calibri"/>
                <w:color w:val="000000"/>
                <w:lang w:val="en-AU" w:eastAsia="en-AU"/>
              </w:rPr>
            </w:pPr>
            <w:r>
              <w:rPr>
                <w:rFonts w:ascii="Calibri" w:hAnsi="Calibri" w:cs="Calibri"/>
                <w:color w:val="000000"/>
                <w:lang w:val="en-AU" w:eastAsia="en-AU"/>
              </w:rPr>
              <w:t>Thailand</w:t>
            </w:r>
          </w:p>
        </w:tc>
        <w:tc>
          <w:tcPr>
            <w:tcW w:w="2546" w:type="dxa"/>
            <w:noWrap/>
          </w:tcPr>
          <w:p w14:paraId="16E34470" w14:textId="77777777" w:rsidR="00F02237" w:rsidRDefault="00D90A32">
            <w:pPr>
              <w:spacing w:line="240" w:lineRule="auto"/>
              <w:jc w:val="right"/>
              <w:cnfStyle w:val="000000000000" w:firstRow="0" w:lastRow="0" w:firstColumn="0" w:lastColumn="0" w:oddVBand="0" w:evenVBand="0" w:oddHBand="0" w:evenHBand="0" w:firstRowFirstColumn="0" w:firstRowLastColumn="0" w:lastRowFirstColumn="0" w:lastRowLastColumn="0"/>
              <w:rPr>
                <w:rFonts w:ascii="Calibri" w:hAnsi="Calibri" w:cs="Calibri"/>
                <w:color w:val="000000"/>
                <w:lang w:val="en-AU" w:eastAsia="en-AU"/>
              </w:rPr>
            </w:pPr>
            <w:r>
              <w:rPr>
                <w:rFonts w:ascii="Calibri" w:hAnsi="Calibri" w:cs="Calibri"/>
                <w:color w:val="000000"/>
                <w:lang w:val="en-AU" w:eastAsia="en-AU"/>
              </w:rPr>
              <w:t>9</w:t>
            </w:r>
          </w:p>
        </w:tc>
        <w:tc>
          <w:tcPr>
            <w:tcW w:w="2547" w:type="dxa"/>
            <w:vMerge/>
            <w:vAlign w:val="center"/>
          </w:tcPr>
          <w:p w14:paraId="27C53376" w14:textId="77777777" w:rsidR="00F02237" w:rsidRDefault="00F02237">
            <w:pPr>
              <w:spacing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lang w:val="en-AU" w:eastAsia="en-AU"/>
              </w:rPr>
            </w:pPr>
          </w:p>
        </w:tc>
      </w:tr>
      <w:tr w:rsidR="00F02237" w14:paraId="6A99E324" w14:textId="77777777" w:rsidTr="00F02237">
        <w:trPr>
          <w:trHeight w:val="290"/>
        </w:trPr>
        <w:tc>
          <w:tcPr>
            <w:cnfStyle w:val="001000000000" w:firstRow="0" w:lastRow="0" w:firstColumn="1" w:lastColumn="0" w:oddVBand="0" w:evenVBand="0" w:oddHBand="0" w:evenHBand="0" w:firstRowFirstColumn="0" w:firstRowLastColumn="0" w:lastRowFirstColumn="0" w:lastRowLastColumn="0"/>
            <w:tcW w:w="2546" w:type="dxa"/>
            <w:vMerge/>
            <w:shd w:val="clear" w:color="auto" w:fill="F2F2F2" w:themeFill="background1" w:themeFillShade="F2"/>
            <w:vAlign w:val="center"/>
          </w:tcPr>
          <w:p w14:paraId="59A6930A" w14:textId="77777777" w:rsidR="00F02237" w:rsidRDefault="00F02237">
            <w:pPr>
              <w:spacing w:line="240" w:lineRule="auto"/>
              <w:jc w:val="center"/>
              <w:rPr>
                <w:rFonts w:ascii="Calibri" w:hAnsi="Calibri" w:cs="Calibri"/>
                <w:b w:val="0"/>
                <w:bCs w:val="0"/>
                <w:color w:val="000000"/>
                <w:lang w:val="en-AU" w:eastAsia="en-AU"/>
              </w:rPr>
            </w:pPr>
          </w:p>
        </w:tc>
        <w:tc>
          <w:tcPr>
            <w:tcW w:w="2547" w:type="dxa"/>
            <w:shd w:val="clear" w:color="auto" w:fill="E36C0A" w:themeFill="accent6" w:themeFillShade="BF"/>
            <w:noWrap/>
          </w:tcPr>
          <w:p w14:paraId="6663C557" w14:textId="77777777" w:rsidR="00F02237" w:rsidRDefault="00D90A32">
            <w:pPr>
              <w:spacing w:line="240" w:lineRule="auto"/>
              <w:cnfStyle w:val="000000000000" w:firstRow="0" w:lastRow="0" w:firstColumn="0" w:lastColumn="0" w:oddVBand="0" w:evenVBand="0" w:oddHBand="0" w:evenHBand="0" w:firstRowFirstColumn="0" w:firstRowLastColumn="0" w:lastRowFirstColumn="0" w:lastRowLastColumn="0"/>
              <w:rPr>
                <w:rFonts w:ascii="Calibri" w:hAnsi="Calibri" w:cs="Calibri"/>
                <w:color w:val="000000"/>
                <w:lang w:val="en-AU" w:eastAsia="en-AU"/>
              </w:rPr>
            </w:pPr>
            <w:r>
              <w:rPr>
                <w:rFonts w:ascii="Calibri" w:hAnsi="Calibri" w:cs="Calibri"/>
                <w:color w:val="000000"/>
                <w:lang w:val="en-AU" w:eastAsia="en-AU"/>
              </w:rPr>
              <w:t xml:space="preserve">United Arab Emirates </w:t>
            </w:r>
          </w:p>
        </w:tc>
        <w:tc>
          <w:tcPr>
            <w:tcW w:w="2546" w:type="dxa"/>
            <w:shd w:val="clear" w:color="auto" w:fill="E36C0A" w:themeFill="accent6" w:themeFillShade="BF"/>
            <w:noWrap/>
          </w:tcPr>
          <w:p w14:paraId="1C968B3A" w14:textId="77777777" w:rsidR="00F02237" w:rsidRDefault="00D90A32">
            <w:pPr>
              <w:spacing w:line="240" w:lineRule="auto"/>
              <w:jc w:val="right"/>
              <w:cnfStyle w:val="000000000000" w:firstRow="0" w:lastRow="0" w:firstColumn="0" w:lastColumn="0" w:oddVBand="0" w:evenVBand="0" w:oddHBand="0" w:evenHBand="0" w:firstRowFirstColumn="0" w:firstRowLastColumn="0" w:lastRowFirstColumn="0" w:lastRowLastColumn="0"/>
              <w:rPr>
                <w:rFonts w:ascii="Calibri" w:hAnsi="Calibri" w:cs="Calibri"/>
                <w:color w:val="000000"/>
                <w:lang w:val="en-AU" w:eastAsia="en-AU"/>
              </w:rPr>
            </w:pPr>
            <w:r>
              <w:rPr>
                <w:rFonts w:ascii="Calibri" w:hAnsi="Calibri" w:cs="Calibri"/>
                <w:color w:val="000000"/>
                <w:lang w:val="en-AU" w:eastAsia="en-AU"/>
              </w:rPr>
              <w:t>22</w:t>
            </w:r>
          </w:p>
        </w:tc>
        <w:tc>
          <w:tcPr>
            <w:tcW w:w="2547" w:type="dxa"/>
            <w:vMerge/>
            <w:shd w:val="clear" w:color="auto" w:fill="F2F2F2" w:themeFill="background1" w:themeFillShade="F2"/>
            <w:vAlign w:val="center"/>
          </w:tcPr>
          <w:p w14:paraId="5667E3C5" w14:textId="77777777" w:rsidR="00F02237" w:rsidRDefault="00F02237">
            <w:pPr>
              <w:spacing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lang w:val="en-AU" w:eastAsia="en-AU"/>
              </w:rPr>
            </w:pPr>
          </w:p>
        </w:tc>
      </w:tr>
      <w:tr w:rsidR="00F02237" w14:paraId="3DD44162" w14:textId="77777777" w:rsidTr="00F02237">
        <w:trPr>
          <w:trHeight w:val="290"/>
        </w:trPr>
        <w:tc>
          <w:tcPr>
            <w:cnfStyle w:val="001000000000" w:firstRow="0" w:lastRow="0" w:firstColumn="1" w:lastColumn="0" w:oddVBand="0" w:evenVBand="0" w:oddHBand="0" w:evenHBand="0" w:firstRowFirstColumn="0" w:firstRowLastColumn="0" w:lastRowFirstColumn="0" w:lastRowLastColumn="0"/>
            <w:tcW w:w="2546" w:type="dxa"/>
            <w:vMerge/>
            <w:vAlign w:val="center"/>
          </w:tcPr>
          <w:p w14:paraId="2CABCF78" w14:textId="77777777" w:rsidR="00F02237" w:rsidRDefault="00F02237">
            <w:pPr>
              <w:spacing w:line="240" w:lineRule="auto"/>
              <w:jc w:val="center"/>
              <w:rPr>
                <w:rFonts w:ascii="Calibri" w:hAnsi="Calibri" w:cs="Calibri"/>
                <w:b w:val="0"/>
                <w:bCs w:val="0"/>
                <w:color w:val="000000"/>
                <w:lang w:val="en-AU" w:eastAsia="en-AU"/>
              </w:rPr>
            </w:pPr>
          </w:p>
        </w:tc>
        <w:tc>
          <w:tcPr>
            <w:tcW w:w="2547" w:type="dxa"/>
            <w:noWrap/>
          </w:tcPr>
          <w:p w14:paraId="5642FDF1" w14:textId="77777777" w:rsidR="00F02237" w:rsidRDefault="00D90A32">
            <w:pPr>
              <w:spacing w:line="240" w:lineRule="auto"/>
              <w:cnfStyle w:val="000000000000" w:firstRow="0" w:lastRow="0" w:firstColumn="0" w:lastColumn="0" w:oddVBand="0" w:evenVBand="0" w:oddHBand="0" w:evenHBand="0" w:firstRowFirstColumn="0" w:firstRowLastColumn="0" w:lastRowFirstColumn="0" w:lastRowLastColumn="0"/>
              <w:rPr>
                <w:rFonts w:ascii="Calibri" w:hAnsi="Calibri" w:cs="Calibri"/>
                <w:color w:val="000000"/>
                <w:lang w:val="en-AU" w:eastAsia="en-AU"/>
              </w:rPr>
            </w:pPr>
            <w:r>
              <w:rPr>
                <w:rFonts w:ascii="Calibri" w:hAnsi="Calibri" w:cs="Calibri"/>
                <w:color w:val="000000"/>
                <w:lang w:val="en-AU" w:eastAsia="en-AU"/>
              </w:rPr>
              <w:t>Vietnam</w:t>
            </w:r>
          </w:p>
        </w:tc>
        <w:tc>
          <w:tcPr>
            <w:tcW w:w="2546" w:type="dxa"/>
            <w:noWrap/>
          </w:tcPr>
          <w:p w14:paraId="6314EE1A" w14:textId="77777777" w:rsidR="00F02237" w:rsidRDefault="00D90A32">
            <w:pPr>
              <w:spacing w:line="240" w:lineRule="auto"/>
              <w:jc w:val="right"/>
              <w:cnfStyle w:val="000000000000" w:firstRow="0" w:lastRow="0" w:firstColumn="0" w:lastColumn="0" w:oddVBand="0" w:evenVBand="0" w:oddHBand="0" w:evenHBand="0" w:firstRowFirstColumn="0" w:firstRowLastColumn="0" w:lastRowFirstColumn="0" w:lastRowLastColumn="0"/>
              <w:rPr>
                <w:rFonts w:ascii="Calibri" w:hAnsi="Calibri" w:cs="Calibri"/>
                <w:color w:val="000000"/>
                <w:lang w:val="en-AU" w:eastAsia="en-AU"/>
              </w:rPr>
            </w:pPr>
            <w:r>
              <w:rPr>
                <w:rFonts w:ascii="Calibri" w:hAnsi="Calibri" w:cs="Calibri"/>
                <w:color w:val="000000"/>
                <w:lang w:val="en-AU" w:eastAsia="en-AU"/>
              </w:rPr>
              <w:t>1</w:t>
            </w:r>
          </w:p>
        </w:tc>
        <w:tc>
          <w:tcPr>
            <w:tcW w:w="2547" w:type="dxa"/>
            <w:vMerge/>
            <w:vAlign w:val="center"/>
          </w:tcPr>
          <w:p w14:paraId="34FF3656" w14:textId="77777777" w:rsidR="00F02237" w:rsidRDefault="00F02237">
            <w:pPr>
              <w:spacing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lang w:val="en-AU" w:eastAsia="en-AU"/>
              </w:rPr>
            </w:pPr>
          </w:p>
        </w:tc>
      </w:tr>
      <w:tr w:rsidR="00F02237" w14:paraId="4A1A0E89" w14:textId="77777777" w:rsidTr="00F02237">
        <w:trPr>
          <w:trHeight w:val="290"/>
        </w:trPr>
        <w:tc>
          <w:tcPr>
            <w:cnfStyle w:val="001000000000" w:firstRow="0" w:lastRow="0" w:firstColumn="1" w:lastColumn="0" w:oddVBand="0" w:evenVBand="0" w:oddHBand="0" w:evenHBand="0" w:firstRowFirstColumn="0" w:firstRowLastColumn="0" w:lastRowFirstColumn="0" w:lastRowLastColumn="0"/>
            <w:tcW w:w="2546" w:type="dxa"/>
            <w:vMerge w:val="restart"/>
            <w:shd w:val="clear" w:color="auto" w:fill="F2F2F2" w:themeFill="background1" w:themeFillShade="F2"/>
            <w:noWrap/>
            <w:vAlign w:val="center"/>
          </w:tcPr>
          <w:p w14:paraId="12DD12AA" w14:textId="77777777" w:rsidR="00F02237" w:rsidRDefault="00D90A32">
            <w:pPr>
              <w:spacing w:line="240" w:lineRule="auto"/>
              <w:jc w:val="center"/>
              <w:rPr>
                <w:rFonts w:ascii="Calibri" w:hAnsi="Calibri" w:cs="Calibri"/>
                <w:b w:val="0"/>
                <w:bCs w:val="0"/>
                <w:color w:val="000000"/>
                <w:lang w:val="en-AU" w:eastAsia="en-AU"/>
              </w:rPr>
            </w:pPr>
            <w:r>
              <w:rPr>
                <w:rFonts w:ascii="Calibri" w:hAnsi="Calibri" w:cs="Calibri"/>
                <w:color w:val="000000"/>
                <w:lang w:val="en-AU" w:eastAsia="en-AU"/>
              </w:rPr>
              <w:t>Europe</w:t>
            </w:r>
          </w:p>
        </w:tc>
        <w:tc>
          <w:tcPr>
            <w:tcW w:w="2547" w:type="dxa"/>
            <w:shd w:val="clear" w:color="auto" w:fill="F2F2F2" w:themeFill="background1" w:themeFillShade="F2"/>
            <w:noWrap/>
          </w:tcPr>
          <w:p w14:paraId="4621B0DD" w14:textId="77777777" w:rsidR="00F02237" w:rsidRDefault="00D90A32">
            <w:pPr>
              <w:spacing w:line="240" w:lineRule="auto"/>
              <w:cnfStyle w:val="000000000000" w:firstRow="0" w:lastRow="0" w:firstColumn="0" w:lastColumn="0" w:oddVBand="0" w:evenVBand="0" w:oddHBand="0" w:evenHBand="0" w:firstRowFirstColumn="0" w:firstRowLastColumn="0" w:lastRowFirstColumn="0" w:lastRowLastColumn="0"/>
              <w:rPr>
                <w:rFonts w:ascii="Calibri" w:hAnsi="Calibri" w:cs="Calibri"/>
                <w:color w:val="000000"/>
                <w:lang w:val="en-AU" w:eastAsia="en-AU"/>
              </w:rPr>
            </w:pPr>
            <w:r>
              <w:rPr>
                <w:rFonts w:ascii="Calibri" w:hAnsi="Calibri" w:cs="Calibri"/>
                <w:color w:val="000000"/>
                <w:lang w:val="en-AU" w:eastAsia="en-AU"/>
              </w:rPr>
              <w:t>Austria</w:t>
            </w:r>
          </w:p>
        </w:tc>
        <w:tc>
          <w:tcPr>
            <w:tcW w:w="2546" w:type="dxa"/>
            <w:shd w:val="clear" w:color="auto" w:fill="F2F2F2" w:themeFill="background1" w:themeFillShade="F2"/>
            <w:noWrap/>
          </w:tcPr>
          <w:p w14:paraId="158AF577" w14:textId="77777777" w:rsidR="00F02237" w:rsidRDefault="00D90A32">
            <w:pPr>
              <w:spacing w:line="240" w:lineRule="auto"/>
              <w:jc w:val="right"/>
              <w:cnfStyle w:val="000000000000" w:firstRow="0" w:lastRow="0" w:firstColumn="0" w:lastColumn="0" w:oddVBand="0" w:evenVBand="0" w:oddHBand="0" w:evenHBand="0" w:firstRowFirstColumn="0" w:firstRowLastColumn="0" w:lastRowFirstColumn="0" w:lastRowLastColumn="0"/>
              <w:rPr>
                <w:rFonts w:ascii="Calibri" w:hAnsi="Calibri" w:cs="Calibri"/>
                <w:color w:val="000000"/>
                <w:lang w:val="en-AU" w:eastAsia="en-AU"/>
              </w:rPr>
            </w:pPr>
            <w:r>
              <w:rPr>
                <w:rFonts w:ascii="Calibri" w:hAnsi="Calibri" w:cs="Calibri"/>
                <w:color w:val="000000"/>
                <w:lang w:val="en-AU" w:eastAsia="en-AU"/>
              </w:rPr>
              <w:t>1</w:t>
            </w:r>
          </w:p>
        </w:tc>
        <w:tc>
          <w:tcPr>
            <w:tcW w:w="2547" w:type="dxa"/>
            <w:vMerge w:val="restart"/>
            <w:shd w:val="clear" w:color="auto" w:fill="F2F2F2" w:themeFill="background1" w:themeFillShade="F2"/>
            <w:noWrap/>
            <w:vAlign w:val="center"/>
          </w:tcPr>
          <w:p w14:paraId="0EF78E48" w14:textId="77777777" w:rsidR="00F02237" w:rsidRDefault="00D90A32">
            <w:pPr>
              <w:spacing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lang w:val="en-AU" w:eastAsia="en-AU"/>
              </w:rPr>
            </w:pPr>
            <w:r>
              <w:rPr>
                <w:rFonts w:ascii="Calibri" w:hAnsi="Calibri" w:cs="Calibri"/>
                <w:color w:val="000000"/>
                <w:lang w:val="en-AU" w:eastAsia="en-AU"/>
              </w:rPr>
              <w:t>66</w:t>
            </w:r>
          </w:p>
        </w:tc>
      </w:tr>
      <w:tr w:rsidR="00F02237" w14:paraId="5CDD5457" w14:textId="77777777" w:rsidTr="00F02237">
        <w:trPr>
          <w:trHeight w:val="290"/>
        </w:trPr>
        <w:tc>
          <w:tcPr>
            <w:cnfStyle w:val="001000000000" w:firstRow="0" w:lastRow="0" w:firstColumn="1" w:lastColumn="0" w:oddVBand="0" w:evenVBand="0" w:oddHBand="0" w:evenHBand="0" w:firstRowFirstColumn="0" w:firstRowLastColumn="0" w:lastRowFirstColumn="0" w:lastRowLastColumn="0"/>
            <w:tcW w:w="2546" w:type="dxa"/>
            <w:vMerge/>
            <w:vAlign w:val="center"/>
          </w:tcPr>
          <w:p w14:paraId="64AC8851" w14:textId="77777777" w:rsidR="00F02237" w:rsidRDefault="00F02237">
            <w:pPr>
              <w:spacing w:line="240" w:lineRule="auto"/>
              <w:jc w:val="center"/>
              <w:rPr>
                <w:rFonts w:ascii="Calibri" w:hAnsi="Calibri" w:cs="Calibri"/>
                <w:b w:val="0"/>
                <w:bCs w:val="0"/>
                <w:color w:val="000000"/>
                <w:lang w:val="en-AU" w:eastAsia="en-AU"/>
              </w:rPr>
            </w:pPr>
          </w:p>
        </w:tc>
        <w:tc>
          <w:tcPr>
            <w:tcW w:w="2547" w:type="dxa"/>
            <w:noWrap/>
          </w:tcPr>
          <w:p w14:paraId="49F67081" w14:textId="77777777" w:rsidR="00F02237" w:rsidRDefault="00D90A32">
            <w:pPr>
              <w:spacing w:line="240" w:lineRule="auto"/>
              <w:cnfStyle w:val="000000000000" w:firstRow="0" w:lastRow="0" w:firstColumn="0" w:lastColumn="0" w:oddVBand="0" w:evenVBand="0" w:oddHBand="0" w:evenHBand="0" w:firstRowFirstColumn="0" w:firstRowLastColumn="0" w:lastRowFirstColumn="0" w:lastRowLastColumn="0"/>
              <w:rPr>
                <w:rFonts w:ascii="Calibri" w:hAnsi="Calibri" w:cs="Calibri"/>
                <w:color w:val="000000"/>
                <w:lang w:val="en-AU" w:eastAsia="en-AU"/>
              </w:rPr>
            </w:pPr>
            <w:r>
              <w:rPr>
                <w:rFonts w:ascii="Calibri" w:hAnsi="Calibri" w:cs="Calibri"/>
                <w:color w:val="000000"/>
                <w:lang w:val="en-AU" w:eastAsia="en-AU"/>
              </w:rPr>
              <w:t xml:space="preserve">Belgium </w:t>
            </w:r>
          </w:p>
        </w:tc>
        <w:tc>
          <w:tcPr>
            <w:tcW w:w="2546" w:type="dxa"/>
            <w:noWrap/>
          </w:tcPr>
          <w:p w14:paraId="0E46DFFB" w14:textId="77777777" w:rsidR="00F02237" w:rsidRDefault="00D90A32">
            <w:pPr>
              <w:spacing w:line="240" w:lineRule="auto"/>
              <w:jc w:val="right"/>
              <w:cnfStyle w:val="000000000000" w:firstRow="0" w:lastRow="0" w:firstColumn="0" w:lastColumn="0" w:oddVBand="0" w:evenVBand="0" w:oddHBand="0" w:evenHBand="0" w:firstRowFirstColumn="0" w:firstRowLastColumn="0" w:lastRowFirstColumn="0" w:lastRowLastColumn="0"/>
              <w:rPr>
                <w:rFonts w:ascii="Calibri" w:hAnsi="Calibri" w:cs="Calibri"/>
                <w:color w:val="000000"/>
                <w:lang w:val="en-AU" w:eastAsia="en-AU"/>
              </w:rPr>
            </w:pPr>
            <w:r>
              <w:rPr>
                <w:rFonts w:ascii="Calibri" w:hAnsi="Calibri" w:cs="Calibri"/>
                <w:color w:val="000000"/>
                <w:lang w:val="en-AU" w:eastAsia="en-AU"/>
              </w:rPr>
              <w:t>4</w:t>
            </w:r>
          </w:p>
        </w:tc>
        <w:tc>
          <w:tcPr>
            <w:tcW w:w="2547" w:type="dxa"/>
            <w:vMerge/>
            <w:vAlign w:val="center"/>
          </w:tcPr>
          <w:p w14:paraId="500B4EDD" w14:textId="77777777" w:rsidR="00F02237" w:rsidRDefault="00F02237">
            <w:pPr>
              <w:spacing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lang w:val="en-AU" w:eastAsia="en-AU"/>
              </w:rPr>
            </w:pPr>
          </w:p>
        </w:tc>
      </w:tr>
      <w:tr w:rsidR="00F02237" w14:paraId="0E8479DE" w14:textId="77777777" w:rsidTr="00F02237">
        <w:trPr>
          <w:trHeight w:val="290"/>
        </w:trPr>
        <w:tc>
          <w:tcPr>
            <w:cnfStyle w:val="001000000000" w:firstRow="0" w:lastRow="0" w:firstColumn="1" w:lastColumn="0" w:oddVBand="0" w:evenVBand="0" w:oddHBand="0" w:evenHBand="0" w:firstRowFirstColumn="0" w:firstRowLastColumn="0" w:lastRowFirstColumn="0" w:lastRowLastColumn="0"/>
            <w:tcW w:w="2546" w:type="dxa"/>
            <w:vMerge/>
            <w:shd w:val="clear" w:color="auto" w:fill="F2F2F2" w:themeFill="background1" w:themeFillShade="F2"/>
            <w:vAlign w:val="center"/>
          </w:tcPr>
          <w:p w14:paraId="31F98890" w14:textId="77777777" w:rsidR="00F02237" w:rsidRDefault="00F02237">
            <w:pPr>
              <w:spacing w:line="240" w:lineRule="auto"/>
              <w:jc w:val="center"/>
              <w:rPr>
                <w:rFonts w:ascii="Calibri" w:hAnsi="Calibri" w:cs="Calibri"/>
                <w:b w:val="0"/>
                <w:bCs w:val="0"/>
                <w:color w:val="000000"/>
                <w:lang w:val="en-AU" w:eastAsia="en-AU"/>
              </w:rPr>
            </w:pPr>
          </w:p>
        </w:tc>
        <w:tc>
          <w:tcPr>
            <w:tcW w:w="2547" w:type="dxa"/>
            <w:shd w:val="clear" w:color="auto" w:fill="F2F2F2" w:themeFill="background1" w:themeFillShade="F2"/>
            <w:noWrap/>
          </w:tcPr>
          <w:p w14:paraId="4CF8D8EC" w14:textId="77777777" w:rsidR="00F02237" w:rsidRDefault="00D90A32">
            <w:pPr>
              <w:spacing w:line="240" w:lineRule="auto"/>
              <w:cnfStyle w:val="000000000000" w:firstRow="0" w:lastRow="0" w:firstColumn="0" w:lastColumn="0" w:oddVBand="0" w:evenVBand="0" w:oddHBand="0" w:evenHBand="0" w:firstRowFirstColumn="0" w:firstRowLastColumn="0" w:lastRowFirstColumn="0" w:lastRowLastColumn="0"/>
              <w:rPr>
                <w:rFonts w:ascii="Calibri" w:hAnsi="Calibri" w:cs="Calibri"/>
                <w:color w:val="000000"/>
                <w:lang w:val="en-AU" w:eastAsia="en-AU"/>
              </w:rPr>
            </w:pPr>
            <w:r>
              <w:rPr>
                <w:rFonts w:ascii="Calibri" w:hAnsi="Calibri" w:cs="Calibri"/>
                <w:color w:val="000000"/>
                <w:lang w:val="en-AU" w:eastAsia="en-AU"/>
              </w:rPr>
              <w:t>Bulgaria</w:t>
            </w:r>
          </w:p>
        </w:tc>
        <w:tc>
          <w:tcPr>
            <w:tcW w:w="2546" w:type="dxa"/>
            <w:shd w:val="clear" w:color="auto" w:fill="F2F2F2" w:themeFill="background1" w:themeFillShade="F2"/>
            <w:noWrap/>
          </w:tcPr>
          <w:p w14:paraId="01A6C30F" w14:textId="77777777" w:rsidR="00F02237" w:rsidRDefault="00D90A32">
            <w:pPr>
              <w:spacing w:line="240" w:lineRule="auto"/>
              <w:jc w:val="right"/>
              <w:cnfStyle w:val="000000000000" w:firstRow="0" w:lastRow="0" w:firstColumn="0" w:lastColumn="0" w:oddVBand="0" w:evenVBand="0" w:oddHBand="0" w:evenHBand="0" w:firstRowFirstColumn="0" w:firstRowLastColumn="0" w:lastRowFirstColumn="0" w:lastRowLastColumn="0"/>
              <w:rPr>
                <w:rFonts w:ascii="Calibri" w:hAnsi="Calibri" w:cs="Calibri"/>
                <w:color w:val="000000"/>
                <w:lang w:val="en-AU" w:eastAsia="en-AU"/>
              </w:rPr>
            </w:pPr>
            <w:r>
              <w:rPr>
                <w:rFonts w:ascii="Calibri" w:hAnsi="Calibri" w:cs="Calibri"/>
                <w:color w:val="000000"/>
                <w:lang w:val="en-AU" w:eastAsia="en-AU"/>
              </w:rPr>
              <w:t>1</w:t>
            </w:r>
          </w:p>
        </w:tc>
        <w:tc>
          <w:tcPr>
            <w:tcW w:w="2547" w:type="dxa"/>
            <w:vMerge/>
            <w:shd w:val="clear" w:color="auto" w:fill="F2F2F2" w:themeFill="background1" w:themeFillShade="F2"/>
            <w:vAlign w:val="center"/>
          </w:tcPr>
          <w:p w14:paraId="7595CA72" w14:textId="77777777" w:rsidR="00F02237" w:rsidRDefault="00F02237">
            <w:pPr>
              <w:spacing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lang w:val="en-AU" w:eastAsia="en-AU"/>
              </w:rPr>
            </w:pPr>
          </w:p>
        </w:tc>
      </w:tr>
      <w:tr w:rsidR="00F02237" w14:paraId="0098F7AB" w14:textId="77777777" w:rsidTr="00F02237">
        <w:trPr>
          <w:trHeight w:val="290"/>
        </w:trPr>
        <w:tc>
          <w:tcPr>
            <w:cnfStyle w:val="001000000000" w:firstRow="0" w:lastRow="0" w:firstColumn="1" w:lastColumn="0" w:oddVBand="0" w:evenVBand="0" w:oddHBand="0" w:evenHBand="0" w:firstRowFirstColumn="0" w:firstRowLastColumn="0" w:lastRowFirstColumn="0" w:lastRowLastColumn="0"/>
            <w:tcW w:w="2546" w:type="dxa"/>
            <w:vMerge/>
            <w:vAlign w:val="center"/>
          </w:tcPr>
          <w:p w14:paraId="0B4401CF" w14:textId="77777777" w:rsidR="00F02237" w:rsidRDefault="00F02237">
            <w:pPr>
              <w:spacing w:line="240" w:lineRule="auto"/>
              <w:jc w:val="center"/>
              <w:rPr>
                <w:rFonts w:ascii="Calibri" w:hAnsi="Calibri" w:cs="Calibri"/>
                <w:b w:val="0"/>
                <w:bCs w:val="0"/>
                <w:color w:val="000000"/>
                <w:lang w:val="en-AU" w:eastAsia="en-AU"/>
              </w:rPr>
            </w:pPr>
          </w:p>
        </w:tc>
        <w:tc>
          <w:tcPr>
            <w:tcW w:w="2547" w:type="dxa"/>
            <w:noWrap/>
          </w:tcPr>
          <w:p w14:paraId="4B06129A" w14:textId="77777777" w:rsidR="00F02237" w:rsidRDefault="00D90A32">
            <w:pPr>
              <w:spacing w:line="240" w:lineRule="auto"/>
              <w:cnfStyle w:val="000000000000" w:firstRow="0" w:lastRow="0" w:firstColumn="0" w:lastColumn="0" w:oddVBand="0" w:evenVBand="0" w:oddHBand="0" w:evenHBand="0" w:firstRowFirstColumn="0" w:firstRowLastColumn="0" w:lastRowFirstColumn="0" w:lastRowLastColumn="0"/>
              <w:rPr>
                <w:rFonts w:ascii="Calibri" w:hAnsi="Calibri" w:cs="Calibri"/>
                <w:color w:val="000000"/>
                <w:lang w:val="en-AU" w:eastAsia="en-AU"/>
              </w:rPr>
            </w:pPr>
            <w:r>
              <w:rPr>
                <w:rFonts w:ascii="Calibri" w:hAnsi="Calibri" w:cs="Calibri"/>
                <w:color w:val="000000"/>
                <w:lang w:val="en-AU" w:eastAsia="en-AU"/>
              </w:rPr>
              <w:t>Cayman Islands</w:t>
            </w:r>
          </w:p>
        </w:tc>
        <w:tc>
          <w:tcPr>
            <w:tcW w:w="2546" w:type="dxa"/>
            <w:noWrap/>
          </w:tcPr>
          <w:p w14:paraId="430484D2" w14:textId="77777777" w:rsidR="00F02237" w:rsidRDefault="00D90A32">
            <w:pPr>
              <w:spacing w:line="240" w:lineRule="auto"/>
              <w:jc w:val="right"/>
              <w:cnfStyle w:val="000000000000" w:firstRow="0" w:lastRow="0" w:firstColumn="0" w:lastColumn="0" w:oddVBand="0" w:evenVBand="0" w:oddHBand="0" w:evenHBand="0" w:firstRowFirstColumn="0" w:firstRowLastColumn="0" w:lastRowFirstColumn="0" w:lastRowLastColumn="0"/>
              <w:rPr>
                <w:rFonts w:ascii="Calibri" w:hAnsi="Calibri" w:cs="Calibri"/>
                <w:color w:val="000000"/>
                <w:lang w:val="en-AU" w:eastAsia="en-AU"/>
              </w:rPr>
            </w:pPr>
            <w:r>
              <w:rPr>
                <w:rFonts w:ascii="Calibri" w:hAnsi="Calibri" w:cs="Calibri"/>
                <w:color w:val="000000"/>
                <w:lang w:val="en-AU" w:eastAsia="en-AU"/>
              </w:rPr>
              <w:t>1</w:t>
            </w:r>
          </w:p>
        </w:tc>
        <w:tc>
          <w:tcPr>
            <w:tcW w:w="2547" w:type="dxa"/>
            <w:vMerge/>
            <w:vAlign w:val="center"/>
          </w:tcPr>
          <w:p w14:paraId="1F685531" w14:textId="77777777" w:rsidR="00F02237" w:rsidRDefault="00F02237">
            <w:pPr>
              <w:spacing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lang w:val="en-AU" w:eastAsia="en-AU"/>
              </w:rPr>
            </w:pPr>
          </w:p>
        </w:tc>
      </w:tr>
      <w:tr w:rsidR="00F02237" w14:paraId="73A39ECB" w14:textId="77777777" w:rsidTr="00F02237">
        <w:trPr>
          <w:trHeight w:val="290"/>
        </w:trPr>
        <w:tc>
          <w:tcPr>
            <w:cnfStyle w:val="001000000000" w:firstRow="0" w:lastRow="0" w:firstColumn="1" w:lastColumn="0" w:oddVBand="0" w:evenVBand="0" w:oddHBand="0" w:evenHBand="0" w:firstRowFirstColumn="0" w:firstRowLastColumn="0" w:lastRowFirstColumn="0" w:lastRowLastColumn="0"/>
            <w:tcW w:w="2546" w:type="dxa"/>
            <w:vMerge/>
            <w:shd w:val="clear" w:color="auto" w:fill="F2F2F2" w:themeFill="background1" w:themeFillShade="F2"/>
            <w:vAlign w:val="center"/>
          </w:tcPr>
          <w:p w14:paraId="07621DD0" w14:textId="77777777" w:rsidR="00F02237" w:rsidRDefault="00F02237">
            <w:pPr>
              <w:spacing w:line="240" w:lineRule="auto"/>
              <w:jc w:val="center"/>
              <w:rPr>
                <w:rFonts w:ascii="Calibri" w:hAnsi="Calibri" w:cs="Calibri"/>
                <w:b w:val="0"/>
                <w:bCs w:val="0"/>
                <w:color w:val="000000"/>
                <w:lang w:val="en-AU" w:eastAsia="en-AU"/>
              </w:rPr>
            </w:pPr>
          </w:p>
        </w:tc>
        <w:tc>
          <w:tcPr>
            <w:tcW w:w="2547" w:type="dxa"/>
            <w:shd w:val="clear" w:color="auto" w:fill="F2F2F2" w:themeFill="background1" w:themeFillShade="F2"/>
            <w:noWrap/>
          </w:tcPr>
          <w:p w14:paraId="5A1E5B00" w14:textId="77777777" w:rsidR="00F02237" w:rsidRDefault="00D90A32">
            <w:pPr>
              <w:spacing w:line="240" w:lineRule="auto"/>
              <w:cnfStyle w:val="000000000000" w:firstRow="0" w:lastRow="0" w:firstColumn="0" w:lastColumn="0" w:oddVBand="0" w:evenVBand="0" w:oddHBand="0" w:evenHBand="0" w:firstRowFirstColumn="0" w:firstRowLastColumn="0" w:lastRowFirstColumn="0" w:lastRowLastColumn="0"/>
              <w:rPr>
                <w:rFonts w:ascii="Calibri" w:hAnsi="Calibri" w:cs="Calibri"/>
                <w:color w:val="000000"/>
                <w:lang w:val="en-AU" w:eastAsia="en-AU"/>
              </w:rPr>
            </w:pPr>
            <w:r>
              <w:rPr>
                <w:rFonts w:ascii="Calibri" w:hAnsi="Calibri" w:cs="Calibri"/>
                <w:color w:val="000000"/>
                <w:lang w:val="en-AU" w:eastAsia="en-AU"/>
              </w:rPr>
              <w:t xml:space="preserve">Cyprus </w:t>
            </w:r>
          </w:p>
        </w:tc>
        <w:tc>
          <w:tcPr>
            <w:tcW w:w="2546" w:type="dxa"/>
            <w:shd w:val="clear" w:color="auto" w:fill="F2F2F2" w:themeFill="background1" w:themeFillShade="F2"/>
            <w:noWrap/>
          </w:tcPr>
          <w:p w14:paraId="5995FB4F" w14:textId="77777777" w:rsidR="00F02237" w:rsidRDefault="00D90A32">
            <w:pPr>
              <w:spacing w:line="240" w:lineRule="auto"/>
              <w:jc w:val="right"/>
              <w:cnfStyle w:val="000000000000" w:firstRow="0" w:lastRow="0" w:firstColumn="0" w:lastColumn="0" w:oddVBand="0" w:evenVBand="0" w:oddHBand="0" w:evenHBand="0" w:firstRowFirstColumn="0" w:firstRowLastColumn="0" w:lastRowFirstColumn="0" w:lastRowLastColumn="0"/>
              <w:rPr>
                <w:rFonts w:ascii="Calibri" w:hAnsi="Calibri" w:cs="Calibri"/>
                <w:color w:val="000000"/>
                <w:lang w:val="en-AU" w:eastAsia="en-AU"/>
              </w:rPr>
            </w:pPr>
            <w:r>
              <w:rPr>
                <w:rFonts w:ascii="Calibri" w:hAnsi="Calibri" w:cs="Calibri"/>
                <w:color w:val="000000"/>
                <w:lang w:val="en-AU" w:eastAsia="en-AU"/>
              </w:rPr>
              <w:t>1</w:t>
            </w:r>
          </w:p>
        </w:tc>
        <w:tc>
          <w:tcPr>
            <w:tcW w:w="2547" w:type="dxa"/>
            <w:vMerge/>
            <w:shd w:val="clear" w:color="auto" w:fill="F2F2F2" w:themeFill="background1" w:themeFillShade="F2"/>
            <w:vAlign w:val="center"/>
          </w:tcPr>
          <w:p w14:paraId="69D6E1DC" w14:textId="77777777" w:rsidR="00F02237" w:rsidRDefault="00F02237">
            <w:pPr>
              <w:spacing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lang w:val="en-AU" w:eastAsia="en-AU"/>
              </w:rPr>
            </w:pPr>
          </w:p>
        </w:tc>
      </w:tr>
      <w:tr w:rsidR="00F02237" w14:paraId="19A44196" w14:textId="77777777" w:rsidTr="00F02237">
        <w:trPr>
          <w:trHeight w:val="290"/>
        </w:trPr>
        <w:tc>
          <w:tcPr>
            <w:cnfStyle w:val="001000000000" w:firstRow="0" w:lastRow="0" w:firstColumn="1" w:lastColumn="0" w:oddVBand="0" w:evenVBand="0" w:oddHBand="0" w:evenHBand="0" w:firstRowFirstColumn="0" w:firstRowLastColumn="0" w:lastRowFirstColumn="0" w:lastRowLastColumn="0"/>
            <w:tcW w:w="2546" w:type="dxa"/>
            <w:vMerge/>
            <w:vAlign w:val="center"/>
          </w:tcPr>
          <w:p w14:paraId="670FC4D5" w14:textId="77777777" w:rsidR="00F02237" w:rsidRDefault="00F02237">
            <w:pPr>
              <w:spacing w:line="240" w:lineRule="auto"/>
              <w:jc w:val="center"/>
              <w:rPr>
                <w:rFonts w:ascii="Calibri" w:hAnsi="Calibri" w:cs="Calibri"/>
                <w:b w:val="0"/>
                <w:bCs w:val="0"/>
                <w:color w:val="000000"/>
                <w:lang w:val="en-AU" w:eastAsia="en-AU"/>
              </w:rPr>
            </w:pPr>
          </w:p>
        </w:tc>
        <w:tc>
          <w:tcPr>
            <w:tcW w:w="2547" w:type="dxa"/>
            <w:noWrap/>
          </w:tcPr>
          <w:p w14:paraId="62FF1F94" w14:textId="77777777" w:rsidR="00F02237" w:rsidRDefault="00D90A32">
            <w:pPr>
              <w:spacing w:line="240" w:lineRule="auto"/>
              <w:cnfStyle w:val="000000000000" w:firstRow="0" w:lastRow="0" w:firstColumn="0" w:lastColumn="0" w:oddVBand="0" w:evenVBand="0" w:oddHBand="0" w:evenHBand="0" w:firstRowFirstColumn="0" w:firstRowLastColumn="0" w:lastRowFirstColumn="0" w:lastRowLastColumn="0"/>
              <w:rPr>
                <w:rFonts w:ascii="Calibri" w:hAnsi="Calibri" w:cs="Calibri"/>
                <w:color w:val="000000"/>
                <w:lang w:val="en-AU" w:eastAsia="en-AU"/>
              </w:rPr>
            </w:pPr>
            <w:r>
              <w:rPr>
                <w:rFonts w:ascii="Calibri" w:hAnsi="Calibri" w:cs="Calibri"/>
                <w:color w:val="000000"/>
                <w:lang w:val="en-AU" w:eastAsia="en-AU"/>
              </w:rPr>
              <w:t xml:space="preserve">Denmark </w:t>
            </w:r>
          </w:p>
        </w:tc>
        <w:tc>
          <w:tcPr>
            <w:tcW w:w="2546" w:type="dxa"/>
            <w:noWrap/>
          </w:tcPr>
          <w:p w14:paraId="706B68CC" w14:textId="77777777" w:rsidR="00F02237" w:rsidRDefault="00D90A32">
            <w:pPr>
              <w:spacing w:line="240" w:lineRule="auto"/>
              <w:jc w:val="right"/>
              <w:cnfStyle w:val="000000000000" w:firstRow="0" w:lastRow="0" w:firstColumn="0" w:lastColumn="0" w:oddVBand="0" w:evenVBand="0" w:oddHBand="0" w:evenHBand="0" w:firstRowFirstColumn="0" w:firstRowLastColumn="0" w:lastRowFirstColumn="0" w:lastRowLastColumn="0"/>
              <w:rPr>
                <w:rFonts w:ascii="Calibri" w:hAnsi="Calibri" w:cs="Calibri"/>
                <w:color w:val="000000"/>
                <w:lang w:val="en-AU" w:eastAsia="en-AU"/>
              </w:rPr>
            </w:pPr>
            <w:r>
              <w:rPr>
                <w:rFonts w:ascii="Calibri" w:hAnsi="Calibri" w:cs="Calibri"/>
                <w:color w:val="000000"/>
                <w:lang w:val="en-AU" w:eastAsia="en-AU"/>
              </w:rPr>
              <w:t>1</w:t>
            </w:r>
          </w:p>
        </w:tc>
        <w:tc>
          <w:tcPr>
            <w:tcW w:w="2547" w:type="dxa"/>
            <w:vMerge/>
            <w:vAlign w:val="center"/>
          </w:tcPr>
          <w:p w14:paraId="63A059DC" w14:textId="77777777" w:rsidR="00F02237" w:rsidRDefault="00F02237">
            <w:pPr>
              <w:spacing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lang w:val="en-AU" w:eastAsia="en-AU"/>
              </w:rPr>
            </w:pPr>
          </w:p>
        </w:tc>
      </w:tr>
      <w:tr w:rsidR="00F02237" w14:paraId="41569C0A" w14:textId="77777777" w:rsidTr="00F02237">
        <w:trPr>
          <w:trHeight w:val="290"/>
        </w:trPr>
        <w:tc>
          <w:tcPr>
            <w:cnfStyle w:val="001000000000" w:firstRow="0" w:lastRow="0" w:firstColumn="1" w:lastColumn="0" w:oddVBand="0" w:evenVBand="0" w:oddHBand="0" w:evenHBand="0" w:firstRowFirstColumn="0" w:firstRowLastColumn="0" w:lastRowFirstColumn="0" w:lastRowLastColumn="0"/>
            <w:tcW w:w="2546" w:type="dxa"/>
            <w:vMerge/>
            <w:shd w:val="clear" w:color="auto" w:fill="F2F2F2" w:themeFill="background1" w:themeFillShade="F2"/>
            <w:vAlign w:val="center"/>
          </w:tcPr>
          <w:p w14:paraId="4D74EA36" w14:textId="77777777" w:rsidR="00F02237" w:rsidRDefault="00F02237">
            <w:pPr>
              <w:spacing w:line="240" w:lineRule="auto"/>
              <w:jc w:val="center"/>
              <w:rPr>
                <w:rFonts w:ascii="Calibri" w:hAnsi="Calibri" w:cs="Calibri"/>
                <w:b w:val="0"/>
                <w:bCs w:val="0"/>
                <w:color w:val="000000"/>
                <w:lang w:val="en-AU" w:eastAsia="en-AU"/>
              </w:rPr>
            </w:pPr>
          </w:p>
        </w:tc>
        <w:tc>
          <w:tcPr>
            <w:tcW w:w="2547" w:type="dxa"/>
            <w:shd w:val="clear" w:color="auto" w:fill="F2F2F2" w:themeFill="background1" w:themeFillShade="F2"/>
            <w:noWrap/>
          </w:tcPr>
          <w:p w14:paraId="194A07D7" w14:textId="77777777" w:rsidR="00F02237" w:rsidRDefault="00D90A32">
            <w:pPr>
              <w:spacing w:line="240" w:lineRule="auto"/>
              <w:cnfStyle w:val="000000000000" w:firstRow="0" w:lastRow="0" w:firstColumn="0" w:lastColumn="0" w:oddVBand="0" w:evenVBand="0" w:oddHBand="0" w:evenHBand="0" w:firstRowFirstColumn="0" w:firstRowLastColumn="0" w:lastRowFirstColumn="0" w:lastRowLastColumn="0"/>
              <w:rPr>
                <w:rFonts w:ascii="Calibri" w:hAnsi="Calibri" w:cs="Calibri"/>
                <w:color w:val="000000"/>
                <w:lang w:val="en-AU" w:eastAsia="en-AU"/>
              </w:rPr>
            </w:pPr>
            <w:r>
              <w:rPr>
                <w:rFonts w:ascii="Calibri" w:hAnsi="Calibri" w:cs="Calibri"/>
                <w:color w:val="000000"/>
                <w:lang w:val="en-AU" w:eastAsia="en-AU"/>
              </w:rPr>
              <w:t>France</w:t>
            </w:r>
          </w:p>
        </w:tc>
        <w:tc>
          <w:tcPr>
            <w:tcW w:w="2546" w:type="dxa"/>
            <w:shd w:val="clear" w:color="auto" w:fill="F2F2F2" w:themeFill="background1" w:themeFillShade="F2"/>
            <w:noWrap/>
          </w:tcPr>
          <w:p w14:paraId="481B7E00" w14:textId="77777777" w:rsidR="00F02237" w:rsidRDefault="00D90A32">
            <w:pPr>
              <w:spacing w:line="240" w:lineRule="auto"/>
              <w:jc w:val="right"/>
              <w:cnfStyle w:val="000000000000" w:firstRow="0" w:lastRow="0" w:firstColumn="0" w:lastColumn="0" w:oddVBand="0" w:evenVBand="0" w:oddHBand="0" w:evenHBand="0" w:firstRowFirstColumn="0" w:firstRowLastColumn="0" w:lastRowFirstColumn="0" w:lastRowLastColumn="0"/>
              <w:rPr>
                <w:rFonts w:ascii="Calibri" w:hAnsi="Calibri" w:cs="Calibri"/>
                <w:color w:val="000000"/>
                <w:lang w:val="en-AU" w:eastAsia="en-AU"/>
              </w:rPr>
            </w:pPr>
            <w:r>
              <w:rPr>
                <w:rFonts w:ascii="Calibri" w:hAnsi="Calibri" w:cs="Calibri"/>
                <w:color w:val="000000"/>
                <w:lang w:val="en-AU" w:eastAsia="en-AU"/>
              </w:rPr>
              <w:t>13</w:t>
            </w:r>
          </w:p>
        </w:tc>
        <w:tc>
          <w:tcPr>
            <w:tcW w:w="2547" w:type="dxa"/>
            <w:vMerge/>
            <w:shd w:val="clear" w:color="auto" w:fill="F2F2F2" w:themeFill="background1" w:themeFillShade="F2"/>
            <w:vAlign w:val="center"/>
          </w:tcPr>
          <w:p w14:paraId="61BD96FF" w14:textId="77777777" w:rsidR="00F02237" w:rsidRDefault="00F02237">
            <w:pPr>
              <w:spacing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lang w:val="en-AU" w:eastAsia="en-AU"/>
              </w:rPr>
            </w:pPr>
          </w:p>
        </w:tc>
      </w:tr>
      <w:tr w:rsidR="00F02237" w14:paraId="6C58C203" w14:textId="77777777" w:rsidTr="00F02237">
        <w:trPr>
          <w:trHeight w:val="290"/>
        </w:trPr>
        <w:tc>
          <w:tcPr>
            <w:cnfStyle w:val="001000000000" w:firstRow="0" w:lastRow="0" w:firstColumn="1" w:lastColumn="0" w:oddVBand="0" w:evenVBand="0" w:oddHBand="0" w:evenHBand="0" w:firstRowFirstColumn="0" w:firstRowLastColumn="0" w:lastRowFirstColumn="0" w:lastRowLastColumn="0"/>
            <w:tcW w:w="2546" w:type="dxa"/>
            <w:vMerge/>
            <w:vAlign w:val="center"/>
          </w:tcPr>
          <w:p w14:paraId="32ACF896" w14:textId="77777777" w:rsidR="00F02237" w:rsidRDefault="00F02237">
            <w:pPr>
              <w:spacing w:line="240" w:lineRule="auto"/>
              <w:jc w:val="center"/>
              <w:rPr>
                <w:rFonts w:ascii="Calibri" w:hAnsi="Calibri" w:cs="Calibri"/>
                <w:b w:val="0"/>
                <w:bCs w:val="0"/>
                <w:color w:val="000000"/>
                <w:lang w:val="en-AU" w:eastAsia="en-AU"/>
              </w:rPr>
            </w:pPr>
          </w:p>
        </w:tc>
        <w:tc>
          <w:tcPr>
            <w:tcW w:w="2547" w:type="dxa"/>
            <w:noWrap/>
          </w:tcPr>
          <w:p w14:paraId="30C95AE0" w14:textId="77777777" w:rsidR="00F02237" w:rsidRDefault="00D90A32">
            <w:pPr>
              <w:spacing w:line="240" w:lineRule="auto"/>
              <w:cnfStyle w:val="000000000000" w:firstRow="0" w:lastRow="0" w:firstColumn="0" w:lastColumn="0" w:oddVBand="0" w:evenVBand="0" w:oddHBand="0" w:evenHBand="0" w:firstRowFirstColumn="0" w:firstRowLastColumn="0" w:lastRowFirstColumn="0" w:lastRowLastColumn="0"/>
              <w:rPr>
                <w:rFonts w:ascii="Calibri" w:hAnsi="Calibri" w:cs="Calibri"/>
                <w:color w:val="000000"/>
                <w:lang w:val="en-AU" w:eastAsia="en-AU"/>
              </w:rPr>
            </w:pPr>
            <w:r>
              <w:rPr>
                <w:rFonts w:ascii="Calibri" w:hAnsi="Calibri" w:cs="Calibri"/>
                <w:color w:val="000000"/>
                <w:lang w:val="en-AU" w:eastAsia="en-AU"/>
              </w:rPr>
              <w:t>Germany</w:t>
            </w:r>
          </w:p>
        </w:tc>
        <w:tc>
          <w:tcPr>
            <w:tcW w:w="2546" w:type="dxa"/>
            <w:noWrap/>
          </w:tcPr>
          <w:p w14:paraId="37B008AF" w14:textId="77777777" w:rsidR="00F02237" w:rsidRDefault="00D90A32">
            <w:pPr>
              <w:spacing w:line="240" w:lineRule="auto"/>
              <w:jc w:val="right"/>
              <w:cnfStyle w:val="000000000000" w:firstRow="0" w:lastRow="0" w:firstColumn="0" w:lastColumn="0" w:oddVBand="0" w:evenVBand="0" w:oddHBand="0" w:evenHBand="0" w:firstRowFirstColumn="0" w:firstRowLastColumn="0" w:lastRowFirstColumn="0" w:lastRowLastColumn="0"/>
              <w:rPr>
                <w:rFonts w:ascii="Calibri" w:hAnsi="Calibri" w:cs="Calibri"/>
                <w:color w:val="000000"/>
                <w:lang w:val="en-AU" w:eastAsia="en-AU"/>
              </w:rPr>
            </w:pPr>
            <w:r>
              <w:rPr>
                <w:rFonts w:ascii="Calibri" w:hAnsi="Calibri" w:cs="Calibri"/>
                <w:color w:val="000000"/>
                <w:lang w:val="en-AU" w:eastAsia="en-AU"/>
              </w:rPr>
              <w:t>2</w:t>
            </w:r>
          </w:p>
        </w:tc>
        <w:tc>
          <w:tcPr>
            <w:tcW w:w="2547" w:type="dxa"/>
            <w:vMerge/>
            <w:vAlign w:val="center"/>
          </w:tcPr>
          <w:p w14:paraId="7749FC16" w14:textId="77777777" w:rsidR="00F02237" w:rsidRDefault="00F02237">
            <w:pPr>
              <w:spacing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lang w:val="en-AU" w:eastAsia="en-AU"/>
              </w:rPr>
            </w:pPr>
          </w:p>
        </w:tc>
      </w:tr>
      <w:tr w:rsidR="00F02237" w14:paraId="620C9E8F" w14:textId="77777777" w:rsidTr="00F02237">
        <w:trPr>
          <w:trHeight w:val="290"/>
        </w:trPr>
        <w:tc>
          <w:tcPr>
            <w:cnfStyle w:val="001000000000" w:firstRow="0" w:lastRow="0" w:firstColumn="1" w:lastColumn="0" w:oddVBand="0" w:evenVBand="0" w:oddHBand="0" w:evenHBand="0" w:firstRowFirstColumn="0" w:firstRowLastColumn="0" w:lastRowFirstColumn="0" w:lastRowLastColumn="0"/>
            <w:tcW w:w="2546" w:type="dxa"/>
            <w:vMerge/>
            <w:shd w:val="clear" w:color="auto" w:fill="F2F2F2" w:themeFill="background1" w:themeFillShade="F2"/>
            <w:vAlign w:val="center"/>
          </w:tcPr>
          <w:p w14:paraId="2417EE31" w14:textId="77777777" w:rsidR="00F02237" w:rsidRDefault="00F02237">
            <w:pPr>
              <w:spacing w:line="240" w:lineRule="auto"/>
              <w:jc w:val="center"/>
              <w:rPr>
                <w:rFonts w:ascii="Calibri" w:hAnsi="Calibri" w:cs="Calibri"/>
                <w:b w:val="0"/>
                <w:bCs w:val="0"/>
                <w:color w:val="000000"/>
                <w:lang w:val="en-AU" w:eastAsia="en-AU"/>
              </w:rPr>
            </w:pPr>
          </w:p>
        </w:tc>
        <w:tc>
          <w:tcPr>
            <w:tcW w:w="2547" w:type="dxa"/>
            <w:shd w:val="clear" w:color="auto" w:fill="F2F2F2" w:themeFill="background1" w:themeFillShade="F2"/>
            <w:noWrap/>
          </w:tcPr>
          <w:p w14:paraId="4519A671" w14:textId="77777777" w:rsidR="00F02237" w:rsidRDefault="00D90A32">
            <w:pPr>
              <w:spacing w:line="240" w:lineRule="auto"/>
              <w:cnfStyle w:val="000000000000" w:firstRow="0" w:lastRow="0" w:firstColumn="0" w:lastColumn="0" w:oddVBand="0" w:evenVBand="0" w:oddHBand="0" w:evenHBand="0" w:firstRowFirstColumn="0" w:firstRowLastColumn="0" w:lastRowFirstColumn="0" w:lastRowLastColumn="0"/>
              <w:rPr>
                <w:rFonts w:ascii="Calibri" w:hAnsi="Calibri" w:cs="Calibri"/>
                <w:color w:val="000000"/>
                <w:lang w:val="en-AU" w:eastAsia="en-AU"/>
              </w:rPr>
            </w:pPr>
            <w:r>
              <w:rPr>
                <w:rFonts w:ascii="Calibri" w:hAnsi="Calibri" w:cs="Calibri"/>
                <w:color w:val="000000"/>
                <w:lang w:val="en-AU" w:eastAsia="en-AU"/>
              </w:rPr>
              <w:t>Greece</w:t>
            </w:r>
          </w:p>
        </w:tc>
        <w:tc>
          <w:tcPr>
            <w:tcW w:w="2546" w:type="dxa"/>
            <w:shd w:val="clear" w:color="auto" w:fill="F2F2F2" w:themeFill="background1" w:themeFillShade="F2"/>
            <w:noWrap/>
          </w:tcPr>
          <w:p w14:paraId="04131253" w14:textId="77777777" w:rsidR="00F02237" w:rsidRDefault="00D90A32">
            <w:pPr>
              <w:spacing w:line="240" w:lineRule="auto"/>
              <w:jc w:val="right"/>
              <w:cnfStyle w:val="000000000000" w:firstRow="0" w:lastRow="0" w:firstColumn="0" w:lastColumn="0" w:oddVBand="0" w:evenVBand="0" w:oddHBand="0" w:evenHBand="0" w:firstRowFirstColumn="0" w:firstRowLastColumn="0" w:lastRowFirstColumn="0" w:lastRowLastColumn="0"/>
              <w:rPr>
                <w:rFonts w:ascii="Calibri" w:hAnsi="Calibri" w:cs="Calibri"/>
                <w:color w:val="000000"/>
                <w:lang w:val="en-AU" w:eastAsia="en-AU"/>
              </w:rPr>
            </w:pPr>
            <w:r>
              <w:rPr>
                <w:rFonts w:ascii="Calibri" w:hAnsi="Calibri" w:cs="Calibri"/>
                <w:color w:val="000000"/>
                <w:lang w:val="en-AU" w:eastAsia="en-AU"/>
              </w:rPr>
              <w:t>1</w:t>
            </w:r>
          </w:p>
        </w:tc>
        <w:tc>
          <w:tcPr>
            <w:tcW w:w="2547" w:type="dxa"/>
            <w:vMerge/>
            <w:shd w:val="clear" w:color="auto" w:fill="F2F2F2" w:themeFill="background1" w:themeFillShade="F2"/>
            <w:vAlign w:val="center"/>
          </w:tcPr>
          <w:p w14:paraId="6AB2A263" w14:textId="77777777" w:rsidR="00F02237" w:rsidRDefault="00F02237">
            <w:pPr>
              <w:spacing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lang w:val="en-AU" w:eastAsia="en-AU"/>
              </w:rPr>
            </w:pPr>
          </w:p>
        </w:tc>
      </w:tr>
      <w:tr w:rsidR="00F02237" w14:paraId="26D535CD" w14:textId="77777777" w:rsidTr="00F02237">
        <w:trPr>
          <w:trHeight w:val="290"/>
        </w:trPr>
        <w:tc>
          <w:tcPr>
            <w:cnfStyle w:val="001000000000" w:firstRow="0" w:lastRow="0" w:firstColumn="1" w:lastColumn="0" w:oddVBand="0" w:evenVBand="0" w:oddHBand="0" w:evenHBand="0" w:firstRowFirstColumn="0" w:firstRowLastColumn="0" w:lastRowFirstColumn="0" w:lastRowLastColumn="0"/>
            <w:tcW w:w="2546" w:type="dxa"/>
            <w:vMerge/>
            <w:vAlign w:val="center"/>
          </w:tcPr>
          <w:p w14:paraId="192BB1B0" w14:textId="77777777" w:rsidR="00F02237" w:rsidRDefault="00F02237">
            <w:pPr>
              <w:spacing w:line="240" w:lineRule="auto"/>
              <w:jc w:val="center"/>
              <w:rPr>
                <w:rFonts w:ascii="Calibri" w:hAnsi="Calibri" w:cs="Calibri"/>
                <w:b w:val="0"/>
                <w:bCs w:val="0"/>
                <w:color w:val="000000"/>
                <w:lang w:val="en-AU" w:eastAsia="en-AU"/>
              </w:rPr>
            </w:pPr>
          </w:p>
        </w:tc>
        <w:tc>
          <w:tcPr>
            <w:tcW w:w="2547" w:type="dxa"/>
            <w:noWrap/>
          </w:tcPr>
          <w:p w14:paraId="3C4C6955" w14:textId="77777777" w:rsidR="00F02237" w:rsidRDefault="00D90A32">
            <w:pPr>
              <w:spacing w:line="240" w:lineRule="auto"/>
              <w:cnfStyle w:val="000000000000" w:firstRow="0" w:lastRow="0" w:firstColumn="0" w:lastColumn="0" w:oddVBand="0" w:evenVBand="0" w:oddHBand="0" w:evenHBand="0" w:firstRowFirstColumn="0" w:firstRowLastColumn="0" w:lastRowFirstColumn="0" w:lastRowLastColumn="0"/>
              <w:rPr>
                <w:rFonts w:ascii="Calibri" w:hAnsi="Calibri" w:cs="Calibri"/>
                <w:color w:val="000000"/>
                <w:lang w:val="en-AU" w:eastAsia="en-AU"/>
              </w:rPr>
            </w:pPr>
            <w:r>
              <w:rPr>
                <w:rFonts w:ascii="Calibri" w:hAnsi="Calibri" w:cs="Calibri"/>
                <w:color w:val="000000"/>
                <w:lang w:val="en-AU" w:eastAsia="en-AU"/>
              </w:rPr>
              <w:t xml:space="preserve">Ireland </w:t>
            </w:r>
          </w:p>
        </w:tc>
        <w:tc>
          <w:tcPr>
            <w:tcW w:w="2546" w:type="dxa"/>
            <w:noWrap/>
          </w:tcPr>
          <w:p w14:paraId="5A71A4CA" w14:textId="77777777" w:rsidR="00F02237" w:rsidRDefault="00D90A32">
            <w:pPr>
              <w:spacing w:line="240" w:lineRule="auto"/>
              <w:jc w:val="right"/>
              <w:cnfStyle w:val="000000000000" w:firstRow="0" w:lastRow="0" w:firstColumn="0" w:lastColumn="0" w:oddVBand="0" w:evenVBand="0" w:oddHBand="0" w:evenHBand="0" w:firstRowFirstColumn="0" w:firstRowLastColumn="0" w:lastRowFirstColumn="0" w:lastRowLastColumn="0"/>
              <w:rPr>
                <w:rFonts w:ascii="Calibri" w:hAnsi="Calibri" w:cs="Calibri"/>
                <w:color w:val="000000"/>
                <w:lang w:val="en-AU" w:eastAsia="en-AU"/>
              </w:rPr>
            </w:pPr>
            <w:r>
              <w:rPr>
                <w:rFonts w:ascii="Calibri" w:hAnsi="Calibri" w:cs="Calibri"/>
                <w:color w:val="000000"/>
                <w:lang w:val="en-AU" w:eastAsia="en-AU"/>
              </w:rPr>
              <w:t>2</w:t>
            </w:r>
          </w:p>
        </w:tc>
        <w:tc>
          <w:tcPr>
            <w:tcW w:w="2547" w:type="dxa"/>
            <w:vMerge/>
            <w:vAlign w:val="center"/>
          </w:tcPr>
          <w:p w14:paraId="54CBBB17" w14:textId="77777777" w:rsidR="00F02237" w:rsidRDefault="00F02237">
            <w:pPr>
              <w:spacing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lang w:val="en-AU" w:eastAsia="en-AU"/>
              </w:rPr>
            </w:pPr>
          </w:p>
        </w:tc>
      </w:tr>
      <w:tr w:rsidR="00F02237" w14:paraId="7975A907" w14:textId="77777777" w:rsidTr="00F02237">
        <w:trPr>
          <w:trHeight w:val="290"/>
        </w:trPr>
        <w:tc>
          <w:tcPr>
            <w:cnfStyle w:val="001000000000" w:firstRow="0" w:lastRow="0" w:firstColumn="1" w:lastColumn="0" w:oddVBand="0" w:evenVBand="0" w:oddHBand="0" w:evenHBand="0" w:firstRowFirstColumn="0" w:firstRowLastColumn="0" w:lastRowFirstColumn="0" w:lastRowLastColumn="0"/>
            <w:tcW w:w="2546" w:type="dxa"/>
            <w:vMerge/>
            <w:shd w:val="clear" w:color="auto" w:fill="F2F2F2" w:themeFill="background1" w:themeFillShade="F2"/>
            <w:vAlign w:val="center"/>
          </w:tcPr>
          <w:p w14:paraId="5C7DC825" w14:textId="77777777" w:rsidR="00F02237" w:rsidRDefault="00F02237">
            <w:pPr>
              <w:spacing w:line="240" w:lineRule="auto"/>
              <w:jc w:val="center"/>
              <w:rPr>
                <w:rFonts w:ascii="Calibri" w:hAnsi="Calibri" w:cs="Calibri"/>
                <w:b w:val="0"/>
                <w:bCs w:val="0"/>
                <w:color w:val="000000"/>
                <w:lang w:val="en-AU" w:eastAsia="en-AU"/>
              </w:rPr>
            </w:pPr>
          </w:p>
        </w:tc>
        <w:tc>
          <w:tcPr>
            <w:tcW w:w="2547" w:type="dxa"/>
            <w:shd w:val="clear" w:color="auto" w:fill="F2F2F2" w:themeFill="background1" w:themeFillShade="F2"/>
            <w:noWrap/>
          </w:tcPr>
          <w:p w14:paraId="60742901" w14:textId="77777777" w:rsidR="00F02237" w:rsidRDefault="00D90A32">
            <w:pPr>
              <w:spacing w:line="240" w:lineRule="auto"/>
              <w:cnfStyle w:val="000000000000" w:firstRow="0" w:lastRow="0" w:firstColumn="0" w:lastColumn="0" w:oddVBand="0" w:evenVBand="0" w:oddHBand="0" w:evenHBand="0" w:firstRowFirstColumn="0" w:firstRowLastColumn="0" w:lastRowFirstColumn="0" w:lastRowLastColumn="0"/>
              <w:rPr>
                <w:rFonts w:ascii="Calibri" w:hAnsi="Calibri" w:cs="Calibri"/>
                <w:color w:val="000000"/>
                <w:lang w:val="en-AU" w:eastAsia="en-AU"/>
              </w:rPr>
            </w:pPr>
            <w:r>
              <w:rPr>
                <w:rFonts w:ascii="Calibri" w:hAnsi="Calibri" w:cs="Calibri"/>
                <w:color w:val="000000"/>
                <w:lang w:val="en-AU" w:eastAsia="en-AU"/>
              </w:rPr>
              <w:t xml:space="preserve">Italy </w:t>
            </w:r>
          </w:p>
        </w:tc>
        <w:tc>
          <w:tcPr>
            <w:tcW w:w="2546" w:type="dxa"/>
            <w:shd w:val="clear" w:color="auto" w:fill="F2F2F2" w:themeFill="background1" w:themeFillShade="F2"/>
            <w:noWrap/>
          </w:tcPr>
          <w:p w14:paraId="6355E4FA" w14:textId="77777777" w:rsidR="00F02237" w:rsidRDefault="00D90A32">
            <w:pPr>
              <w:spacing w:line="240" w:lineRule="auto"/>
              <w:jc w:val="right"/>
              <w:cnfStyle w:val="000000000000" w:firstRow="0" w:lastRow="0" w:firstColumn="0" w:lastColumn="0" w:oddVBand="0" w:evenVBand="0" w:oddHBand="0" w:evenHBand="0" w:firstRowFirstColumn="0" w:firstRowLastColumn="0" w:lastRowFirstColumn="0" w:lastRowLastColumn="0"/>
              <w:rPr>
                <w:rFonts w:ascii="Calibri" w:hAnsi="Calibri" w:cs="Calibri"/>
                <w:color w:val="000000"/>
                <w:lang w:val="en-AU" w:eastAsia="en-AU"/>
              </w:rPr>
            </w:pPr>
            <w:r>
              <w:rPr>
                <w:rFonts w:ascii="Calibri" w:hAnsi="Calibri" w:cs="Calibri"/>
                <w:color w:val="000000"/>
                <w:lang w:val="en-AU" w:eastAsia="en-AU"/>
              </w:rPr>
              <w:t>11</w:t>
            </w:r>
          </w:p>
        </w:tc>
        <w:tc>
          <w:tcPr>
            <w:tcW w:w="2547" w:type="dxa"/>
            <w:vMerge/>
            <w:shd w:val="clear" w:color="auto" w:fill="F2F2F2" w:themeFill="background1" w:themeFillShade="F2"/>
            <w:vAlign w:val="center"/>
          </w:tcPr>
          <w:p w14:paraId="713E2DF3" w14:textId="77777777" w:rsidR="00F02237" w:rsidRDefault="00F02237">
            <w:pPr>
              <w:spacing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lang w:val="en-AU" w:eastAsia="en-AU"/>
              </w:rPr>
            </w:pPr>
          </w:p>
        </w:tc>
      </w:tr>
      <w:tr w:rsidR="00F02237" w14:paraId="1F15FED8" w14:textId="77777777" w:rsidTr="00F02237">
        <w:trPr>
          <w:trHeight w:val="290"/>
        </w:trPr>
        <w:tc>
          <w:tcPr>
            <w:cnfStyle w:val="001000000000" w:firstRow="0" w:lastRow="0" w:firstColumn="1" w:lastColumn="0" w:oddVBand="0" w:evenVBand="0" w:oddHBand="0" w:evenHBand="0" w:firstRowFirstColumn="0" w:firstRowLastColumn="0" w:lastRowFirstColumn="0" w:lastRowLastColumn="0"/>
            <w:tcW w:w="2546" w:type="dxa"/>
            <w:vMerge/>
            <w:vAlign w:val="center"/>
          </w:tcPr>
          <w:p w14:paraId="31E26529" w14:textId="77777777" w:rsidR="00F02237" w:rsidRDefault="00F02237">
            <w:pPr>
              <w:spacing w:line="240" w:lineRule="auto"/>
              <w:jc w:val="center"/>
              <w:rPr>
                <w:rFonts w:ascii="Calibri" w:hAnsi="Calibri" w:cs="Calibri"/>
                <w:b w:val="0"/>
                <w:bCs w:val="0"/>
                <w:color w:val="000000"/>
                <w:lang w:val="en-AU" w:eastAsia="en-AU"/>
              </w:rPr>
            </w:pPr>
          </w:p>
        </w:tc>
        <w:tc>
          <w:tcPr>
            <w:tcW w:w="2547" w:type="dxa"/>
            <w:noWrap/>
          </w:tcPr>
          <w:p w14:paraId="554F93DC" w14:textId="77777777" w:rsidR="00F02237" w:rsidRDefault="00D90A32">
            <w:pPr>
              <w:spacing w:line="240" w:lineRule="auto"/>
              <w:cnfStyle w:val="000000000000" w:firstRow="0" w:lastRow="0" w:firstColumn="0" w:lastColumn="0" w:oddVBand="0" w:evenVBand="0" w:oddHBand="0" w:evenHBand="0" w:firstRowFirstColumn="0" w:firstRowLastColumn="0" w:lastRowFirstColumn="0" w:lastRowLastColumn="0"/>
              <w:rPr>
                <w:rFonts w:ascii="Calibri" w:hAnsi="Calibri" w:cs="Calibri"/>
                <w:color w:val="000000"/>
                <w:lang w:val="en-AU" w:eastAsia="en-AU"/>
              </w:rPr>
            </w:pPr>
            <w:r>
              <w:rPr>
                <w:rFonts w:ascii="Calibri" w:hAnsi="Calibri" w:cs="Calibri"/>
                <w:color w:val="000000"/>
                <w:lang w:val="en-AU" w:eastAsia="en-AU"/>
              </w:rPr>
              <w:t>Lebanon</w:t>
            </w:r>
          </w:p>
        </w:tc>
        <w:tc>
          <w:tcPr>
            <w:tcW w:w="2546" w:type="dxa"/>
            <w:noWrap/>
          </w:tcPr>
          <w:p w14:paraId="68E84113" w14:textId="77777777" w:rsidR="00F02237" w:rsidRDefault="00D90A32">
            <w:pPr>
              <w:spacing w:line="240" w:lineRule="auto"/>
              <w:jc w:val="right"/>
              <w:cnfStyle w:val="000000000000" w:firstRow="0" w:lastRow="0" w:firstColumn="0" w:lastColumn="0" w:oddVBand="0" w:evenVBand="0" w:oddHBand="0" w:evenHBand="0" w:firstRowFirstColumn="0" w:firstRowLastColumn="0" w:lastRowFirstColumn="0" w:lastRowLastColumn="0"/>
              <w:rPr>
                <w:rFonts w:ascii="Calibri" w:hAnsi="Calibri" w:cs="Calibri"/>
                <w:color w:val="000000"/>
                <w:lang w:val="en-AU" w:eastAsia="en-AU"/>
              </w:rPr>
            </w:pPr>
            <w:r>
              <w:rPr>
                <w:rFonts w:ascii="Calibri" w:hAnsi="Calibri" w:cs="Calibri"/>
                <w:color w:val="000000"/>
                <w:lang w:val="en-AU" w:eastAsia="en-AU"/>
              </w:rPr>
              <w:t>5</w:t>
            </w:r>
          </w:p>
        </w:tc>
        <w:tc>
          <w:tcPr>
            <w:tcW w:w="2547" w:type="dxa"/>
            <w:vMerge/>
            <w:vAlign w:val="center"/>
          </w:tcPr>
          <w:p w14:paraId="31157428" w14:textId="77777777" w:rsidR="00F02237" w:rsidRDefault="00F02237">
            <w:pPr>
              <w:spacing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lang w:val="en-AU" w:eastAsia="en-AU"/>
              </w:rPr>
            </w:pPr>
          </w:p>
        </w:tc>
      </w:tr>
      <w:tr w:rsidR="00F02237" w14:paraId="46CCFCDE" w14:textId="77777777" w:rsidTr="00F02237">
        <w:trPr>
          <w:trHeight w:val="290"/>
        </w:trPr>
        <w:tc>
          <w:tcPr>
            <w:cnfStyle w:val="001000000000" w:firstRow="0" w:lastRow="0" w:firstColumn="1" w:lastColumn="0" w:oddVBand="0" w:evenVBand="0" w:oddHBand="0" w:evenHBand="0" w:firstRowFirstColumn="0" w:firstRowLastColumn="0" w:lastRowFirstColumn="0" w:lastRowLastColumn="0"/>
            <w:tcW w:w="2546" w:type="dxa"/>
            <w:vMerge/>
            <w:shd w:val="clear" w:color="auto" w:fill="F2F2F2" w:themeFill="background1" w:themeFillShade="F2"/>
            <w:vAlign w:val="center"/>
          </w:tcPr>
          <w:p w14:paraId="29DE75EB" w14:textId="77777777" w:rsidR="00F02237" w:rsidRDefault="00F02237">
            <w:pPr>
              <w:spacing w:line="240" w:lineRule="auto"/>
              <w:jc w:val="center"/>
              <w:rPr>
                <w:rFonts w:ascii="Calibri" w:hAnsi="Calibri" w:cs="Calibri"/>
                <w:b w:val="0"/>
                <w:bCs w:val="0"/>
                <w:color w:val="000000"/>
                <w:lang w:val="en-AU" w:eastAsia="en-AU"/>
              </w:rPr>
            </w:pPr>
          </w:p>
        </w:tc>
        <w:tc>
          <w:tcPr>
            <w:tcW w:w="2547" w:type="dxa"/>
            <w:shd w:val="clear" w:color="auto" w:fill="F2F2F2" w:themeFill="background1" w:themeFillShade="F2"/>
            <w:noWrap/>
          </w:tcPr>
          <w:p w14:paraId="565E7CDB" w14:textId="77777777" w:rsidR="00F02237" w:rsidRDefault="00D90A32">
            <w:pPr>
              <w:spacing w:line="240" w:lineRule="auto"/>
              <w:cnfStyle w:val="000000000000" w:firstRow="0" w:lastRow="0" w:firstColumn="0" w:lastColumn="0" w:oddVBand="0" w:evenVBand="0" w:oddHBand="0" w:evenHBand="0" w:firstRowFirstColumn="0" w:firstRowLastColumn="0" w:lastRowFirstColumn="0" w:lastRowLastColumn="0"/>
              <w:rPr>
                <w:rFonts w:ascii="Calibri" w:hAnsi="Calibri" w:cs="Calibri"/>
                <w:color w:val="000000"/>
                <w:lang w:val="en-AU" w:eastAsia="en-AU"/>
              </w:rPr>
            </w:pPr>
            <w:r>
              <w:rPr>
                <w:rFonts w:ascii="Calibri" w:hAnsi="Calibri" w:cs="Calibri"/>
                <w:color w:val="000000"/>
                <w:lang w:val="en-AU" w:eastAsia="en-AU"/>
              </w:rPr>
              <w:t>Netherlands</w:t>
            </w:r>
          </w:p>
        </w:tc>
        <w:tc>
          <w:tcPr>
            <w:tcW w:w="2546" w:type="dxa"/>
            <w:shd w:val="clear" w:color="auto" w:fill="F2F2F2" w:themeFill="background1" w:themeFillShade="F2"/>
            <w:noWrap/>
          </w:tcPr>
          <w:p w14:paraId="01E8B827" w14:textId="77777777" w:rsidR="00F02237" w:rsidRDefault="00D90A32">
            <w:pPr>
              <w:spacing w:line="240" w:lineRule="auto"/>
              <w:jc w:val="right"/>
              <w:cnfStyle w:val="000000000000" w:firstRow="0" w:lastRow="0" w:firstColumn="0" w:lastColumn="0" w:oddVBand="0" w:evenVBand="0" w:oddHBand="0" w:evenHBand="0" w:firstRowFirstColumn="0" w:firstRowLastColumn="0" w:lastRowFirstColumn="0" w:lastRowLastColumn="0"/>
              <w:rPr>
                <w:rFonts w:ascii="Calibri" w:hAnsi="Calibri" w:cs="Calibri"/>
                <w:color w:val="000000"/>
                <w:lang w:val="en-AU" w:eastAsia="en-AU"/>
              </w:rPr>
            </w:pPr>
            <w:r>
              <w:rPr>
                <w:rFonts w:ascii="Calibri" w:hAnsi="Calibri" w:cs="Calibri"/>
                <w:color w:val="000000"/>
                <w:lang w:val="en-AU" w:eastAsia="en-AU"/>
              </w:rPr>
              <w:t>3</w:t>
            </w:r>
          </w:p>
        </w:tc>
        <w:tc>
          <w:tcPr>
            <w:tcW w:w="2547" w:type="dxa"/>
            <w:vMerge/>
            <w:shd w:val="clear" w:color="auto" w:fill="F2F2F2" w:themeFill="background1" w:themeFillShade="F2"/>
            <w:vAlign w:val="center"/>
          </w:tcPr>
          <w:p w14:paraId="57ED546F" w14:textId="77777777" w:rsidR="00F02237" w:rsidRDefault="00F02237">
            <w:pPr>
              <w:spacing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lang w:val="en-AU" w:eastAsia="en-AU"/>
              </w:rPr>
            </w:pPr>
          </w:p>
        </w:tc>
      </w:tr>
      <w:tr w:rsidR="00F02237" w14:paraId="3D1EBA49" w14:textId="77777777" w:rsidTr="00F02237">
        <w:trPr>
          <w:trHeight w:val="290"/>
        </w:trPr>
        <w:tc>
          <w:tcPr>
            <w:cnfStyle w:val="001000000000" w:firstRow="0" w:lastRow="0" w:firstColumn="1" w:lastColumn="0" w:oddVBand="0" w:evenVBand="0" w:oddHBand="0" w:evenHBand="0" w:firstRowFirstColumn="0" w:firstRowLastColumn="0" w:lastRowFirstColumn="0" w:lastRowLastColumn="0"/>
            <w:tcW w:w="2546" w:type="dxa"/>
            <w:vMerge/>
            <w:vAlign w:val="center"/>
          </w:tcPr>
          <w:p w14:paraId="410DB9A0" w14:textId="77777777" w:rsidR="00F02237" w:rsidRDefault="00F02237">
            <w:pPr>
              <w:spacing w:line="240" w:lineRule="auto"/>
              <w:jc w:val="center"/>
              <w:rPr>
                <w:rFonts w:ascii="Calibri" w:hAnsi="Calibri" w:cs="Calibri"/>
                <w:b w:val="0"/>
                <w:bCs w:val="0"/>
                <w:color w:val="000000"/>
                <w:lang w:val="en-AU" w:eastAsia="en-AU"/>
              </w:rPr>
            </w:pPr>
          </w:p>
        </w:tc>
        <w:tc>
          <w:tcPr>
            <w:tcW w:w="2547" w:type="dxa"/>
            <w:noWrap/>
          </w:tcPr>
          <w:p w14:paraId="4696F4F5" w14:textId="77777777" w:rsidR="00F02237" w:rsidRDefault="00D90A32">
            <w:pPr>
              <w:spacing w:line="240" w:lineRule="auto"/>
              <w:cnfStyle w:val="000000000000" w:firstRow="0" w:lastRow="0" w:firstColumn="0" w:lastColumn="0" w:oddVBand="0" w:evenVBand="0" w:oddHBand="0" w:evenHBand="0" w:firstRowFirstColumn="0" w:firstRowLastColumn="0" w:lastRowFirstColumn="0" w:lastRowLastColumn="0"/>
              <w:rPr>
                <w:rFonts w:ascii="Calibri" w:hAnsi="Calibri" w:cs="Calibri"/>
                <w:color w:val="000000"/>
                <w:lang w:val="en-AU" w:eastAsia="en-AU"/>
              </w:rPr>
            </w:pPr>
            <w:r>
              <w:rPr>
                <w:rFonts w:ascii="Calibri" w:hAnsi="Calibri" w:cs="Calibri"/>
                <w:color w:val="000000"/>
                <w:lang w:val="en-AU" w:eastAsia="en-AU"/>
              </w:rPr>
              <w:t>Poland</w:t>
            </w:r>
          </w:p>
        </w:tc>
        <w:tc>
          <w:tcPr>
            <w:tcW w:w="2546" w:type="dxa"/>
            <w:noWrap/>
          </w:tcPr>
          <w:p w14:paraId="28403FEF" w14:textId="77777777" w:rsidR="00F02237" w:rsidRDefault="00D90A32">
            <w:pPr>
              <w:spacing w:line="240" w:lineRule="auto"/>
              <w:jc w:val="right"/>
              <w:cnfStyle w:val="000000000000" w:firstRow="0" w:lastRow="0" w:firstColumn="0" w:lastColumn="0" w:oddVBand="0" w:evenVBand="0" w:oddHBand="0" w:evenHBand="0" w:firstRowFirstColumn="0" w:firstRowLastColumn="0" w:lastRowFirstColumn="0" w:lastRowLastColumn="0"/>
              <w:rPr>
                <w:rFonts w:ascii="Calibri" w:hAnsi="Calibri" w:cs="Calibri"/>
                <w:color w:val="000000"/>
                <w:lang w:val="en-AU" w:eastAsia="en-AU"/>
              </w:rPr>
            </w:pPr>
            <w:r>
              <w:rPr>
                <w:rFonts w:ascii="Calibri" w:hAnsi="Calibri" w:cs="Calibri"/>
                <w:color w:val="000000"/>
                <w:lang w:val="en-AU" w:eastAsia="en-AU"/>
              </w:rPr>
              <w:t>1</w:t>
            </w:r>
          </w:p>
        </w:tc>
        <w:tc>
          <w:tcPr>
            <w:tcW w:w="2547" w:type="dxa"/>
            <w:vMerge/>
            <w:vAlign w:val="center"/>
          </w:tcPr>
          <w:p w14:paraId="43E18100" w14:textId="77777777" w:rsidR="00F02237" w:rsidRDefault="00F02237">
            <w:pPr>
              <w:spacing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lang w:val="en-AU" w:eastAsia="en-AU"/>
              </w:rPr>
            </w:pPr>
          </w:p>
        </w:tc>
      </w:tr>
      <w:tr w:rsidR="00F02237" w14:paraId="6098E37C" w14:textId="77777777" w:rsidTr="00F02237">
        <w:trPr>
          <w:trHeight w:val="290"/>
        </w:trPr>
        <w:tc>
          <w:tcPr>
            <w:cnfStyle w:val="001000000000" w:firstRow="0" w:lastRow="0" w:firstColumn="1" w:lastColumn="0" w:oddVBand="0" w:evenVBand="0" w:oddHBand="0" w:evenHBand="0" w:firstRowFirstColumn="0" w:firstRowLastColumn="0" w:lastRowFirstColumn="0" w:lastRowLastColumn="0"/>
            <w:tcW w:w="2546" w:type="dxa"/>
            <w:vMerge/>
            <w:shd w:val="clear" w:color="auto" w:fill="F2F2F2" w:themeFill="background1" w:themeFillShade="F2"/>
            <w:vAlign w:val="center"/>
          </w:tcPr>
          <w:p w14:paraId="5EDD61D4" w14:textId="77777777" w:rsidR="00F02237" w:rsidRDefault="00F02237">
            <w:pPr>
              <w:spacing w:line="240" w:lineRule="auto"/>
              <w:jc w:val="center"/>
              <w:rPr>
                <w:rFonts w:ascii="Calibri" w:hAnsi="Calibri" w:cs="Calibri"/>
                <w:b w:val="0"/>
                <w:bCs w:val="0"/>
                <w:color w:val="000000"/>
                <w:lang w:val="en-AU" w:eastAsia="en-AU"/>
              </w:rPr>
            </w:pPr>
          </w:p>
        </w:tc>
        <w:tc>
          <w:tcPr>
            <w:tcW w:w="2547" w:type="dxa"/>
            <w:shd w:val="clear" w:color="auto" w:fill="F2F2F2" w:themeFill="background1" w:themeFillShade="F2"/>
            <w:noWrap/>
          </w:tcPr>
          <w:p w14:paraId="6DFEDDA7" w14:textId="77777777" w:rsidR="00F02237" w:rsidRDefault="00D90A32">
            <w:pPr>
              <w:spacing w:line="240" w:lineRule="auto"/>
              <w:cnfStyle w:val="000000000000" w:firstRow="0" w:lastRow="0" w:firstColumn="0" w:lastColumn="0" w:oddVBand="0" w:evenVBand="0" w:oddHBand="0" w:evenHBand="0" w:firstRowFirstColumn="0" w:firstRowLastColumn="0" w:lastRowFirstColumn="0" w:lastRowLastColumn="0"/>
              <w:rPr>
                <w:rFonts w:ascii="Calibri" w:hAnsi="Calibri" w:cs="Calibri"/>
                <w:color w:val="000000"/>
                <w:lang w:val="en-AU" w:eastAsia="en-AU"/>
              </w:rPr>
            </w:pPr>
            <w:r>
              <w:rPr>
                <w:rFonts w:ascii="Calibri" w:hAnsi="Calibri" w:cs="Calibri"/>
                <w:color w:val="000000"/>
                <w:lang w:val="en-AU" w:eastAsia="en-AU"/>
              </w:rPr>
              <w:t xml:space="preserve">Portugal </w:t>
            </w:r>
          </w:p>
        </w:tc>
        <w:tc>
          <w:tcPr>
            <w:tcW w:w="2546" w:type="dxa"/>
            <w:shd w:val="clear" w:color="auto" w:fill="F2F2F2" w:themeFill="background1" w:themeFillShade="F2"/>
            <w:noWrap/>
          </w:tcPr>
          <w:p w14:paraId="658A2F20" w14:textId="77777777" w:rsidR="00F02237" w:rsidRDefault="00D90A32">
            <w:pPr>
              <w:spacing w:line="240" w:lineRule="auto"/>
              <w:jc w:val="right"/>
              <w:cnfStyle w:val="000000000000" w:firstRow="0" w:lastRow="0" w:firstColumn="0" w:lastColumn="0" w:oddVBand="0" w:evenVBand="0" w:oddHBand="0" w:evenHBand="0" w:firstRowFirstColumn="0" w:firstRowLastColumn="0" w:lastRowFirstColumn="0" w:lastRowLastColumn="0"/>
              <w:rPr>
                <w:rFonts w:ascii="Calibri" w:hAnsi="Calibri" w:cs="Calibri"/>
                <w:color w:val="000000"/>
                <w:lang w:val="en-AU" w:eastAsia="en-AU"/>
              </w:rPr>
            </w:pPr>
            <w:r>
              <w:rPr>
                <w:rFonts w:ascii="Calibri" w:hAnsi="Calibri" w:cs="Calibri"/>
                <w:color w:val="000000"/>
                <w:lang w:val="en-AU" w:eastAsia="en-AU"/>
              </w:rPr>
              <w:t>3</w:t>
            </w:r>
          </w:p>
        </w:tc>
        <w:tc>
          <w:tcPr>
            <w:tcW w:w="2547" w:type="dxa"/>
            <w:vMerge/>
            <w:shd w:val="clear" w:color="auto" w:fill="F2F2F2" w:themeFill="background1" w:themeFillShade="F2"/>
            <w:vAlign w:val="center"/>
          </w:tcPr>
          <w:p w14:paraId="013EC85A" w14:textId="77777777" w:rsidR="00F02237" w:rsidRDefault="00F02237">
            <w:pPr>
              <w:spacing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lang w:val="en-AU" w:eastAsia="en-AU"/>
              </w:rPr>
            </w:pPr>
          </w:p>
        </w:tc>
      </w:tr>
      <w:tr w:rsidR="00F02237" w14:paraId="5071CBA2" w14:textId="77777777" w:rsidTr="00F02237">
        <w:trPr>
          <w:trHeight w:val="290"/>
        </w:trPr>
        <w:tc>
          <w:tcPr>
            <w:cnfStyle w:val="001000000000" w:firstRow="0" w:lastRow="0" w:firstColumn="1" w:lastColumn="0" w:oddVBand="0" w:evenVBand="0" w:oddHBand="0" w:evenHBand="0" w:firstRowFirstColumn="0" w:firstRowLastColumn="0" w:lastRowFirstColumn="0" w:lastRowLastColumn="0"/>
            <w:tcW w:w="2546" w:type="dxa"/>
            <w:vMerge/>
            <w:vAlign w:val="center"/>
          </w:tcPr>
          <w:p w14:paraId="645BEE21" w14:textId="77777777" w:rsidR="00F02237" w:rsidRDefault="00F02237">
            <w:pPr>
              <w:spacing w:line="240" w:lineRule="auto"/>
              <w:jc w:val="center"/>
              <w:rPr>
                <w:rFonts w:ascii="Calibri" w:hAnsi="Calibri" w:cs="Calibri"/>
                <w:b w:val="0"/>
                <w:bCs w:val="0"/>
                <w:color w:val="000000"/>
                <w:lang w:val="en-AU" w:eastAsia="en-AU"/>
              </w:rPr>
            </w:pPr>
          </w:p>
        </w:tc>
        <w:tc>
          <w:tcPr>
            <w:tcW w:w="2547" w:type="dxa"/>
            <w:noWrap/>
          </w:tcPr>
          <w:p w14:paraId="35CB4460" w14:textId="77777777" w:rsidR="00F02237" w:rsidRDefault="00D90A32">
            <w:pPr>
              <w:spacing w:line="240" w:lineRule="auto"/>
              <w:cnfStyle w:val="000000000000" w:firstRow="0" w:lastRow="0" w:firstColumn="0" w:lastColumn="0" w:oddVBand="0" w:evenVBand="0" w:oddHBand="0" w:evenHBand="0" w:firstRowFirstColumn="0" w:firstRowLastColumn="0" w:lastRowFirstColumn="0" w:lastRowLastColumn="0"/>
              <w:rPr>
                <w:rFonts w:ascii="Calibri" w:hAnsi="Calibri" w:cs="Calibri"/>
                <w:color w:val="000000"/>
                <w:lang w:val="en-AU" w:eastAsia="en-AU"/>
              </w:rPr>
            </w:pPr>
            <w:r>
              <w:rPr>
                <w:rFonts w:ascii="Calibri" w:hAnsi="Calibri" w:cs="Calibri"/>
                <w:color w:val="000000"/>
                <w:lang w:val="en-AU" w:eastAsia="en-AU"/>
              </w:rPr>
              <w:t>Russia</w:t>
            </w:r>
          </w:p>
        </w:tc>
        <w:tc>
          <w:tcPr>
            <w:tcW w:w="2546" w:type="dxa"/>
            <w:noWrap/>
          </w:tcPr>
          <w:p w14:paraId="520AEF4A" w14:textId="77777777" w:rsidR="00F02237" w:rsidRDefault="00D90A32">
            <w:pPr>
              <w:spacing w:line="240" w:lineRule="auto"/>
              <w:jc w:val="right"/>
              <w:cnfStyle w:val="000000000000" w:firstRow="0" w:lastRow="0" w:firstColumn="0" w:lastColumn="0" w:oddVBand="0" w:evenVBand="0" w:oddHBand="0" w:evenHBand="0" w:firstRowFirstColumn="0" w:firstRowLastColumn="0" w:lastRowFirstColumn="0" w:lastRowLastColumn="0"/>
              <w:rPr>
                <w:rFonts w:ascii="Calibri" w:hAnsi="Calibri" w:cs="Calibri"/>
                <w:color w:val="000000"/>
                <w:lang w:val="en-AU" w:eastAsia="en-AU"/>
              </w:rPr>
            </w:pPr>
            <w:r>
              <w:rPr>
                <w:rFonts w:ascii="Calibri" w:hAnsi="Calibri" w:cs="Calibri"/>
                <w:color w:val="000000"/>
                <w:lang w:val="en-AU" w:eastAsia="en-AU"/>
              </w:rPr>
              <w:t>1</w:t>
            </w:r>
          </w:p>
        </w:tc>
        <w:tc>
          <w:tcPr>
            <w:tcW w:w="2547" w:type="dxa"/>
            <w:vMerge/>
            <w:vAlign w:val="center"/>
          </w:tcPr>
          <w:p w14:paraId="088AD09D" w14:textId="77777777" w:rsidR="00F02237" w:rsidRDefault="00F02237">
            <w:pPr>
              <w:spacing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lang w:val="en-AU" w:eastAsia="en-AU"/>
              </w:rPr>
            </w:pPr>
          </w:p>
        </w:tc>
      </w:tr>
      <w:tr w:rsidR="00F02237" w14:paraId="0D748FE2" w14:textId="77777777" w:rsidTr="00F02237">
        <w:trPr>
          <w:trHeight w:val="290"/>
        </w:trPr>
        <w:tc>
          <w:tcPr>
            <w:cnfStyle w:val="001000000000" w:firstRow="0" w:lastRow="0" w:firstColumn="1" w:lastColumn="0" w:oddVBand="0" w:evenVBand="0" w:oddHBand="0" w:evenHBand="0" w:firstRowFirstColumn="0" w:firstRowLastColumn="0" w:lastRowFirstColumn="0" w:lastRowLastColumn="0"/>
            <w:tcW w:w="2546" w:type="dxa"/>
            <w:vMerge/>
            <w:shd w:val="clear" w:color="auto" w:fill="F2F2F2" w:themeFill="background1" w:themeFillShade="F2"/>
            <w:vAlign w:val="center"/>
          </w:tcPr>
          <w:p w14:paraId="389DF353" w14:textId="77777777" w:rsidR="00F02237" w:rsidRDefault="00F02237">
            <w:pPr>
              <w:spacing w:line="240" w:lineRule="auto"/>
              <w:jc w:val="center"/>
              <w:rPr>
                <w:rFonts w:ascii="Calibri" w:hAnsi="Calibri" w:cs="Calibri"/>
                <w:b w:val="0"/>
                <w:bCs w:val="0"/>
                <w:color w:val="000000"/>
                <w:lang w:val="en-AU" w:eastAsia="en-AU"/>
              </w:rPr>
            </w:pPr>
          </w:p>
        </w:tc>
        <w:tc>
          <w:tcPr>
            <w:tcW w:w="2547" w:type="dxa"/>
            <w:shd w:val="clear" w:color="auto" w:fill="F2F2F2" w:themeFill="background1" w:themeFillShade="F2"/>
            <w:noWrap/>
          </w:tcPr>
          <w:p w14:paraId="1E8C7917" w14:textId="77777777" w:rsidR="00F02237" w:rsidRDefault="00D90A32">
            <w:pPr>
              <w:spacing w:line="240" w:lineRule="auto"/>
              <w:cnfStyle w:val="000000000000" w:firstRow="0" w:lastRow="0" w:firstColumn="0" w:lastColumn="0" w:oddVBand="0" w:evenVBand="0" w:oddHBand="0" w:evenHBand="0" w:firstRowFirstColumn="0" w:firstRowLastColumn="0" w:lastRowFirstColumn="0" w:lastRowLastColumn="0"/>
              <w:rPr>
                <w:rFonts w:ascii="Calibri" w:hAnsi="Calibri" w:cs="Calibri"/>
                <w:color w:val="000000"/>
                <w:lang w:val="en-AU" w:eastAsia="en-AU"/>
              </w:rPr>
            </w:pPr>
            <w:r>
              <w:rPr>
                <w:rFonts w:ascii="Calibri" w:hAnsi="Calibri" w:cs="Calibri"/>
                <w:color w:val="000000"/>
                <w:lang w:val="en-AU" w:eastAsia="en-AU"/>
              </w:rPr>
              <w:t xml:space="preserve">Slovakia </w:t>
            </w:r>
          </w:p>
        </w:tc>
        <w:tc>
          <w:tcPr>
            <w:tcW w:w="2546" w:type="dxa"/>
            <w:shd w:val="clear" w:color="auto" w:fill="F2F2F2" w:themeFill="background1" w:themeFillShade="F2"/>
            <w:noWrap/>
          </w:tcPr>
          <w:p w14:paraId="0E0E3B34" w14:textId="77777777" w:rsidR="00F02237" w:rsidRDefault="00D90A32">
            <w:pPr>
              <w:spacing w:line="240" w:lineRule="auto"/>
              <w:jc w:val="right"/>
              <w:cnfStyle w:val="000000000000" w:firstRow="0" w:lastRow="0" w:firstColumn="0" w:lastColumn="0" w:oddVBand="0" w:evenVBand="0" w:oddHBand="0" w:evenHBand="0" w:firstRowFirstColumn="0" w:firstRowLastColumn="0" w:lastRowFirstColumn="0" w:lastRowLastColumn="0"/>
              <w:rPr>
                <w:rFonts w:ascii="Calibri" w:hAnsi="Calibri" w:cs="Calibri"/>
                <w:color w:val="000000"/>
                <w:lang w:val="en-AU" w:eastAsia="en-AU"/>
              </w:rPr>
            </w:pPr>
            <w:r>
              <w:rPr>
                <w:rFonts w:ascii="Calibri" w:hAnsi="Calibri" w:cs="Calibri"/>
                <w:color w:val="000000"/>
                <w:lang w:val="en-AU" w:eastAsia="en-AU"/>
              </w:rPr>
              <w:t>2</w:t>
            </w:r>
          </w:p>
        </w:tc>
        <w:tc>
          <w:tcPr>
            <w:tcW w:w="2547" w:type="dxa"/>
            <w:vMerge/>
            <w:shd w:val="clear" w:color="auto" w:fill="F2F2F2" w:themeFill="background1" w:themeFillShade="F2"/>
            <w:vAlign w:val="center"/>
          </w:tcPr>
          <w:p w14:paraId="5301F72E" w14:textId="77777777" w:rsidR="00F02237" w:rsidRDefault="00F02237">
            <w:pPr>
              <w:spacing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lang w:val="en-AU" w:eastAsia="en-AU"/>
              </w:rPr>
            </w:pPr>
          </w:p>
        </w:tc>
      </w:tr>
      <w:tr w:rsidR="00F02237" w14:paraId="0D53EAAA" w14:textId="77777777" w:rsidTr="00F02237">
        <w:trPr>
          <w:trHeight w:val="290"/>
        </w:trPr>
        <w:tc>
          <w:tcPr>
            <w:cnfStyle w:val="001000000000" w:firstRow="0" w:lastRow="0" w:firstColumn="1" w:lastColumn="0" w:oddVBand="0" w:evenVBand="0" w:oddHBand="0" w:evenHBand="0" w:firstRowFirstColumn="0" w:firstRowLastColumn="0" w:lastRowFirstColumn="0" w:lastRowLastColumn="0"/>
            <w:tcW w:w="2546" w:type="dxa"/>
            <w:vMerge/>
            <w:vAlign w:val="center"/>
          </w:tcPr>
          <w:p w14:paraId="4BC0815B" w14:textId="77777777" w:rsidR="00F02237" w:rsidRDefault="00F02237">
            <w:pPr>
              <w:spacing w:line="240" w:lineRule="auto"/>
              <w:jc w:val="center"/>
              <w:rPr>
                <w:rFonts w:ascii="Calibri" w:hAnsi="Calibri" w:cs="Calibri"/>
                <w:b w:val="0"/>
                <w:bCs w:val="0"/>
                <w:color w:val="000000"/>
                <w:lang w:val="en-AU" w:eastAsia="en-AU"/>
              </w:rPr>
            </w:pPr>
          </w:p>
        </w:tc>
        <w:tc>
          <w:tcPr>
            <w:tcW w:w="2547" w:type="dxa"/>
            <w:noWrap/>
          </w:tcPr>
          <w:p w14:paraId="332F5900" w14:textId="77777777" w:rsidR="00F02237" w:rsidRDefault="00D90A32">
            <w:pPr>
              <w:spacing w:line="240" w:lineRule="auto"/>
              <w:cnfStyle w:val="000000000000" w:firstRow="0" w:lastRow="0" w:firstColumn="0" w:lastColumn="0" w:oddVBand="0" w:evenVBand="0" w:oddHBand="0" w:evenHBand="0" w:firstRowFirstColumn="0" w:firstRowLastColumn="0" w:lastRowFirstColumn="0" w:lastRowLastColumn="0"/>
              <w:rPr>
                <w:rFonts w:ascii="Calibri" w:hAnsi="Calibri" w:cs="Calibri"/>
                <w:color w:val="000000"/>
                <w:lang w:val="en-AU" w:eastAsia="en-AU"/>
              </w:rPr>
            </w:pPr>
            <w:r>
              <w:rPr>
                <w:rFonts w:ascii="Calibri" w:hAnsi="Calibri" w:cs="Calibri"/>
                <w:color w:val="000000"/>
                <w:lang w:val="en-AU" w:eastAsia="en-AU"/>
              </w:rPr>
              <w:t xml:space="preserve">Slovenia </w:t>
            </w:r>
          </w:p>
        </w:tc>
        <w:tc>
          <w:tcPr>
            <w:tcW w:w="2546" w:type="dxa"/>
            <w:noWrap/>
          </w:tcPr>
          <w:p w14:paraId="3A761FC7" w14:textId="77777777" w:rsidR="00F02237" w:rsidRDefault="00D90A32">
            <w:pPr>
              <w:spacing w:line="240" w:lineRule="auto"/>
              <w:jc w:val="right"/>
              <w:cnfStyle w:val="000000000000" w:firstRow="0" w:lastRow="0" w:firstColumn="0" w:lastColumn="0" w:oddVBand="0" w:evenVBand="0" w:oddHBand="0" w:evenHBand="0" w:firstRowFirstColumn="0" w:firstRowLastColumn="0" w:lastRowFirstColumn="0" w:lastRowLastColumn="0"/>
              <w:rPr>
                <w:rFonts w:ascii="Calibri" w:hAnsi="Calibri" w:cs="Calibri"/>
                <w:color w:val="000000"/>
                <w:lang w:val="en-AU" w:eastAsia="en-AU"/>
              </w:rPr>
            </w:pPr>
            <w:r>
              <w:rPr>
                <w:rFonts w:ascii="Calibri" w:hAnsi="Calibri" w:cs="Calibri"/>
                <w:color w:val="000000"/>
                <w:lang w:val="en-AU" w:eastAsia="en-AU"/>
              </w:rPr>
              <w:t>1</w:t>
            </w:r>
          </w:p>
        </w:tc>
        <w:tc>
          <w:tcPr>
            <w:tcW w:w="2547" w:type="dxa"/>
            <w:vMerge/>
            <w:vAlign w:val="center"/>
          </w:tcPr>
          <w:p w14:paraId="60ADF9C5" w14:textId="77777777" w:rsidR="00F02237" w:rsidRDefault="00F02237">
            <w:pPr>
              <w:spacing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lang w:val="en-AU" w:eastAsia="en-AU"/>
              </w:rPr>
            </w:pPr>
          </w:p>
        </w:tc>
      </w:tr>
      <w:tr w:rsidR="00F02237" w14:paraId="09479881" w14:textId="77777777" w:rsidTr="00F02237">
        <w:trPr>
          <w:trHeight w:val="290"/>
        </w:trPr>
        <w:tc>
          <w:tcPr>
            <w:cnfStyle w:val="001000000000" w:firstRow="0" w:lastRow="0" w:firstColumn="1" w:lastColumn="0" w:oddVBand="0" w:evenVBand="0" w:oddHBand="0" w:evenHBand="0" w:firstRowFirstColumn="0" w:firstRowLastColumn="0" w:lastRowFirstColumn="0" w:lastRowLastColumn="0"/>
            <w:tcW w:w="2546" w:type="dxa"/>
            <w:vMerge/>
            <w:shd w:val="clear" w:color="auto" w:fill="F2F2F2" w:themeFill="background1" w:themeFillShade="F2"/>
            <w:vAlign w:val="center"/>
          </w:tcPr>
          <w:p w14:paraId="675E250B" w14:textId="77777777" w:rsidR="00F02237" w:rsidRDefault="00F02237">
            <w:pPr>
              <w:spacing w:line="240" w:lineRule="auto"/>
              <w:jc w:val="center"/>
              <w:rPr>
                <w:rFonts w:ascii="Calibri" w:hAnsi="Calibri" w:cs="Calibri"/>
                <w:b w:val="0"/>
                <w:bCs w:val="0"/>
                <w:color w:val="000000"/>
                <w:lang w:val="en-AU" w:eastAsia="en-AU"/>
              </w:rPr>
            </w:pPr>
          </w:p>
        </w:tc>
        <w:tc>
          <w:tcPr>
            <w:tcW w:w="2547" w:type="dxa"/>
            <w:shd w:val="clear" w:color="auto" w:fill="F2F2F2" w:themeFill="background1" w:themeFillShade="F2"/>
            <w:noWrap/>
          </w:tcPr>
          <w:p w14:paraId="21BFF40F" w14:textId="77777777" w:rsidR="00F02237" w:rsidRDefault="00D90A32">
            <w:pPr>
              <w:spacing w:line="240" w:lineRule="auto"/>
              <w:cnfStyle w:val="000000000000" w:firstRow="0" w:lastRow="0" w:firstColumn="0" w:lastColumn="0" w:oddVBand="0" w:evenVBand="0" w:oddHBand="0" w:evenHBand="0" w:firstRowFirstColumn="0" w:firstRowLastColumn="0" w:lastRowFirstColumn="0" w:lastRowLastColumn="0"/>
              <w:rPr>
                <w:rFonts w:ascii="Calibri" w:hAnsi="Calibri" w:cs="Calibri"/>
                <w:color w:val="000000"/>
                <w:lang w:val="en-AU" w:eastAsia="en-AU"/>
              </w:rPr>
            </w:pPr>
            <w:r>
              <w:rPr>
                <w:rFonts w:ascii="Calibri" w:hAnsi="Calibri" w:cs="Calibri"/>
                <w:color w:val="000000"/>
                <w:lang w:val="en-AU" w:eastAsia="en-AU"/>
              </w:rPr>
              <w:t xml:space="preserve">Spain </w:t>
            </w:r>
          </w:p>
        </w:tc>
        <w:tc>
          <w:tcPr>
            <w:tcW w:w="2546" w:type="dxa"/>
            <w:shd w:val="clear" w:color="auto" w:fill="F2F2F2" w:themeFill="background1" w:themeFillShade="F2"/>
            <w:noWrap/>
          </w:tcPr>
          <w:p w14:paraId="5C02ADDA" w14:textId="77777777" w:rsidR="00F02237" w:rsidRDefault="00D90A32">
            <w:pPr>
              <w:spacing w:line="240" w:lineRule="auto"/>
              <w:jc w:val="right"/>
              <w:cnfStyle w:val="000000000000" w:firstRow="0" w:lastRow="0" w:firstColumn="0" w:lastColumn="0" w:oddVBand="0" w:evenVBand="0" w:oddHBand="0" w:evenHBand="0" w:firstRowFirstColumn="0" w:firstRowLastColumn="0" w:lastRowFirstColumn="0" w:lastRowLastColumn="0"/>
              <w:rPr>
                <w:rFonts w:ascii="Calibri" w:hAnsi="Calibri" w:cs="Calibri"/>
                <w:color w:val="000000"/>
                <w:lang w:val="en-AU" w:eastAsia="en-AU"/>
              </w:rPr>
            </w:pPr>
            <w:r>
              <w:rPr>
                <w:rFonts w:ascii="Calibri" w:hAnsi="Calibri" w:cs="Calibri"/>
                <w:color w:val="000000"/>
                <w:lang w:val="en-AU" w:eastAsia="en-AU"/>
              </w:rPr>
              <w:t>9</w:t>
            </w:r>
          </w:p>
        </w:tc>
        <w:tc>
          <w:tcPr>
            <w:tcW w:w="2547" w:type="dxa"/>
            <w:vMerge/>
            <w:shd w:val="clear" w:color="auto" w:fill="F2F2F2" w:themeFill="background1" w:themeFillShade="F2"/>
            <w:vAlign w:val="center"/>
          </w:tcPr>
          <w:p w14:paraId="6DD46C31" w14:textId="77777777" w:rsidR="00F02237" w:rsidRDefault="00F02237">
            <w:pPr>
              <w:spacing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lang w:val="en-AU" w:eastAsia="en-AU"/>
              </w:rPr>
            </w:pPr>
          </w:p>
        </w:tc>
      </w:tr>
      <w:tr w:rsidR="00F02237" w14:paraId="5D973BAF" w14:textId="77777777" w:rsidTr="00F02237">
        <w:trPr>
          <w:trHeight w:val="290"/>
        </w:trPr>
        <w:tc>
          <w:tcPr>
            <w:cnfStyle w:val="001000000000" w:firstRow="0" w:lastRow="0" w:firstColumn="1" w:lastColumn="0" w:oddVBand="0" w:evenVBand="0" w:oddHBand="0" w:evenHBand="0" w:firstRowFirstColumn="0" w:firstRowLastColumn="0" w:lastRowFirstColumn="0" w:lastRowLastColumn="0"/>
            <w:tcW w:w="2546" w:type="dxa"/>
            <w:vMerge/>
            <w:vAlign w:val="center"/>
          </w:tcPr>
          <w:p w14:paraId="1AB2345A" w14:textId="77777777" w:rsidR="00F02237" w:rsidRDefault="00F02237">
            <w:pPr>
              <w:spacing w:line="240" w:lineRule="auto"/>
              <w:jc w:val="center"/>
              <w:rPr>
                <w:rFonts w:ascii="Calibri" w:hAnsi="Calibri" w:cs="Calibri"/>
                <w:b w:val="0"/>
                <w:bCs w:val="0"/>
                <w:color w:val="000000"/>
                <w:lang w:val="en-AU" w:eastAsia="en-AU"/>
              </w:rPr>
            </w:pPr>
          </w:p>
        </w:tc>
        <w:tc>
          <w:tcPr>
            <w:tcW w:w="2547" w:type="dxa"/>
            <w:noWrap/>
          </w:tcPr>
          <w:p w14:paraId="418F2FF8" w14:textId="77777777" w:rsidR="00F02237" w:rsidRDefault="00D90A32">
            <w:pPr>
              <w:spacing w:line="240" w:lineRule="auto"/>
              <w:cnfStyle w:val="000000000000" w:firstRow="0" w:lastRow="0" w:firstColumn="0" w:lastColumn="0" w:oddVBand="0" w:evenVBand="0" w:oddHBand="0" w:evenHBand="0" w:firstRowFirstColumn="0" w:firstRowLastColumn="0" w:lastRowFirstColumn="0" w:lastRowLastColumn="0"/>
              <w:rPr>
                <w:rFonts w:ascii="Calibri" w:hAnsi="Calibri" w:cs="Calibri"/>
                <w:color w:val="000000"/>
                <w:lang w:val="en-AU" w:eastAsia="en-AU"/>
              </w:rPr>
            </w:pPr>
            <w:r>
              <w:rPr>
                <w:rFonts w:ascii="Calibri" w:hAnsi="Calibri" w:cs="Calibri"/>
                <w:color w:val="000000"/>
                <w:lang w:val="en-AU" w:eastAsia="en-AU"/>
              </w:rPr>
              <w:t>Sweden</w:t>
            </w:r>
          </w:p>
        </w:tc>
        <w:tc>
          <w:tcPr>
            <w:tcW w:w="2546" w:type="dxa"/>
            <w:noWrap/>
          </w:tcPr>
          <w:p w14:paraId="2D301DAE" w14:textId="77777777" w:rsidR="00F02237" w:rsidRDefault="00D90A32">
            <w:pPr>
              <w:spacing w:line="240" w:lineRule="auto"/>
              <w:jc w:val="right"/>
              <w:cnfStyle w:val="000000000000" w:firstRow="0" w:lastRow="0" w:firstColumn="0" w:lastColumn="0" w:oddVBand="0" w:evenVBand="0" w:oddHBand="0" w:evenHBand="0" w:firstRowFirstColumn="0" w:firstRowLastColumn="0" w:lastRowFirstColumn="0" w:lastRowLastColumn="0"/>
              <w:rPr>
                <w:rFonts w:ascii="Calibri" w:hAnsi="Calibri" w:cs="Calibri"/>
                <w:color w:val="000000"/>
                <w:lang w:val="en-AU" w:eastAsia="en-AU"/>
              </w:rPr>
            </w:pPr>
            <w:r>
              <w:rPr>
                <w:rFonts w:ascii="Calibri" w:hAnsi="Calibri" w:cs="Calibri"/>
                <w:color w:val="000000"/>
                <w:lang w:val="en-AU" w:eastAsia="en-AU"/>
              </w:rPr>
              <w:t>1</w:t>
            </w:r>
          </w:p>
        </w:tc>
        <w:tc>
          <w:tcPr>
            <w:tcW w:w="2547" w:type="dxa"/>
            <w:vMerge/>
            <w:vAlign w:val="center"/>
          </w:tcPr>
          <w:p w14:paraId="29EF54DC" w14:textId="77777777" w:rsidR="00F02237" w:rsidRDefault="00F02237">
            <w:pPr>
              <w:spacing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lang w:val="en-AU" w:eastAsia="en-AU"/>
              </w:rPr>
            </w:pPr>
          </w:p>
        </w:tc>
      </w:tr>
      <w:tr w:rsidR="00F02237" w14:paraId="07F89B18" w14:textId="77777777" w:rsidTr="00F02237">
        <w:trPr>
          <w:trHeight w:val="290"/>
        </w:trPr>
        <w:tc>
          <w:tcPr>
            <w:cnfStyle w:val="001000000000" w:firstRow="0" w:lastRow="0" w:firstColumn="1" w:lastColumn="0" w:oddVBand="0" w:evenVBand="0" w:oddHBand="0" w:evenHBand="0" w:firstRowFirstColumn="0" w:firstRowLastColumn="0" w:lastRowFirstColumn="0" w:lastRowLastColumn="0"/>
            <w:tcW w:w="2546" w:type="dxa"/>
            <w:vMerge/>
            <w:shd w:val="clear" w:color="auto" w:fill="F2F2F2" w:themeFill="background1" w:themeFillShade="F2"/>
            <w:vAlign w:val="center"/>
          </w:tcPr>
          <w:p w14:paraId="0DD99885" w14:textId="77777777" w:rsidR="00F02237" w:rsidRDefault="00F02237">
            <w:pPr>
              <w:spacing w:line="240" w:lineRule="auto"/>
              <w:jc w:val="center"/>
              <w:rPr>
                <w:rFonts w:ascii="Calibri" w:hAnsi="Calibri" w:cs="Calibri"/>
                <w:b w:val="0"/>
                <w:bCs w:val="0"/>
                <w:color w:val="000000"/>
                <w:lang w:val="en-AU" w:eastAsia="en-AU"/>
              </w:rPr>
            </w:pPr>
          </w:p>
        </w:tc>
        <w:tc>
          <w:tcPr>
            <w:tcW w:w="2547" w:type="dxa"/>
            <w:shd w:val="clear" w:color="auto" w:fill="F2F2F2" w:themeFill="background1" w:themeFillShade="F2"/>
            <w:noWrap/>
          </w:tcPr>
          <w:p w14:paraId="6FBCE807" w14:textId="77777777" w:rsidR="00F02237" w:rsidRDefault="00D90A32">
            <w:pPr>
              <w:spacing w:line="240" w:lineRule="auto"/>
              <w:cnfStyle w:val="000000000000" w:firstRow="0" w:lastRow="0" w:firstColumn="0" w:lastColumn="0" w:oddVBand="0" w:evenVBand="0" w:oddHBand="0" w:evenHBand="0" w:firstRowFirstColumn="0" w:firstRowLastColumn="0" w:lastRowFirstColumn="0" w:lastRowLastColumn="0"/>
              <w:rPr>
                <w:rFonts w:ascii="Calibri" w:hAnsi="Calibri" w:cs="Calibri"/>
                <w:color w:val="000000"/>
                <w:lang w:val="en-AU" w:eastAsia="en-AU"/>
              </w:rPr>
            </w:pPr>
            <w:r>
              <w:rPr>
                <w:rFonts w:ascii="Calibri" w:hAnsi="Calibri" w:cs="Calibri"/>
                <w:color w:val="000000"/>
                <w:lang w:val="en-AU" w:eastAsia="en-AU"/>
              </w:rPr>
              <w:t>Switzerland</w:t>
            </w:r>
          </w:p>
        </w:tc>
        <w:tc>
          <w:tcPr>
            <w:tcW w:w="2546" w:type="dxa"/>
            <w:shd w:val="clear" w:color="auto" w:fill="F2F2F2" w:themeFill="background1" w:themeFillShade="F2"/>
            <w:noWrap/>
          </w:tcPr>
          <w:p w14:paraId="3D1E39D9" w14:textId="77777777" w:rsidR="00F02237" w:rsidRDefault="00D90A32">
            <w:pPr>
              <w:spacing w:line="240" w:lineRule="auto"/>
              <w:jc w:val="right"/>
              <w:cnfStyle w:val="000000000000" w:firstRow="0" w:lastRow="0" w:firstColumn="0" w:lastColumn="0" w:oddVBand="0" w:evenVBand="0" w:oddHBand="0" w:evenHBand="0" w:firstRowFirstColumn="0" w:firstRowLastColumn="0" w:lastRowFirstColumn="0" w:lastRowLastColumn="0"/>
              <w:rPr>
                <w:rFonts w:ascii="Calibri" w:hAnsi="Calibri" w:cs="Calibri"/>
                <w:color w:val="000000"/>
                <w:lang w:val="en-AU" w:eastAsia="en-AU"/>
              </w:rPr>
            </w:pPr>
            <w:r>
              <w:rPr>
                <w:rFonts w:ascii="Calibri" w:hAnsi="Calibri" w:cs="Calibri"/>
                <w:color w:val="000000"/>
                <w:lang w:val="en-AU" w:eastAsia="en-AU"/>
              </w:rPr>
              <w:t>2</w:t>
            </w:r>
          </w:p>
        </w:tc>
        <w:tc>
          <w:tcPr>
            <w:tcW w:w="2547" w:type="dxa"/>
            <w:vMerge/>
            <w:shd w:val="clear" w:color="auto" w:fill="F2F2F2" w:themeFill="background1" w:themeFillShade="F2"/>
            <w:vAlign w:val="center"/>
          </w:tcPr>
          <w:p w14:paraId="4B9E037C" w14:textId="77777777" w:rsidR="00F02237" w:rsidRDefault="00F02237">
            <w:pPr>
              <w:spacing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lang w:val="en-AU" w:eastAsia="en-AU"/>
              </w:rPr>
            </w:pPr>
          </w:p>
        </w:tc>
      </w:tr>
      <w:tr w:rsidR="00F02237" w14:paraId="6D1892AD" w14:textId="77777777" w:rsidTr="00F02237">
        <w:trPr>
          <w:trHeight w:val="290"/>
        </w:trPr>
        <w:tc>
          <w:tcPr>
            <w:cnfStyle w:val="001000000000" w:firstRow="0" w:lastRow="0" w:firstColumn="1" w:lastColumn="0" w:oddVBand="0" w:evenVBand="0" w:oddHBand="0" w:evenHBand="0" w:firstRowFirstColumn="0" w:firstRowLastColumn="0" w:lastRowFirstColumn="0" w:lastRowLastColumn="0"/>
            <w:tcW w:w="2546" w:type="dxa"/>
            <w:vMerge w:val="restart"/>
            <w:noWrap/>
            <w:vAlign w:val="center"/>
          </w:tcPr>
          <w:p w14:paraId="6762A289" w14:textId="77777777" w:rsidR="00F02237" w:rsidRDefault="00D90A32">
            <w:pPr>
              <w:spacing w:line="240" w:lineRule="auto"/>
              <w:jc w:val="center"/>
              <w:rPr>
                <w:rFonts w:ascii="Calibri" w:hAnsi="Calibri" w:cs="Calibri"/>
                <w:b w:val="0"/>
                <w:bCs w:val="0"/>
                <w:color w:val="000000"/>
                <w:lang w:val="en-AU" w:eastAsia="en-AU"/>
              </w:rPr>
            </w:pPr>
            <w:r>
              <w:rPr>
                <w:rFonts w:ascii="Calibri" w:hAnsi="Calibri" w:cs="Calibri"/>
                <w:color w:val="000000"/>
                <w:lang w:val="en-AU" w:eastAsia="en-AU"/>
              </w:rPr>
              <w:t>Oceania</w:t>
            </w:r>
          </w:p>
        </w:tc>
        <w:tc>
          <w:tcPr>
            <w:tcW w:w="2547" w:type="dxa"/>
            <w:shd w:val="clear" w:color="auto" w:fill="E36C0A" w:themeFill="accent6" w:themeFillShade="BF"/>
            <w:noWrap/>
          </w:tcPr>
          <w:p w14:paraId="4E025229" w14:textId="77777777" w:rsidR="00F02237" w:rsidRDefault="00D90A32">
            <w:pPr>
              <w:spacing w:line="240" w:lineRule="auto"/>
              <w:cnfStyle w:val="000000000000" w:firstRow="0" w:lastRow="0" w:firstColumn="0" w:lastColumn="0" w:oddVBand="0" w:evenVBand="0" w:oddHBand="0" w:evenHBand="0" w:firstRowFirstColumn="0" w:firstRowLastColumn="0" w:lastRowFirstColumn="0" w:lastRowLastColumn="0"/>
              <w:rPr>
                <w:rFonts w:ascii="Calibri" w:hAnsi="Calibri" w:cs="Calibri"/>
                <w:color w:val="000000"/>
                <w:lang w:val="en-AU" w:eastAsia="en-AU"/>
              </w:rPr>
            </w:pPr>
            <w:r>
              <w:rPr>
                <w:rFonts w:ascii="Calibri" w:hAnsi="Calibri" w:cs="Calibri"/>
                <w:color w:val="000000"/>
                <w:lang w:val="en-AU" w:eastAsia="en-AU"/>
              </w:rPr>
              <w:t>Australia</w:t>
            </w:r>
          </w:p>
        </w:tc>
        <w:tc>
          <w:tcPr>
            <w:tcW w:w="2546" w:type="dxa"/>
            <w:shd w:val="clear" w:color="auto" w:fill="E36C0A" w:themeFill="accent6" w:themeFillShade="BF"/>
            <w:noWrap/>
          </w:tcPr>
          <w:p w14:paraId="4A16DA6B" w14:textId="77777777" w:rsidR="00F02237" w:rsidRDefault="00D90A32">
            <w:pPr>
              <w:spacing w:line="240" w:lineRule="auto"/>
              <w:jc w:val="right"/>
              <w:cnfStyle w:val="000000000000" w:firstRow="0" w:lastRow="0" w:firstColumn="0" w:lastColumn="0" w:oddVBand="0" w:evenVBand="0" w:oddHBand="0" w:evenHBand="0" w:firstRowFirstColumn="0" w:firstRowLastColumn="0" w:lastRowFirstColumn="0" w:lastRowLastColumn="0"/>
              <w:rPr>
                <w:rFonts w:ascii="Calibri" w:hAnsi="Calibri" w:cs="Calibri"/>
                <w:color w:val="000000"/>
                <w:lang w:val="en-AU" w:eastAsia="en-AU"/>
              </w:rPr>
            </w:pPr>
            <w:r>
              <w:rPr>
                <w:rFonts w:ascii="Calibri" w:hAnsi="Calibri" w:cs="Calibri"/>
                <w:color w:val="000000"/>
                <w:lang w:val="en-AU" w:eastAsia="en-AU"/>
              </w:rPr>
              <w:t>29</w:t>
            </w:r>
          </w:p>
        </w:tc>
        <w:tc>
          <w:tcPr>
            <w:tcW w:w="2547" w:type="dxa"/>
            <w:vMerge w:val="restart"/>
            <w:noWrap/>
            <w:vAlign w:val="center"/>
          </w:tcPr>
          <w:p w14:paraId="69C60772" w14:textId="77777777" w:rsidR="00F02237" w:rsidRDefault="00D90A32">
            <w:pPr>
              <w:spacing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lang w:val="en-AU" w:eastAsia="en-AU"/>
              </w:rPr>
            </w:pPr>
            <w:r>
              <w:rPr>
                <w:rFonts w:ascii="Calibri" w:hAnsi="Calibri" w:cs="Calibri"/>
                <w:color w:val="000000"/>
                <w:lang w:val="en-AU" w:eastAsia="en-AU"/>
              </w:rPr>
              <w:t>36</w:t>
            </w:r>
          </w:p>
        </w:tc>
      </w:tr>
      <w:tr w:rsidR="00F02237" w14:paraId="2239D26C" w14:textId="77777777" w:rsidTr="00F02237">
        <w:trPr>
          <w:trHeight w:val="290"/>
        </w:trPr>
        <w:tc>
          <w:tcPr>
            <w:cnfStyle w:val="001000000000" w:firstRow="0" w:lastRow="0" w:firstColumn="1" w:lastColumn="0" w:oddVBand="0" w:evenVBand="0" w:oddHBand="0" w:evenHBand="0" w:firstRowFirstColumn="0" w:firstRowLastColumn="0" w:lastRowFirstColumn="0" w:lastRowLastColumn="0"/>
            <w:tcW w:w="2546" w:type="dxa"/>
            <w:vMerge/>
            <w:shd w:val="clear" w:color="auto" w:fill="F2F2F2" w:themeFill="background1" w:themeFillShade="F2"/>
            <w:vAlign w:val="center"/>
          </w:tcPr>
          <w:p w14:paraId="62BFF720" w14:textId="77777777" w:rsidR="00F02237" w:rsidRDefault="00F02237">
            <w:pPr>
              <w:spacing w:line="240" w:lineRule="auto"/>
              <w:jc w:val="center"/>
              <w:rPr>
                <w:rFonts w:ascii="Calibri" w:hAnsi="Calibri" w:cs="Calibri"/>
                <w:b w:val="0"/>
                <w:bCs w:val="0"/>
                <w:color w:val="000000"/>
                <w:lang w:val="en-AU" w:eastAsia="en-AU"/>
              </w:rPr>
            </w:pPr>
          </w:p>
        </w:tc>
        <w:tc>
          <w:tcPr>
            <w:tcW w:w="2547" w:type="dxa"/>
            <w:shd w:val="clear" w:color="auto" w:fill="F2F2F2" w:themeFill="background1" w:themeFillShade="F2"/>
            <w:noWrap/>
          </w:tcPr>
          <w:p w14:paraId="79785F43" w14:textId="77777777" w:rsidR="00F02237" w:rsidRDefault="00D90A32">
            <w:pPr>
              <w:spacing w:line="240" w:lineRule="auto"/>
              <w:cnfStyle w:val="000000000000" w:firstRow="0" w:lastRow="0" w:firstColumn="0" w:lastColumn="0" w:oddVBand="0" w:evenVBand="0" w:oddHBand="0" w:evenHBand="0" w:firstRowFirstColumn="0" w:firstRowLastColumn="0" w:lastRowFirstColumn="0" w:lastRowLastColumn="0"/>
              <w:rPr>
                <w:rFonts w:ascii="Calibri" w:hAnsi="Calibri" w:cs="Calibri"/>
                <w:color w:val="000000"/>
                <w:lang w:val="en-AU" w:eastAsia="en-AU"/>
              </w:rPr>
            </w:pPr>
            <w:r>
              <w:rPr>
                <w:rFonts w:ascii="Calibri" w:hAnsi="Calibri" w:cs="Calibri"/>
                <w:color w:val="000000"/>
                <w:lang w:val="en-AU" w:eastAsia="en-AU"/>
              </w:rPr>
              <w:t>Guam</w:t>
            </w:r>
          </w:p>
        </w:tc>
        <w:tc>
          <w:tcPr>
            <w:tcW w:w="2546" w:type="dxa"/>
            <w:shd w:val="clear" w:color="auto" w:fill="F2F2F2" w:themeFill="background1" w:themeFillShade="F2"/>
            <w:noWrap/>
          </w:tcPr>
          <w:p w14:paraId="19EB88F9" w14:textId="77777777" w:rsidR="00F02237" w:rsidRDefault="00D90A32">
            <w:pPr>
              <w:spacing w:line="240" w:lineRule="auto"/>
              <w:jc w:val="right"/>
              <w:cnfStyle w:val="000000000000" w:firstRow="0" w:lastRow="0" w:firstColumn="0" w:lastColumn="0" w:oddVBand="0" w:evenVBand="0" w:oddHBand="0" w:evenHBand="0" w:firstRowFirstColumn="0" w:firstRowLastColumn="0" w:lastRowFirstColumn="0" w:lastRowLastColumn="0"/>
              <w:rPr>
                <w:rFonts w:ascii="Calibri" w:hAnsi="Calibri" w:cs="Calibri"/>
                <w:color w:val="000000"/>
                <w:lang w:val="en-AU" w:eastAsia="en-AU"/>
              </w:rPr>
            </w:pPr>
            <w:r>
              <w:rPr>
                <w:rFonts w:ascii="Calibri" w:hAnsi="Calibri" w:cs="Calibri"/>
                <w:color w:val="000000"/>
                <w:lang w:val="en-AU" w:eastAsia="en-AU"/>
              </w:rPr>
              <w:t>2</w:t>
            </w:r>
          </w:p>
        </w:tc>
        <w:tc>
          <w:tcPr>
            <w:tcW w:w="2547" w:type="dxa"/>
            <w:vMerge/>
            <w:shd w:val="clear" w:color="auto" w:fill="F2F2F2" w:themeFill="background1" w:themeFillShade="F2"/>
            <w:vAlign w:val="center"/>
          </w:tcPr>
          <w:p w14:paraId="7BF28734" w14:textId="77777777" w:rsidR="00F02237" w:rsidRDefault="00F02237">
            <w:pPr>
              <w:spacing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lang w:val="en-AU" w:eastAsia="en-AU"/>
              </w:rPr>
            </w:pPr>
          </w:p>
        </w:tc>
      </w:tr>
      <w:tr w:rsidR="00F02237" w14:paraId="541FB50B" w14:textId="77777777" w:rsidTr="00F02237">
        <w:trPr>
          <w:trHeight w:val="290"/>
        </w:trPr>
        <w:tc>
          <w:tcPr>
            <w:cnfStyle w:val="001000000000" w:firstRow="0" w:lastRow="0" w:firstColumn="1" w:lastColumn="0" w:oddVBand="0" w:evenVBand="0" w:oddHBand="0" w:evenHBand="0" w:firstRowFirstColumn="0" w:firstRowLastColumn="0" w:lastRowFirstColumn="0" w:lastRowLastColumn="0"/>
            <w:tcW w:w="2546" w:type="dxa"/>
            <w:vMerge/>
            <w:vAlign w:val="center"/>
          </w:tcPr>
          <w:p w14:paraId="1F4A4EE1" w14:textId="77777777" w:rsidR="00F02237" w:rsidRDefault="00F02237">
            <w:pPr>
              <w:spacing w:line="240" w:lineRule="auto"/>
              <w:jc w:val="center"/>
              <w:rPr>
                <w:rFonts w:ascii="Calibri" w:hAnsi="Calibri" w:cs="Calibri"/>
                <w:b w:val="0"/>
                <w:bCs w:val="0"/>
                <w:color w:val="000000"/>
                <w:lang w:val="en-AU" w:eastAsia="en-AU"/>
              </w:rPr>
            </w:pPr>
          </w:p>
        </w:tc>
        <w:tc>
          <w:tcPr>
            <w:tcW w:w="2547" w:type="dxa"/>
            <w:noWrap/>
          </w:tcPr>
          <w:p w14:paraId="00C0D8D2" w14:textId="77777777" w:rsidR="00F02237" w:rsidRDefault="00D90A32">
            <w:pPr>
              <w:spacing w:line="240" w:lineRule="auto"/>
              <w:cnfStyle w:val="000000000000" w:firstRow="0" w:lastRow="0" w:firstColumn="0" w:lastColumn="0" w:oddVBand="0" w:evenVBand="0" w:oddHBand="0" w:evenHBand="0" w:firstRowFirstColumn="0" w:firstRowLastColumn="0" w:lastRowFirstColumn="0" w:lastRowLastColumn="0"/>
              <w:rPr>
                <w:rFonts w:ascii="Calibri" w:hAnsi="Calibri" w:cs="Calibri"/>
                <w:color w:val="000000"/>
                <w:lang w:val="en-AU" w:eastAsia="en-AU"/>
              </w:rPr>
            </w:pPr>
            <w:r>
              <w:rPr>
                <w:rFonts w:ascii="Calibri" w:hAnsi="Calibri" w:cs="Calibri"/>
                <w:color w:val="000000"/>
                <w:lang w:val="en-AU" w:eastAsia="en-AU"/>
              </w:rPr>
              <w:t>New Caledonia</w:t>
            </w:r>
          </w:p>
        </w:tc>
        <w:tc>
          <w:tcPr>
            <w:tcW w:w="2546" w:type="dxa"/>
            <w:noWrap/>
          </w:tcPr>
          <w:p w14:paraId="014AA3EB" w14:textId="77777777" w:rsidR="00F02237" w:rsidRDefault="00D90A32">
            <w:pPr>
              <w:spacing w:line="240" w:lineRule="auto"/>
              <w:jc w:val="right"/>
              <w:cnfStyle w:val="000000000000" w:firstRow="0" w:lastRow="0" w:firstColumn="0" w:lastColumn="0" w:oddVBand="0" w:evenVBand="0" w:oddHBand="0" w:evenHBand="0" w:firstRowFirstColumn="0" w:firstRowLastColumn="0" w:lastRowFirstColumn="0" w:lastRowLastColumn="0"/>
              <w:rPr>
                <w:rFonts w:ascii="Calibri" w:hAnsi="Calibri" w:cs="Calibri"/>
                <w:color w:val="000000"/>
                <w:lang w:val="en-AU" w:eastAsia="en-AU"/>
              </w:rPr>
            </w:pPr>
            <w:r>
              <w:rPr>
                <w:rFonts w:ascii="Calibri" w:hAnsi="Calibri" w:cs="Calibri"/>
                <w:color w:val="000000"/>
                <w:lang w:val="en-AU" w:eastAsia="en-AU"/>
              </w:rPr>
              <w:t>2</w:t>
            </w:r>
          </w:p>
        </w:tc>
        <w:tc>
          <w:tcPr>
            <w:tcW w:w="2547" w:type="dxa"/>
            <w:vMerge/>
            <w:vAlign w:val="center"/>
          </w:tcPr>
          <w:p w14:paraId="277F279F" w14:textId="77777777" w:rsidR="00F02237" w:rsidRDefault="00F02237">
            <w:pPr>
              <w:spacing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lang w:val="en-AU" w:eastAsia="en-AU"/>
              </w:rPr>
            </w:pPr>
          </w:p>
        </w:tc>
      </w:tr>
      <w:tr w:rsidR="00F02237" w14:paraId="11CD7271" w14:textId="77777777" w:rsidTr="00F02237">
        <w:trPr>
          <w:trHeight w:val="290"/>
        </w:trPr>
        <w:tc>
          <w:tcPr>
            <w:cnfStyle w:val="001000000000" w:firstRow="0" w:lastRow="0" w:firstColumn="1" w:lastColumn="0" w:oddVBand="0" w:evenVBand="0" w:oddHBand="0" w:evenHBand="0" w:firstRowFirstColumn="0" w:firstRowLastColumn="0" w:lastRowFirstColumn="0" w:lastRowLastColumn="0"/>
            <w:tcW w:w="2546" w:type="dxa"/>
            <w:vMerge/>
            <w:shd w:val="clear" w:color="auto" w:fill="F2F2F2" w:themeFill="background1" w:themeFillShade="F2"/>
            <w:vAlign w:val="center"/>
          </w:tcPr>
          <w:p w14:paraId="5F7153FA" w14:textId="77777777" w:rsidR="00F02237" w:rsidRDefault="00F02237">
            <w:pPr>
              <w:spacing w:line="240" w:lineRule="auto"/>
              <w:jc w:val="center"/>
              <w:rPr>
                <w:rFonts w:ascii="Calibri" w:hAnsi="Calibri" w:cs="Calibri"/>
                <w:b w:val="0"/>
                <w:bCs w:val="0"/>
                <w:color w:val="000000"/>
                <w:lang w:val="en-AU" w:eastAsia="en-AU"/>
              </w:rPr>
            </w:pPr>
          </w:p>
        </w:tc>
        <w:tc>
          <w:tcPr>
            <w:tcW w:w="2547" w:type="dxa"/>
            <w:shd w:val="clear" w:color="auto" w:fill="F2F2F2" w:themeFill="background1" w:themeFillShade="F2"/>
            <w:noWrap/>
          </w:tcPr>
          <w:p w14:paraId="19AF9269" w14:textId="77777777" w:rsidR="00F02237" w:rsidRDefault="00D90A32">
            <w:pPr>
              <w:spacing w:line="240" w:lineRule="auto"/>
              <w:cnfStyle w:val="000000000000" w:firstRow="0" w:lastRow="0" w:firstColumn="0" w:lastColumn="0" w:oddVBand="0" w:evenVBand="0" w:oddHBand="0" w:evenHBand="0" w:firstRowFirstColumn="0" w:firstRowLastColumn="0" w:lastRowFirstColumn="0" w:lastRowLastColumn="0"/>
              <w:rPr>
                <w:rFonts w:ascii="Calibri" w:hAnsi="Calibri" w:cs="Calibri"/>
                <w:color w:val="000000"/>
                <w:lang w:val="en-AU" w:eastAsia="en-AU"/>
              </w:rPr>
            </w:pPr>
            <w:r>
              <w:rPr>
                <w:rFonts w:ascii="Calibri" w:hAnsi="Calibri" w:cs="Calibri"/>
                <w:color w:val="000000"/>
                <w:lang w:val="en-AU" w:eastAsia="en-AU"/>
              </w:rPr>
              <w:t>New Zealand</w:t>
            </w:r>
          </w:p>
        </w:tc>
        <w:tc>
          <w:tcPr>
            <w:tcW w:w="2546" w:type="dxa"/>
            <w:shd w:val="clear" w:color="auto" w:fill="F2F2F2" w:themeFill="background1" w:themeFillShade="F2"/>
            <w:noWrap/>
          </w:tcPr>
          <w:p w14:paraId="7F9091E5" w14:textId="77777777" w:rsidR="00F02237" w:rsidRDefault="00D90A32">
            <w:pPr>
              <w:spacing w:line="240" w:lineRule="auto"/>
              <w:jc w:val="right"/>
              <w:cnfStyle w:val="000000000000" w:firstRow="0" w:lastRow="0" w:firstColumn="0" w:lastColumn="0" w:oddVBand="0" w:evenVBand="0" w:oddHBand="0" w:evenHBand="0" w:firstRowFirstColumn="0" w:firstRowLastColumn="0" w:lastRowFirstColumn="0" w:lastRowLastColumn="0"/>
              <w:rPr>
                <w:rFonts w:ascii="Calibri" w:hAnsi="Calibri" w:cs="Calibri"/>
                <w:color w:val="000000"/>
                <w:lang w:val="en-AU" w:eastAsia="en-AU"/>
              </w:rPr>
            </w:pPr>
            <w:r>
              <w:rPr>
                <w:rFonts w:ascii="Calibri" w:hAnsi="Calibri" w:cs="Calibri"/>
                <w:color w:val="000000"/>
                <w:lang w:val="en-AU" w:eastAsia="en-AU"/>
              </w:rPr>
              <w:t>3</w:t>
            </w:r>
          </w:p>
        </w:tc>
        <w:tc>
          <w:tcPr>
            <w:tcW w:w="2547" w:type="dxa"/>
            <w:vMerge/>
            <w:shd w:val="clear" w:color="auto" w:fill="F2F2F2" w:themeFill="background1" w:themeFillShade="F2"/>
            <w:vAlign w:val="center"/>
          </w:tcPr>
          <w:p w14:paraId="6839F088" w14:textId="77777777" w:rsidR="00F02237" w:rsidRDefault="00F02237">
            <w:pPr>
              <w:spacing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lang w:val="en-AU" w:eastAsia="en-AU"/>
              </w:rPr>
            </w:pPr>
          </w:p>
        </w:tc>
      </w:tr>
      <w:tr w:rsidR="00F02237" w14:paraId="3D759959" w14:textId="77777777" w:rsidTr="00F02237">
        <w:trPr>
          <w:trHeight w:val="290"/>
        </w:trPr>
        <w:tc>
          <w:tcPr>
            <w:cnfStyle w:val="001000000000" w:firstRow="0" w:lastRow="0" w:firstColumn="1" w:lastColumn="0" w:oddVBand="0" w:evenVBand="0" w:oddHBand="0" w:evenHBand="0" w:firstRowFirstColumn="0" w:firstRowLastColumn="0" w:lastRowFirstColumn="0" w:lastRowLastColumn="0"/>
            <w:tcW w:w="2546" w:type="dxa"/>
            <w:vMerge w:val="restart"/>
            <w:noWrap/>
            <w:vAlign w:val="center"/>
          </w:tcPr>
          <w:p w14:paraId="11AC1525" w14:textId="77777777" w:rsidR="00F02237" w:rsidRDefault="00D90A32">
            <w:pPr>
              <w:spacing w:line="240" w:lineRule="auto"/>
              <w:jc w:val="center"/>
              <w:rPr>
                <w:rFonts w:ascii="Calibri" w:hAnsi="Calibri" w:cs="Calibri"/>
                <w:b w:val="0"/>
                <w:bCs w:val="0"/>
                <w:color w:val="000000"/>
                <w:lang w:val="en-AU" w:eastAsia="en-AU"/>
              </w:rPr>
            </w:pPr>
            <w:r>
              <w:rPr>
                <w:rFonts w:ascii="Calibri" w:hAnsi="Calibri" w:cs="Calibri"/>
                <w:color w:val="000000"/>
                <w:lang w:val="en-AU" w:eastAsia="en-AU"/>
              </w:rPr>
              <w:t>North America</w:t>
            </w:r>
          </w:p>
        </w:tc>
        <w:tc>
          <w:tcPr>
            <w:tcW w:w="2547" w:type="dxa"/>
            <w:noWrap/>
          </w:tcPr>
          <w:p w14:paraId="11B3F9D8" w14:textId="77777777" w:rsidR="00F02237" w:rsidRDefault="00D90A32">
            <w:pPr>
              <w:spacing w:line="240" w:lineRule="auto"/>
              <w:cnfStyle w:val="000000000000" w:firstRow="0" w:lastRow="0" w:firstColumn="0" w:lastColumn="0" w:oddVBand="0" w:evenVBand="0" w:oddHBand="0" w:evenHBand="0" w:firstRowFirstColumn="0" w:firstRowLastColumn="0" w:lastRowFirstColumn="0" w:lastRowLastColumn="0"/>
              <w:rPr>
                <w:rFonts w:ascii="Calibri" w:hAnsi="Calibri" w:cs="Calibri"/>
                <w:color w:val="000000"/>
                <w:lang w:val="en-AU" w:eastAsia="en-AU"/>
              </w:rPr>
            </w:pPr>
            <w:r>
              <w:rPr>
                <w:rFonts w:ascii="Calibri" w:hAnsi="Calibri" w:cs="Calibri"/>
                <w:color w:val="000000"/>
                <w:lang w:val="en-AU" w:eastAsia="en-AU"/>
              </w:rPr>
              <w:t>Barbados</w:t>
            </w:r>
          </w:p>
        </w:tc>
        <w:tc>
          <w:tcPr>
            <w:tcW w:w="2546" w:type="dxa"/>
            <w:noWrap/>
          </w:tcPr>
          <w:p w14:paraId="40849F4C" w14:textId="77777777" w:rsidR="00F02237" w:rsidRDefault="00D90A32">
            <w:pPr>
              <w:spacing w:line="240" w:lineRule="auto"/>
              <w:jc w:val="right"/>
              <w:cnfStyle w:val="000000000000" w:firstRow="0" w:lastRow="0" w:firstColumn="0" w:lastColumn="0" w:oddVBand="0" w:evenVBand="0" w:oddHBand="0" w:evenHBand="0" w:firstRowFirstColumn="0" w:firstRowLastColumn="0" w:lastRowFirstColumn="0" w:lastRowLastColumn="0"/>
              <w:rPr>
                <w:rFonts w:ascii="Calibri" w:hAnsi="Calibri" w:cs="Calibri"/>
                <w:color w:val="000000"/>
                <w:lang w:val="en-AU" w:eastAsia="en-AU"/>
              </w:rPr>
            </w:pPr>
            <w:r>
              <w:rPr>
                <w:rFonts w:ascii="Calibri" w:hAnsi="Calibri" w:cs="Calibri"/>
                <w:color w:val="000000"/>
                <w:lang w:val="en-AU" w:eastAsia="en-AU"/>
              </w:rPr>
              <w:t>1</w:t>
            </w:r>
          </w:p>
        </w:tc>
        <w:tc>
          <w:tcPr>
            <w:tcW w:w="2547" w:type="dxa"/>
            <w:vMerge w:val="restart"/>
            <w:noWrap/>
            <w:vAlign w:val="center"/>
          </w:tcPr>
          <w:p w14:paraId="3ADFF98E" w14:textId="77777777" w:rsidR="00F02237" w:rsidRDefault="00D90A32">
            <w:pPr>
              <w:spacing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lang w:val="en-AU" w:eastAsia="en-AU"/>
              </w:rPr>
            </w:pPr>
            <w:r>
              <w:rPr>
                <w:rFonts w:ascii="Calibri" w:hAnsi="Calibri" w:cs="Calibri"/>
                <w:color w:val="000000"/>
                <w:lang w:val="en-AU" w:eastAsia="en-AU"/>
              </w:rPr>
              <w:t>26</w:t>
            </w:r>
          </w:p>
        </w:tc>
      </w:tr>
      <w:tr w:rsidR="00F02237" w14:paraId="105A756B" w14:textId="77777777" w:rsidTr="00F02237">
        <w:trPr>
          <w:trHeight w:val="290"/>
        </w:trPr>
        <w:tc>
          <w:tcPr>
            <w:cnfStyle w:val="001000000000" w:firstRow="0" w:lastRow="0" w:firstColumn="1" w:lastColumn="0" w:oddVBand="0" w:evenVBand="0" w:oddHBand="0" w:evenHBand="0" w:firstRowFirstColumn="0" w:firstRowLastColumn="0" w:lastRowFirstColumn="0" w:lastRowLastColumn="0"/>
            <w:tcW w:w="2546" w:type="dxa"/>
            <w:vMerge/>
            <w:shd w:val="clear" w:color="auto" w:fill="F2F2F2" w:themeFill="background1" w:themeFillShade="F2"/>
            <w:vAlign w:val="center"/>
          </w:tcPr>
          <w:p w14:paraId="6388C039" w14:textId="77777777" w:rsidR="00F02237" w:rsidRDefault="00F02237">
            <w:pPr>
              <w:spacing w:line="240" w:lineRule="auto"/>
              <w:jc w:val="center"/>
              <w:rPr>
                <w:rFonts w:ascii="Calibri" w:hAnsi="Calibri" w:cs="Calibri"/>
                <w:b w:val="0"/>
                <w:bCs w:val="0"/>
                <w:color w:val="000000"/>
                <w:lang w:val="en-AU" w:eastAsia="en-AU"/>
              </w:rPr>
            </w:pPr>
          </w:p>
        </w:tc>
        <w:tc>
          <w:tcPr>
            <w:tcW w:w="2547" w:type="dxa"/>
            <w:shd w:val="clear" w:color="auto" w:fill="F2F2F2" w:themeFill="background1" w:themeFillShade="F2"/>
            <w:noWrap/>
          </w:tcPr>
          <w:p w14:paraId="10434332" w14:textId="77777777" w:rsidR="00F02237" w:rsidRDefault="00D90A32">
            <w:pPr>
              <w:spacing w:line="240" w:lineRule="auto"/>
              <w:cnfStyle w:val="000000000000" w:firstRow="0" w:lastRow="0" w:firstColumn="0" w:lastColumn="0" w:oddVBand="0" w:evenVBand="0" w:oddHBand="0" w:evenHBand="0" w:firstRowFirstColumn="0" w:firstRowLastColumn="0" w:lastRowFirstColumn="0" w:lastRowLastColumn="0"/>
              <w:rPr>
                <w:rFonts w:ascii="Calibri" w:hAnsi="Calibri" w:cs="Calibri"/>
                <w:color w:val="000000"/>
                <w:lang w:val="en-AU" w:eastAsia="en-AU"/>
              </w:rPr>
            </w:pPr>
            <w:r>
              <w:rPr>
                <w:rFonts w:ascii="Calibri" w:hAnsi="Calibri" w:cs="Calibri"/>
                <w:color w:val="000000"/>
                <w:lang w:val="en-AU" w:eastAsia="en-AU"/>
              </w:rPr>
              <w:t>Canada</w:t>
            </w:r>
          </w:p>
        </w:tc>
        <w:tc>
          <w:tcPr>
            <w:tcW w:w="2546" w:type="dxa"/>
            <w:shd w:val="clear" w:color="auto" w:fill="F2F2F2" w:themeFill="background1" w:themeFillShade="F2"/>
            <w:noWrap/>
          </w:tcPr>
          <w:p w14:paraId="7F758BA2" w14:textId="77777777" w:rsidR="00F02237" w:rsidRDefault="00D90A32">
            <w:pPr>
              <w:spacing w:line="240" w:lineRule="auto"/>
              <w:jc w:val="right"/>
              <w:cnfStyle w:val="000000000000" w:firstRow="0" w:lastRow="0" w:firstColumn="0" w:lastColumn="0" w:oddVBand="0" w:evenVBand="0" w:oddHBand="0" w:evenHBand="0" w:firstRowFirstColumn="0" w:firstRowLastColumn="0" w:lastRowFirstColumn="0" w:lastRowLastColumn="0"/>
              <w:rPr>
                <w:rFonts w:ascii="Calibri" w:hAnsi="Calibri" w:cs="Calibri"/>
                <w:color w:val="000000"/>
                <w:lang w:val="en-AU" w:eastAsia="en-AU"/>
              </w:rPr>
            </w:pPr>
            <w:r>
              <w:rPr>
                <w:rFonts w:ascii="Calibri" w:hAnsi="Calibri" w:cs="Calibri"/>
                <w:color w:val="000000"/>
                <w:lang w:val="en-AU" w:eastAsia="en-AU"/>
              </w:rPr>
              <w:t>12</w:t>
            </w:r>
          </w:p>
        </w:tc>
        <w:tc>
          <w:tcPr>
            <w:tcW w:w="2547" w:type="dxa"/>
            <w:vMerge/>
            <w:shd w:val="clear" w:color="auto" w:fill="F2F2F2" w:themeFill="background1" w:themeFillShade="F2"/>
            <w:vAlign w:val="center"/>
          </w:tcPr>
          <w:p w14:paraId="5B7AC813" w14:textId="77777777" w:rsidR="00F02237" w:rsidRDefault="00F02237">
            <w:pPr>
              <w:spacing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lang w:val="en-AU" w:eastAsia="en-AU"/>
              </w:rPr>
            </w:pPr>
          </w:p>
        </w:tc>
      </w:tr>
      <w:tr w:rsidR="00F02237" w14:paraId="6344F37C" w14:textId="77777777" w:rsidTr="00F02237">
        <w:trPr>
          <w:trHeight w:val="290"/>
        </w:trPr>
        <w:tc>
          <w:tcPr>
            <w:cnfStyle w:val="001000000000" w:firstRow="0" w:lastRow="0" w:firstColumn="1" w:lastColumn="0" w:oddVBand="0" w:evenVBand="0" w:oddHBand="0" w:evenHBand="0" w:firstRowFirstColumn="0" w:firstRowLastColumn="0" w:lastRowFirstColumn="0" w:lastRowLastColumn="0"/>
            <w:tcW w:w="2546" w:type="dxa"/>
            <w:vMerge/>
            <w:vAlign w:val="center"/>
          </w:tcPr>
          <w:p w14:paraId="79574EA7" w14:textId="77777777" w:rsidR="00F02237" w:rsidRDefault="00F02237">
            <w:pPr>
              <w:spacing w:line="240" w:lineRule="auto"/>
              <w:jc w:val="center"/>
              <w:rPr>
                <w:rFonts w:ascii="Calibri" w:hAnsi="Calibri" w:cs="Calibri"/>
                <w:b w:val="0"/>
                <w:bCs w:val="0"/>
                <w:color w:val="000000"/>
                <w:lang w:val="en-AU" w:eastAsia="en-AU"/>
              </w:rPr>
            </w:pPr>
          </w:p>
        </w:tc>
        <w:tc>
          <w:tcPr>
            <w:tcW w:w="2547" w:type="dxa"/>
            <w:noWrap/>
          </w:tcPr>
          <w:p w14:paraId="25715322" w14:textId="77777777" w:rsidR="00F02237" w:rsidRDefault="00D90A32">
            <w:pPr>
              <w:spacing w:line="240" w:lineRule="auto"/>
              <w:cnfStyle w:val="000000000000" w:firstRow="0" w:lastRow="0" w:firstColumn="0" w:lastColumn="0" w:oddVBand="0" w:evenVBand="0" w:oddHBand="0" w:evenHBand="0" w:firstRowFirstColumn="0" w:firstRowLastColumn="0" w:lastRowFirstColumn="0" w:lastRowLastColumn="0"/>
              <w:rPr>
                <w:rFonts w:ascii="Calibri" w:hAnsi="Calibri" w:cs="Calibri"/>
                <w:color w:val="000000"/>
                <w:lang w:val="en-AU" w:eastAsia="en-AU"/>
              </w:rPr>
            </w:pPr>
            <w:r>
              <w:rPr>
                <w:rFonts w:ascii="Calibri" w:hAnsi="Calibri" w:cs="Calibri"/>
                <w:color w:val="000000"/>
                <w:lang w:val="en-AU" w:eastAsia="en-AU"/>
              </w:rPr>
              <w:t>Jamaica</w:t>
            </w:r>
          </w:p>
        </w:tc>
        <w:tc>
          <w:tcPr>
            <w:tcW w:w="2546" w:type="dxa"/>
            <w:noWrap/>
          </w:tcPr>
          <w:p w14:paraId="078EF993" w14:textId="77777777" w:rsidR="00F02237" w:rsidRDefault="00D90A32">
            <w:pPr>
              <w:spacing w:line="240" w:lineRule="auto"/>
              <w:jc w:val="right"/>
              <w:cnfStyle w:val="000000000000" w:firstRow="0" w:lastRow="0" w:firstColumn="0" w:lastColumn="0" w:oddVBand="0" w:evenVBand="0" w:oddHBand="0" w:evenHBand="0" w:firstRowFirstColumn="0" w:firstRowLastColumn="0" w:lastRowFirstColumn="0" w:lastRowLastColumn="0"/>
              <w:rPr>
                <w:rFonts w:ascii="Calibri" w:hAnsi="Calibri" w:cs="Calibri"/>
                <w:color w:val="000000"/>
                <w:lang w:val="en-AU" w:eastAsia="en-AU"/>
              </w:rPr>
            </w:pPr>
            <w:r>
              <w:rPr>
                <w:rFonts w:ascii="Calibri" w:hAnsi="Calibri" w:cs="Calibri"/>
                <w:color w:val="000000"/>
                <w:lang w:val="en-AU" w:eastAsia="en-AU"/>
              </w:rPr>
              <w:t>2</w:t>
            </w:r>
          </w:p>
        </w:tc>
        <w:tc>
          <w:tcPr>
            <w:tcW w:w="2547" w:type="dxa"/>
            <w:vMerge/>
            <w:vAlign w:val="center"/>
          </w:tcPr>
          <w:p w14:paraId="1309350D" w14:textId="77777777" w:rsidR="00F02237" w:rsidRDefault="00F02237">
            <w:pPr>
              <w:spacing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lang w:val="en-AU" w:eastAsia="en-AU"/>
              </w:rPr>
            </w:pPr>
          </w:p>
        </w:tc>
      </w:tr>
      <w:tr w:rsidR="00F02237" w14:paraId="571C4FE0" w14:textId="77777777" w:rsidTr="00F02237">
        <w:trPr>
          <w:trHeight w:val="290"/>
        </w:trPr>
        <w:tc>
          <w:tcPr>
            <w:cnfStyle w:val="001000000000" w:firstRow="0" w:lastRow="0" w:firstColumn="1" w:lastColumn="0" w:oddVBand="0" w:evenVBand="0" w:oddHBand="0" w:evenHBand="0" w:firstRowFirstColumn="0" w:firstRowLastColumn="0" w:lastRowFirstColumn="0" w:lastRowLastColumn="0"/>
            <w:tcW w:w="2546" w:type="dxa"/>
            <w:vMerge/>
            <w:shd w:val="clear" w:color="auto" w:fill="F2F2F2" w:themeFill="background1" w:themeFillShade="F2"/>
            <w:vAlign w:val="center"/>
          </w:tcPr>
          <w:p w14:paraId="673DCBFD" w14:textId="77777777" w:rsidR="00F02237" w:rsidRDefault="00F02237">
            <w:pPr>
              <w:spacing w:line="240" w:lineRule="auto"/>
              <w:jc w:val="center"/>
              <w:rPr>
                <w:rFonts w:ascii="Calibri" w:hAnsi="Calibri" w:cs="Calibri"/>
                <w:b w:val="0"/>
                <w:bCs w:val="0"/>
                <w:color w:val="000000"/>
                <w:lang w:val="en-AU" w:eastAsia="en-AU"/>
              </w:rPr>
            </w:pPr>
          </w:p>
        </w:tc>
        <w:tc>
          <w:tcPr>
            <w:tcW w:w="2547" w:type="dxa"/>
            <w:shd w:val="clear" w:color="auto" w:fill="F2F2F2" w:themeFill="background1" w:themeFillShade="F2"/>
            <w:noWrap/>
          </w:tcPr>
          <w:p w14:paraId="48C790FC" w14:textId="77777777" w:rsidR="00F02237" w:rsidRDefault="00D90A32">
            <w:pPr>
              <w:spacing w:line="240" w:lineRule="auto"/>
              <w:cnfStyle w:val="000000000000" w:firstRow="0" w:lastRow="0" w:firstColumn="0" w:lastColumn="0" w:oddVBand="0" w:evenVBand="0" w:oddHBand="0" w:evenHBand="0" w:firstRowFirstColumn="0" w:firstRowLastColumn="0" w:lastRowFirstColumn="0" w:lastRowLastColumn="0"/>
              <w:rPr>
                <w:rFonts w:ascii="Calibri" w:hAnsi="Calibri" w:cs="Calibri"/>
                <w:color w:val="000000"/>
                <w:lang w:val="en-AU" w:eastAsia="en-AU"/>
              </w:rPr>
            </w:pPr>
            <w:r>
              <w:rPr>
                <w:rFonts w:ascii="Calibri" w:hAnsi="Calibri" w:cs="Calibri"/>
                <w:color w:val="000000"/>
                <w:lang w:val="en-AU" w:eastAsia="en-AU"/>
              </w:rPr>
              <w:t>Martinique</w:t>
            </w:r>
          </w:p>
        </w:tc>
        <w:tc>
          <w:tcPr>
            <w:tcW w:w="2546" w:type="dxa"/>
            <w:shd w:val="clear" w:color="auto" w:fill="F2F2F2" w:themeFill="background1" w:themeFillShade="F2"/>
            <w:noWrap/>
          </w:tcPr>
          <w:p w14:paraId="2B11F8DA" w14:textId="77777777" w:rsidR="00F02237" w:rsidRDefault="00D90A32">
            <w:pPr>
              <w:spacing w:line="240" w:lineRule="auto"/>
              <w:jc w:val="right"/>
              <w:cnfStyle w:val="000000000000" w:firstRow="0" w:lastRow="0" w:firstColumn="0" w:lastColumn="0" w:oddVBand="0" w:evenVBand="0" w:oddHBand="0" w:evenHBand="0" w:firstRowFirstColumn="0" w:firstRowLastColumn="0" w:lastRowFirstColumn="0" w:lastRowLastColumn="0"/>
              <w:rPr>
                <w:rFonts w:ascii="Calibri" w:hAnsi="Calibri" w:cs="Calibri"/>
                <w:color w:val="000000"/>
                <w:lang w:val="en-AU" w:eastAsia="en-AU"/>
              </w:rPr>
            </w:pPr>
            <w:r>
              <w:rPr>
                <w:rFonts w:ascii="Calibri" w:hAnsi="Calibri" w:cs="Calibri"/>
                <w:color w:val="000000"/>
                <w:lang w:val="en-AU" w:eastAsia="en-AU"/>
              </w:rPr>
              <w:t>1</w:t>
            </w:r>
          </w:p>
        </w:tc>
        <w:tc>
          <w:tcPr>
            <w:tcW w:w="2547" w:type="dxa"/>
            <w:vMerge/>
            <w:shd w:val="clear" w:color="auto" w:fill="F2F2F2" w:themeFill="background1" w:themeFillShade="F2"/>
            <w:vAlign w:val="center"/>
          </w:tcPr>
          <w:p w14:paraId="6B848CD9" w14:textId="77777777" w:rsidR="00F02237" w:rsidRDefault="00F02237">
            <w:pPr>
              <w:spacing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lang w:val="en-AU" w:eastAsia="en-AU"/>
              </w:rPr>
            </w:pPr>
          </w:p>
        </w:tc>
      </w:tr>
      <w:tr w:rsidR="00F02237" w14:paraId="3D570F48" w14:textId="77777777" w:rsidTr="00F02237">
        <w:trPr>
          <w:trHeight w:val="290"/>
        </w:trPr>
        <w:tc>
          <w:tcPr>
            <w:cnfStyle w:val="001000000000" w:firstRow="0" w:lastRow="0" w:firstColumn="1" w:lastColumn="0" w:oddVBand="0" w:evenVBand="0" w:oddHBand="0" w:evenHBand="0" w:firstRowFirstColumn="0" w:firstRowLastColumn="0" w:lastRowFirstColumn="0" w:lastRowLastColumn="0"/>
            <w:tcW w:w="2546" w:type="dxa"/>
            <w:vMerge/>
            <w:vAlign w:val="center"/>
          </w:tcPr>
          <w:p w14:paraId="743125B4" w14:textId="77777777" w:rsidR="00F02237" w:rsidRDefault="00F02237">
            <w:pPr>
              <w:spacing w:line="240" w:lineRule="auto"/>
              <w:jc w:val="center"/>
              <w:rPr>
                <w:rFonts w:ascii="Calibri" w:hAnsi="Calibri" w:cs="Calibri"/>
                <w:b w:val="0"/>
                <w:bCs w:val="0"/>
                <w:color w:val="000000"/>
                <w:lang w:val="en-AU" w:eastAsia="en-AU"/>
              </w:rPr>
            </w:pPr>
          </w:p>
        </w:tc>
        <w:tc>
          <w:tcPr>
            <w:tcW w:w="2547" w:type="dxa"/>
            <w:noWrap/>
          </w:tcPr>
          <w:p w14:paraId="1C8068B9" w14:textId="77777777" w:rsidR="00F02237" w:rsidRDefault="00D90A32">
            <w:pPr>
              <w:spacing w:line="240" w:lineRule="auto"/>
              <w:cnfStyle w:val="000000000000" w:firstRow="0" w:lastRow="0" w:firstColumn="0" w:lastColumn="0" w:oddVBand="0" w:evenVBand="0" w:oddHBand="0" w:evenHBand="0" w:firstRowFirstColumn="0" w:firstRowLastColumn="0" w:lastRowFirstColumn="0" w:lastRowLastColumn="0"/>
              <w:rPr>
                <w:rFonts w:ascii="Calibri" w:hAnsi="Calibri" w:cs="Calibri"/>
                <w:color w:val="000000"/>
                <w:lang w:val="en-AU" w:eastAsia="en-AU"/>
              </w:rPr>
            </w:pPr>
            <w:r>
              <w:rPr>
                <w:rFonts w:ascii="Calibri" w:hAnsi="Calibri" w:cs="Calibri"/>
                <w:color w:val="000000"/>
                <w:lang w:val="en-AU" w:eastAsia="en-AU"/>
              </w:rPr>
              <w:t>Mexico</w:t>
            </w:r>
          </w:p>
        </w:tc>
        <w:tc>
          <w:tcPr>
            <w:tcW w:w="2546" w:type="dxa"/>
            <w:noWrap/>
          </w:tcPr>
          <w:p w14:paraId="053E3E47" w14:textId="77777777" w:rsidR="00F02237" w:rsidRDefault="00D90A32">
            <w:pPr>
              <w:spacing w:line="240" w:lineRule="auto"/>
              <w:jc w:val="right"/>
              <w:cnfStyle w:val="000000000000" w:firstRow="0" w:lastRow="0" w:firstColumn="0" w:lastColumn="0" w:oddVBand="0" w:evenVBand="0" w:oddHBand="0" w:evenHBand="0" w:firstRowFirstColumn="0" w:firstRowLastColumn="0" w:lastRowFirstColumn="0" w:lastRowLastColumn="0"/>
              <w:rPr>
                <w:rFonts w:ascii="Calibri" w:hAnsi="Calibri" w:cs="Calibri"/>
                <w:color w:val="000000"/>
                <w:lang w:val="en-AU" w:eastAsia="en-AU"/>
              </w:rPr>
            </w:pPr>
            <w:r>
              <w:rPr>
                <w:rFonts w:ascii="Calibri" w:hAnsi="Calibri" w:cs="Calibri"/>
                <w:color w:val="000000"/>
                <w:lang w:val="en-AU" w:eastAsia="en-AU"/>
              </w:rPr>
              <w:t>5</w:t>
            </w:r>
          </w:p>
        </w:tc>
        <w:tc>
          <w:tcPr>
            <w:tcW w:w="2547" w:type="dxa"/>
            <w:vMerge/>
            <w:vAlign w:val="center"/>
          </w:tcPr>
          <w:p w14:paraId="3FE7DEB1" w14:textId="77777777" w:rsidR="00F02237" w:rsidRDefault="00F02237">
            <w:pPr>
              <w:spacing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lang w:val="en-AU" w:eastAsia="en-AU"/>
              </w:rPr>
            </w:pPr>
          </w:p>
        </w:tc>
      </w:tr>
      <w:tr w:rsidR="00F02237" w14:paraId="60A2F6EB" w14:textId="77777777" w:rsidTr="00F02237">
        <w:trPr>
          <w:trHeight w:val="290"/>
        </w:trPr>
        <w:tc>
          <w:tcPr>
            <w:cnfStyle w:val="001000000000" w:firstRow="0" w:lastRow="0" w:firstColumn="1" w:lastColumn="0" w:oddVBand="0" w:evenVBand="0" w:oddHBand="0" w:evenHBand="0" w:firstRowFirstColumn="0" w:firstRowLastColumn="0" w:lastRowFirstColumn="0" w:lastRowLastColumn="0"/>
            <w:tcW w:w="2546" w:type="dxa"/>
            <w:vMerge/>
            <w:shd w:val="clear" w:color="auto" w:fill="F2F2F2" w:themeFill="background1" w:themeFillShade="F2"/>
            <w:vAlign w:val="center"/>
          </w:tcPr>
          <w:p w14:paraId="4FF214F9" w14:textId="77777777" w:rsidR="00F02237" w:rsidRDefault="00F02237">
            <w:pPr>
              <w:spacing w:line="240" w:lineRule="auto"/>
              <w:jc w:val="center"/>
              <w:rPr>
                <w:rFonts w:ascii="Calibri" w:hAnsi="Calibri" w:cs="Calibri"/>
                <w:b w:val="0"/>
                <w:bCs w:val="0"/>
                <w:color w:val="000000"/>
                <w:lang w:val="en-AU" w:eastAsia="en-AU"/>
              </w:rPr>
            </w:pPr>
          </w:p>
        </w:tc>
        <w:tc>
          <w:tcPr>
            <w:tcW w:w="2547" w:type="dxa"/>
            <w:shd w:val="clear" w:color="auto" w:fill="F2F2F2" w:themeFill="background1" w:themeFillShade="F2"/>
            <w:noWrap/>
          </w:tcPr>
          <w:p w14:paraId="151B69CE" w14:textId="77777777" w:rsidR="00F02237" w:rsidRDefault="00D90A32">
            <w:pPr>
              <w:spacing w:line="240" w:lineRule="auto"/>
              <w:cnfStyle w:val="000000000000" w:firstRow="0" w:lastRow="0" w:firstColumn="0" w:lastColumn="0" w:oddVBand="0" w:evenVBand="0" w:oddHBand="0" w:evenHBand="0" w:firstRowFirstColumn="0" w:firstRowLastColumn="0" w:lastRowFirstColumn="0" w:lastRowLastColumn="0"/>
              <w:rPr>
                <w:rFonts w:ascii="Calibri" w:hAnsi="Calibri" w:cs="Calibri"/>
                <w:color w:val="000000"/>
                <w:lang w:val="en-AU" w:eastAsia="en-AU"/>
              </w:rPr>
            </w:pPr>
            <w:r>
              <w:rPr>
                <w:rFonts w:ascii="Calibri" w:hAnsi="Calibri" w:cs="Calibri"/>
                <w:color w:val="000000"/>
                <w:lang w:val="en-AU" w:eastAsia="en-AU"/>
              </w:rPr>
              <w:t>Puerto Rico</w:t>
            </w:r>
          </w:p>
        </w:tc>
        <w:tc>
          <w:tcPr>
            <w:tcW w:w="2546" w:type="dxa"/>
            <w:shd w:val="clear" w:color="auto" w:fill="F2F2F2" w:themeFill="background1" w:themeFillShade="F2"/>
            <w:noWrap/>
          </w:tcPr>
          <w:p w14:paraId="57B6B30A" w14:textId="77777777" w:rsidR="00F02237" w:rsidRDefault="00D90A32">
            <w:pPr>
              <w:spacing w:line="240" w:lineRule="auto"/>
              <w:jc w:val="right"/>
              <w:cnfStyle w:val="000000000000" w:firstRow="0" w:lastRow="0" w:firstColumn="0" w:lastColumn="0" w:oddVBand="0" w:evenVBand="0" w:oddHBand="0" w:evenHBand="0" w:firstRowFirstColumn="0" w:firstRowLastColumn="0" w:lastRowFirstColumn="0" w:lastRowLastColumn="0"/>
              <w:rPr>
                <w:rFonts w:ascii="Calibri" w:hAnsi="Calibri" w:cs="Calibri"/>
                <w:color w:val="000000"/>
                <w:lang w:val="en-AU" w:eastAsia="en-AU"/>
              </w:rPr>
            </w:pPr>
            <w:r>
              <w:rPr>
                <w:rFonts w:ascii="Calibri" w:hAnsi="Calibri" w:cs="Calibri"/>
                <w:color w:val="000000"/>
                <w:lang w:val="en-AU" w:eastAsia="en-AU"/>
              </w:rPr>
              <w:t>2</w:t>
            </w:r>
          </w:p>
        </w:tc>
        <w:tc>
          <w:tcPr>
            <w:tcW w:w="2547" w:type="dxa"/>
            <w:vMerge/>
            <w:shd w:val="clear" w:color="auto" w:fill="F2F2F2" w:themeFill="background1" w:themeFillShade="F2"/>
            <w:vAlign w:val="center"/>
          </w:tcPr>
          <w:p w14:paraId="16FF711C" w14:textId="77777777" w:rsidR="00F02237" w:rsidRDefault="00F02237">
            <w:pPr>
              <w:spacing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lang w:val="en-AU" w:eastAsia="en-AU"/>
              </w:rPr>
            </w:pPr>
          </w:p>
        </w:tc>
      </w:tr>
      <w:tr w:rsidR="00F02237" w14:paraId="3001665A" w14:textId="77777777" w:rsidTr="00F02237">
        <w:trPr>
          <w:trHeight w:val="290"/>
        </w:trPr>
        <w:tc>
          <w:tcPr>
            <w:cnfStyle w:val="001000000000" w:firstRow="0" w:lastRow="0" w:firstColumn="1" w:lastColumn="0" w:oddVBand="0" w:evenVBand="0" w:oddHBand="0" w:evenHBand="0" w:firstRowFirstColumn="0" w:firstRowLastColumn="0" w:lastRowFirstColumn="0" w:lastRowLastColumn="0"/>
            <w:tcW w:w="2546" w:type="dxa"/>
            <w:vMerge/>
            <w:vAlign w:val="center"/>
          </w:tcPr>
          <w:p w14:paraId="66E7749A" w14:textId="77777777" w:rsidR="00F02237" w:rsidRDefault="00F02237">
            <w:pPr>
              <w:spacing w:line="240" w:lineRule="auto"/>
              <w:jc w:val="center"/>
              <w:rPr>
                <w:rFonts w:ascii="Calibri" w:hAnsi="Calibri" w:cs="Calibri"/>
                <w:b w:val="0"/>
                <w:bCs w:val="0"/>
                <w:color w:val="000000"/>
                <w:lang w:val="en-AU" w:eastAsia="en-AU"/>
              </w:rPr>
            </w:pPr>
          </w:p>
        </w:tc>
        <w:tc>
          <w:tcPr>
            <w:tcW w:w="2547" w:type="dxa"/>
            <w:noWrap/>
          </w:tcPr>
          <w:p w14:paraId="587132FA" w14:textId="77777777" w:rsidR="00F02237" w:rsidRDefault="00D90A32">
            <w:pPr>
              <w:spacing w:line="240" w:lineRule="auto"/>
              <w:cnfStyle w:val="000000000000" w:firstRow="0" w:lastRow="0" w:firstColumn="0" w:lastColumn="0" w:oddVBand="0" w:evenVBand="0" w:oddHBand="0" w:evenHBand="0" w:firstRowFirstColumn="0" w:firstRowLastColumn="0" w:lastRowFirstColumn="0" w:lastRowLastColumn="0"/>
              <w:rPr>
                <w:rFonts w:ascii="Calibri" w:hAnsi="Calibri" w:cs="Calibri"/>
                <w:color w:val="000000"/>
                <w:lang w:val="en-AU" w:eastAsia="en-AU"/>
              </w:rPr>
            </w:pPr>
            <w:r>
              <w:rPr>
                <w:rFonts w:ascii="Calibri" w:hAnsi="Calibri" w:cs="Calibri"/>
                <w:color w:val="000000"/>
                <w:lang w:val="en-AU" w:eastAsia="en-AU"/>
              </w:rPr>
              <w:t>St. Kitts</w:t>
            </w:r>
          </w:p>
        </w:tc>
        <w:tc>
          <w:tcPr>
            <w:tcW w:w="2546" w:type="dxa"/>
            <w:noWrap/>
          </w:tcPr>
          <w:p w14:paraId="09BD8467" w14:textId="77777777" w:rsidR="00F02237" w:rsidRDefault="00D90A32">
            <w:pPr>
              <w:spacing w:line="240" w:lineRule="auto"/>
              <w:jc w:val="right"/>
              <w:cnfStyle w:val="000000000000" w:firstRow="0" w:lastRow="0" w:firstColumn="0" w:lastColumn="0" w:oddVBand="0" w:evenVBand="0" w:oddHBand="0" w:evenHBand="0" w:firstRowFirstColumn="0" w:firstRowLastColumn="0" w:lastRowFirstColumn="0" w:lastRowLastColumn="0"/>
              <w:rPr>
                <w:rFonts w:ascii="Calibri" w:hAnsi="Calibri" w:cs="Calibri"/>
                <w:color w:val="000000"/>
                <w:lang w:val="en-AU" w:eastAsia="en-AU"/>
              </w:rPr>
            </w:pPr>
            <w:r>
              <w:rPr>
                <w:rFonts w:ascii="Calibri" w:hAnsi="Calibri" w:cs="Calibri"/>
                <w:color w:val="000000"/>
                <w:lang w:val="en-AU" w:eastAsia="en-AU"/>
              </w:rPr>
              <w:t>1</w:t>
            </w:r>
          </w:p>
        </w:tc>
        <w:tc>
          <w:tcPr>
            <w:tcW w:w="2547" w:type="dxa"/>
            <w:vMerge/>
            <w:vAlign w:val="center"/>
          </w:tcPr>
          <w:p w14:paraId="468D2641" w14:textId="77777777" w:rsidR="00F02237" w:rsidRDefault="00F02237">
            <w:pPr>
              <w:spacing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lang w:val="en-AU" w:eastAsia="en-AU"/>
              </w:rPr>
            </w:pPr>
          </w:p>
        </w:tc>
      </w:tr>
      <w:tr w:rsidR="00F02237" w14:paraId="22CB3446" w14:textId="77777777" w:rsidTr="00F02237">
        <w:trPr>
          <w:trHeight w:val="290"/>
        </w:trPr>
        <w:tc>
          <w:tcPr>
            <w:cnfStyle w:val="001000000000" w:firstRow="0" w:lastRow="0" w:firstColumn="1" w:lastColumn="0" w:oddVBand="0" w:evenVBand="0" w:oddHBand="0" w:evenHBand="0" w:firstRowFirstColumn="0" w:firstRowLastColumn="0" w:lastRowFirstColumn="0" w:lastRowLastColumn="0"/>
            <w:tcW w:w="2546" w:type="dxa"/>
            <w:vMerge/>
            <w:shd w:val="clear" w:color="auto" w:fill="F2F2F2" w:themeFill="background1" w:themeFillShade="F2"/>
            <w:vAlign w:val="center"/>
          </w:tcPr>
          <w:p w14:paraId="40C06343" w14:textId="77777777" w:rsidR="00F02237" w:rsidRDefault="00F02237">
            <w:pPr>
              <w:spacing w:line="240" w:lineRule="auto"/>
              <w:jc w:val="center"/>
              <w:rPr>
                <w:rFonts w:ascii="Calibri" w:hAnsi="Calibri" w:cs="Calibri"/>
                <w:b w:val="0"/>
                <w:bCs w:val="0"/>
                <w:color w:val="000000"/>
                <w:lang w:val="en-AU" w:eastAsia="en-AU"/>
              </w:rPr>
            </w:pPr>
          </w:p>
        </w:tc>
        <w:tc>
          <w:tcPr>
            <w:tcW w:w="2547" w:type="dxa"/>
            <w:shd w:val="clear" w:color="auto" w:fill="F2F2F2" w:themeFill="background1" w:themeFillShade="F2"/>
            <w:noWrap/>
          </w:tcPr>
          <w:p w14:paraId="2FACCFA4" w14:textId="77777777" w:rsidR="00F02237" w:rsidRDefault="00D90A32">
            <w:pPr>
              <w:spacing w:line="240" w:lineRule="auto"/>
              <w:cnfStyle w:val="000000000000" w:firstRow="0" w:lastRow="0" w:firstColumn="0" w:lastColumn="0" w:oddVBand="0" w:evenVBand="0" w:oddHBand="0" w:evenHBand="0" w:firstRowFirstColumn="0" w:firstRowLastColumn="0" w:lastRowFirstColumn="0" w:lastRowLastColumn="0"/>
              <w:rPr>
                <w:rFonts w:ascii="Calibri" w:hAnsi="Calibri" w:cs="Calibri"/>
                <w:color w:val="000000"/>
                <w:lang w:val="en-AU" w:eastAsia="en-AU"/>
              </w:rPr>
            </w:pPr>
            <w:r>
              <w:rPr>
                <w:rFonts w:ascii="Calibri" w:hAnsi="Calibri" w:cs="Calibri"/>
                <w:color w:val="000000"/>
                <w:lang w:val="en-AU" w:eastAsia="en-AU"/>
              </w:rPr>
              <w:t>Trinidad</w:t>
            </w:r>
          </w:p>
        </w:tc>
        <w:tc>
          <w:tcPr>
            <w:tcW w:w="2546" w:type="dxa"/>
            <w:shd w:val="clear" w:color="auto" w:fill="F2F2F2" w:themeFill="background1" w:themeFillShade="F2"/>
            <w:noWrap/>
          </w:tcPr>
          <w:p w14:paraId="13A6994D" w14:textId="77777777" w:rsidR="00F02237" w:rsidRDefault="00D90A32">
            <w:pPr>
              <w:spacing w:line="240" w:lineRule="auto"/>
              <w:jc w:val="right"/>
              <w:cnfStyle w:val="000000000000" w:firstRow="0" w:lastRow="0" w:firstColumn="0" w:lastColumn="0" w:oddVBand="0" w:evenVBand="0" w:oddHBand="0" w:evenHBand="0" w:firstRowFirstColumn="0" w:firstRowLastColumn="0" w:lastRowFirstColumn="0" w:lastRowLastColumn="0"/>
              <w:rPr>
                <w:rFonts w:ascii="Calibri" w:hAnsi="Calibri" w:cs="Calibri"/>
                <w:color w:val="000000"/>
                <w:lang w:val="en-AU" w:eastAsia="en-AU"/>
              </w:rPr>
            </w:pPr>
            <w:r>
              <w:rPr>
                <w:rFonts w:ascii="Calibri" w:hAnsi="Calibri" w:cs="Calibri"/>
                <w:color w:val="000000"/>
                <w:lang w:val="en-AU" w:eastAsia="en-AU"/>
              </w:rPr>
              <w:t>1</w:t>
            </w:r>
          </w:p>
        </w:tc>
        <w:tc>
          <w:tcPr>
            <w:tcW w:w="2547" w:type="dxa"/>
            <w:vMerge/>
            <w:shd w:val="clear" w:color="auto" w:fill="F2F2F2" w:themeFill="background1" w:themeFillShade="F2"/>
            <w:vAlign w:val="center"/>
          </w:tcPr>
          <w:p w14:paraId="7953E6D3" w14:textId="77777777" w:rsidR="00F02237" w:rsidRDefault="00F02237">
            <w:pPr>
              <w:spacing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lang w:val="en-AU" w:eastAsia="en-AU"/>
              </w:rPr>
            </w:pPr>
          </w:p>
        </w:tc>
      </w:tr>
      <w:tr w:rsidR="00F02237" w14:paraId="6D0CDE39" w14:textId="77777777" w:rsidTr="00F02237">
        <w:trPr>
          <w:trHeight w:val="290"/>
        </w:trPr>
        <w:tc>
          <w:tcPr>
            <w:cnfStyle w:val="001000000000" w:firstRow="0" w:lastRow="0" w:firstColumn="1" w:lastColumn="0" w:oddVBand="0" w:evenVBand="0" w:oddHBand="0" w:evenHBand="0" w:firstRowFirstColumn="0" w:firstRowLastColumn="0" w:lastRowFirstColumn="0" w:lastRowLastColumn="0"/>
            <w:tcW w:w="2546" w:type="dxa"/>
            <w:vMerge/>
            <w:vAlign w:val="center"/>
          </w:tcPr>
          <w:p w14:paraId="68A13293" w14:textId="77777777" w:rsidR="00F02237" w:rsidRDefault="00F02237">
            <w:pPr>
              <w:spacing w:line="240" w:lineRule="auto"/>
              <w:jc w:val="center"/>
              <w:rPr>
                <w:rFonts w:ascii="Calibri" w:hAnsi="Calibri" w:cs="Calibri"/>
                <w:b w:val="0"/>
                <w:bCs w:val="0"/>
                <w:color w:val="000000"/>
                <w:lang w:val="en-AU" w:eastAsia="en-AU"/>
              </w:rPr>
            </w:pPr>
          </w:p>
        </w:tc>
        <w:tc>
          <w:tcPr>
            <w:tcW w:w="2547" w:type="dxa"/>
            <w:noWrap/>
          </w:tcPr>
          <w:p w14:paraId="0B1E26BE" w14:textId="77777777" w:rsidR="00F02237" w:rsidRDefault="00D90A32">
            <w:pPr>
              <w:spacing w:line="240" w:lineRule="auto"/>
              <w:cnfStyle w:val="000000000000" w:firstRow="0" w:lastRow="0" w:firstColumn="0" w:lastColumn="0" w:oddVBand="0" w:evenVBand="0" w:oddHBand="0" w:evenHBand="0" w:firstRowFirstColumn="0" w:firstRowLastColumn="0" w:lastRowFirstColumn="0" w:lastRowLastColumn="0"/>
              <w:rPr>
                <w:rFonts w:ascii="Calibri" w:hAnsi="Calibri" w:cs="Calibri"/>
                <w:color w:val="000000"/>
                <w:lang w:val="en-AU" w:eastAsia="en-AU"/>
              </w:rPr>
            </w:pPr>
            <w:r>
              <w:rPr>
                <w:rFonts w:ascii="Calibri" w:hAnsi="Calibri" w:cs="Calibri"/>
                <w:color w:val="000000"/>
                <w:lang w:val="en-AU" w:eastAsia="en-AU"/>
              </w:rPr>
              <w:t xml:space="preserve">Virgin </w:t>
            </w:r>
            <w:r>
              <w:rPr>
                <w:rFonts w:ascii="Calibri" w:hAnsi="Calibri" w:cs="Calibri"/>
                <w:color w:val="000000"/>
                <w:lang w:val="en-AU" w:eastAsia="en-AU"/>
              </w:rPr>
              <w:t>Islands</w:t>
            </w:r>
          </w:p>
        </w:tc>
        <w:tc>
          <w:tcPr>
            <w:tcW w:w="2546" w:type="dxa"/>
            <w:noWrap/>
          </w:tcPr>
          <w:p w14:paraId="1EC10BBC" w14:textId="77777777" w:rsidR="00F02237" w:rsidRDefault="00D90A32">
            <w:pPr>
              <w:spacing w:line="240" w:lineRule="auto"/>
              <w:jc w:val="right"/>
              <w:cnfStyle w:val="000000000000" w:firstRow="0" w:lastRow="0" w:firstColumn="0" w:lastColumn="0" w:oddVBand="0" w:evenVBand="0" w:oddHBand="0" w:evenHBand="0" w:firstRowFirstColumn="0" w:firstRowLastColumn="0" w:lastRowFirstColumn="0" w:lastRowLastColumn="0"/>
              <w:rPr>
                <w:rFonts w:ascii="Calibri" w:hAnsi="Calibri" w:cs="Calibri"/>
                <w:color w:val="000000"/>
                <w:lang w:val="en-AU" w:eastAsia="en-AU"/>
              </w:rPr>
            </w:pPr>
            <w:r>
              <w:rPr>
                <w:rFonts w:ascii="Calibri" w:hAnsi="Calibri" w:cs="Calibri"/>
                <w:color w:val="000000"/>
                <w:lang w:val="en-AU" w:eastAsia="en-AU"/>
              </w:rPr>
              <w:t>1</w:t>
            </w:r>
          </w:p>
        </w:tc>
        <w:tc>
          <w:tcPr>
            <w:tcW w:w="2547" w:type="dxa"/>
            <w:vMerge/>
            <w:vAlign w:val="center"/>
          </w:tcPr>
          <w:p w14:paraId="6EEBF46D" w14:textId="77777777" w:rsidR="00F02237" w:rsidRDefault="00F02237">
            <w:pPr>
              <w:spacing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lang w:val="en-AU" w:eastAsia="en-AU"/>
              </w:rPr>
            </w:pPr>
          </w:p>
        </w:tc>
      </w:tr>
      <w:tr w:rsidR="00F02237" w14:paraId="2714BDCB" w14:textId="77777777" w:rsidTr="00F02237">
        <w:trPr>
          <w:trHeight w:val="290"/>
        </w:trPr>
        <w:tc>
          <w:tcPr>
            <w:cnfStyle w:val="001000000000" w:firstRow="0" w:lastRow="0" w:firstColumn="1" w:lastColumn="0" w:oddVBand="0" w:evenVBand="0" w:oddHBand="0" w:evenHBand="0" w:firstRowFirstColumn="0" w:firstRowLastColumn="0" w:lastRowFirstColumn="0" w:lastRowLastColumn="0"/>
            <w:tcW w:w="2546" w:type="dxa"/>
            <w:vMerge w:val="restart"/>
            <w:shd w:val="clear" w:color="auto" w:fill="F2F2F2" w:themeFill="background1" w:themeFillShade="F2"/>
            <w:noWrap/>
            <w:vAlign w:val="center"/>
          </w:tcPr>
          <w:p w14:paraId="21B62ED0" w14:textId="77777777" w:rsidR="00F02237" w:rsidRDefault="00D90A32">
            <w:pPr>
              <w:spacing w:line="240" w:lineRule="auto"/>
              <w:jc w:val="center"/>
              <w:rPr>
                <w:rFonts w:ascii="Calibri" w:hAnsi="Calibri" w:cs="Calibri"/>
                <w:b w:val="0"/>
                <w:bCs w:val="0"/>
                <w:color w:val="000000"/>
                <w:lang w:val="en-AU" w:eastAsia="en-AU"/>
              </w:rPr>
            </w:pPr>
            <w:r>
              <w:rPr>
                <w:rFonts w:ascii="Calibri" w:hAnsi="Calibri" w:cs="Calibri"/>
                <w:color w:val="000000"/>
                <w:lang w:val="en-AU" w:eastAsia="en-AU"/>
              </w:rPr>
              <w:t>South America</w:t>
            </w:r>
          </w:p>
        </w:tc>
        <w:tc>
          <w:tcPr>
            <w:tcW w:w="2547" w:type="dxa"/>
            <w:shd w:val="clear" w:color="auto" w:fill="F2F2F2" w:themeFill="background1" w:themeFillShade="F2"/>
            <w:noWrap/>
          </w:tcPr>
          <w:p w14:paraId="652EB003" w14:textId="77777777" w:rsidR="00F02237" w:rsidRDefault="00D90A32">
            <w:pPr>
              <w:spacing w:line="240" w:lineRule="auto"/>
              <w:cnfStyle w:val="000000000000" w:firstRow="0" w:lastRow="0" w:firstColumn="0" w:lastColumn="0" w:oddVBand="0" w:evenVBand="0" w:oddHBand="0" w:evenHBand="0" w:firstRowFirstColumn="0" w:firstRowLastColumn="0" w:lastRowFirstColumn="0" w:lastRowLastColumn="0"/>
              <w:rPr>
                <w:rFonts w:ascii="Calibri" w:hAnsi="Calibri" w:cs="Calibri"/>
                <w:color w:val="000000"/>
                <w:lang w:val="en-AU" w:eastAsia="en-AU"/>
              </w:rPr>
            </w:pPr>
            <w:r>
              <w:rPr>
                <w:rFonts w:ascii="Calibri" w:hAnsi="Calibri" w:cs="Calibri"/>
                <w:color w:val="000000"/>
                <w:lang w:val="en-AU" w:eastAsia="en-AU"/>
              </w:rPr>
              <w:t>Argentina</w:t>
            </w:r>
          </w:p>
        </w:tc>
        <w:tc>
          <w:tcPr>
            <w:tcW w:w="2546" w:type="dxa"/>
            <w:shd w:val="clear" w:color="auto" w:fill="F2F2F2" w:themeFill="background1" w:themeFillShade="F2"/>
            <w:noWrap/>
          </w:tcPr>
          <w:p w14:paraId="4B2343BF" w14:textId="77777777" w:rsidR="00F02237" w:rsidRDefault="00D90A32">
            <w:pPr>
              <w:spacing w:line="240" w:lineRule="auto"/>
              <w:jc w:val="right"/>
              <w:cnfStyle w:val="000000000000" w:firstRow="0" w:lastRow="0" w:firstColumn="0" w:lastColumn="0" w:oddVBand="0" w:evenVBand="0" w:oddHBand="0" w:evenHBand="0" w:firstRowFirstColumn="0" w:firstRowLastColumn="0" w:lastRowFirstColumn="0" w:lastRowLastColumn="0"/>
              <w:rPr>
                <w:rFonts w:ascii="Calibri" w:hAnsi="Calibri" w:cs="Calibri"/>
                <w:color w:val="000000"/>
                <w:lang w:val="en-AU" w:eastAsia="en-AU"/>
              </w:rPr>
            </w:pPr>
            <w:r>
              <w:rPr>
                <w:rFonts w:ascii="Calibri" w:hAnsi="Calibri" w:cs="Calibri"/>
                <w:color w:val="000000"/>
                <w:lang w:val="en-AU" w:eastAsia="en-AU"/>
              </w:rPr>
              <w:t>2</w:t>
            </w:r>
          </w:p>
        </w:tc>
        <w:tc>
          <w:tcPr>
            <w:tcW w:w="2547" w:type="dxa"/>
            <w:vMerge w:val="restart"/>
            <w:shd w:val="clear" w:color="auto" w:fill="F2F2F2" w:themeFill="background1" w:themeFillShade="F2"/>
            <w:noWrap/>
            <w:vAlign w:val="center"/>
          </w:tcPr>
          <w:p w14:paraId="22EADC5E" w14:textId="77777777" w:rsidR="00F02237" w:rsidRDefault="00D90A32">
            <w:pPr>
              <w:spacing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lang w:val="en-AU" w:eastAsia="en-AU"/>
              </w:rPr>
            </w:pPr>
            <w:r>
              <w:rPr>
                <w:rFonts w:ascii="Calibri" w:hAnsi="Calibri" w:cs="Calibri"/>
                <w:color w:val="000000"/>
                <w:lang w:val="en-AU" w:eastAsia="en-AU"/>
              </w:rPr>
              <w:t>39</w:t>
            </w:r>
          </w:p>
        </w:tc>
      </w:tr>
      <w:tr w:rsidR="00F02237" w14:paraId="273416EF" w14:textId="77777777" w:rsidTr="00F02237">
        <w:trPr>
          <w:trHeight w:val="290"/>
        </w:trPr>
        <w:tc>
          <w:tcPr>
            <w:cnfStyle w:val="001000000000" w:firstRow="0" w:lastRow="0" w:firstColumn="1" w:lastColumn="0" w:oddVBand="0" w:evenVBand="0" w:oddHBand="0" w:evenHBand="0" w:firstRowFirstColumn="0" w:firstRowLastColumn="0" w:lastRowFirstColumn="0" w:lastRowLastColumn="0"/>
            <w:tcW w:w="2546" w:type="dxa"/>
            <w:vMerge/>
          </w:tcPr>
          <w:p w14:paraId="61C1DEB3" w14:textId="77777777" w:rsidR="00F02237" w:rsidRDefault="00F02237">
            <w:pPr>
              <w:spacing w:line="240" w:lineRule="auto"/>
              <w:rPr>
                <w:rFonts w:ascii="Calibri" w:hAnsi="Calibri" w:cs="Calibri"/>
                <w:b w:val="0"/>
                <w:bCs w:val="0"/>
                <w:color w:val="000000"/>
                <w:lang w:val="en-AU" w:eastAsia="en-AU"/>
              </w:rPr>
            </w:pPr>
          </w:p>
        </w:tc>
        <w:tc>
          <w:tcPr>
            <w:tcW w:w="2547" w:type="dxa"/>
            <w:shd w:val="clear" w:color="auto" w:fill="E36C0A" w:themeFill="accent6" w:themeFillShade="BF"/>
            <w:noWrap/>
          </w:tcPr>
          <w:p w14:paraId="65895D94" w14:textId="77777777" w:rsidR="00F02237" w:rsidRDefault="00D90A32">
            <w:pPr>
              <w:spacing w:line="240" w:lineRule="auto"/>
              <w:cnfStyle w:val="000000000000" w:firstRow="0" w:lastRow="0" w:firstColumn="0" w:lastColumn="0" w:oddVBand="0" w:evenVBand="0" w:oddHBand="0" w:evenHBand="0" w:firstRowFirstColumn="0" w:firstRowLastColumn="0" w:lastRowFirstColumn="0" w:lastRowLastColumn="0"/>
              <w:rPr>
                <w:rFonts w:ascii="Calibri" w:hAnsi="Calibri" w:cs="Calibri"/>
                <w:color w:val="000000"/>
                <w:lang w:val="en-AU" w:eastAsia="en-AU"/>
              </w:rPr>
            </w:pPr>
            <w:r>
              <w:rPr>
                <w:rFonts w:ascii="Calibri" w:hAnsi="Calibri" w:cs="Calibri"/>
                <w:color w:val="000000"/>
                <w:lang w:val="en-AU" w:eastAsia="en-AU"/>
              </w:rPr>
              <w:t>Brazil</w:t>
            </w:r>
          </w:p>
        </w:tc>
        <w:tc>
          <w:tcPr>
            <w:tcW w:w="2546" w:type="dxa"/>
            <w:shd w:val="clear" w:color="auto" w:fill="E36C0A" w:themeFill="accent6" w:themeFillShade="BF"/>
            <w:noWrap/>
          </w:tcPr>
          <w:p w14:paraId="61D7EDD3" w14:textId="77777777" w:rsidR="00F02237" w:rsidRDefault="00D90A32">
            <w:pPr>
              <w:spacing w:line="240" w:lineRule="auto"/>
              <w:jc w:val="right"/>
              <w:cnfStyle w:val="000000000000" w:firstRow="0" w:lastRow="0" w:firstColumn="0" w:lastColumn="0" w:oddVBand="0" w:evenVBand="0" w:oddHBand="0" w:evenHBand="0" w:firstRowFirstColumn="0" w:firstRowLastColumn="0" w:lastRowFirstColumn="0" w:lastRowLastColumn="0"/>
              <w:rPr>
                <w:rFonts w:ascii="Calibri" w:hAnsi="Calibri" w:cs="Calibri"/>
                <w:color w:val="000000"/>
                <w:lang w:val="en-AU" w:eastAsia="en-AU"/>
              </w:rPr>
            </w:pPr>
            <w:r>
              <w:rPr>
                <w:rFonts w:ascii="Calibri" w:hAnsi="Calibri" w:cs="Calibri"/>
                <w:color w:val="000000"/>
                <w:lang w:val="en-AU" w:eastAsia="en-AU"/>
              </w:rPr>
              <w:t>33</w:t>
            </w:r>
          </w:p>
        </w:tc>
        <w:tc>
          <w:tcPr>
            <w:tcW w:w="2547" w:type="dxa"/>
            <w:vMerge/>
          </w:tcPr>
          <w:p w14:paraId="33CBA98B" w14:textId="77777777" w:rsidR="00F02237" w:rsidRDefault="00F02237">
            <w:pPr>
              <w:spacing w:line="240" w:lineRule="auto"/>
              <w:cnfStyle w:val="000000000000" w:firstRow="0" w:lastRow="0" w:firstColumn="0" w:lastColumn="0" w:oddVBand="0" w:evenVBand="0" w:oddHBand="0" w:evenHBand="0" w:firstRowFirstColumn="0" w:firstRowLastColumn="0" w:lastRowFirstColumn="0" w:lastRowLastColumn="0"/>
              <w:rPr>
                <w:rFonts w:ascii="Calibri" w:hAnsi="Calibri" w:cs="Calibri"/>
                <w:color w:val="000000"/>
                <w:lang w:val="en-AU" w:eastAsia="en-AU"/>
              </w:rPr>
            </w:pPr>
          </w:p>
        </w:tc>
      </w:tr>
      <w:tr w:rsidR="00F02237" w14:paraId="74658F21" w14:textId="77777777" w:rsidTr="00F02237">
        <w:trPr>
          <w:trHeight w:val="290"/>
        </w:trPr>
        <w:tc>
          <w:tcPr>
            <w:cnfStyle w:val="001000000000" w:firstRow="0" w:lastRow="0" w:firstColumn="1" w:lastColumn="0" w:oddVBand="0" w:evenVBand="0" w:oddHBand="0" w:evenHBand="0" w:firstRowFirstColumn="0" w:firstRowLastColumn="0" w:lastRowFirstColumn="0" w:lastRowLastColumn="0"/>
            <w:tcW w:w="2546" w:type="dxa"/>
            <w:vMerge/>
            <w:shd w:val="clear" w:color="auto" w:fill="F2F2F2" w:themeFill="background1" w:themeFillShade="F2"/>
          </w:tcPr>
          <w:p w14:paraId="146095B6" w14:textId="77777777" w:rsidR="00F02237" w:rsidRDefault="00F02237">
            <w:pPr>
              <w:spacing w:line="240" w:lineRule="auto"/>
              <w:rPr>
                <w:rFonts w:ascii="Calibri" w:hAnsi="Calibri" w:cs="Calibri"/>
                <w:b w:val="0"/>
                <w:bCs w:val="0"/>
                <w:color w:val="000000"/>
                <w:lang w:val="en-AU" w:eastAsia="en-AU"/>
              </w:rPr>
            </w:pPr>
          </w:p>
        </w:tc>
        <w:tc>
          <w:tcPr>
            <w:tcW w:w="2547" w:type="dxa"/>
            <w:shd w:val="clear" w:color="auto" w:fill="F2F2F2" w:themeFill="background1" w:themeFillShade="F2"/>
            <w:noWrap/>
          </w:tcPr>
          <w:p w14:paraId="585C1426" w14:textId="77777777" w:rsidR="00F02237" w:rsidRDefault="00D90A32">
            <w:pPr>
              <w:spacing w:line="240" w:lineRule="auto"/>
              <w:cnfStyle w:val="000000000000" w:firstRow="0" w:lastRow="0" w:firstColumn="0" w:lastColumn="0" w:oddVBand="0" w:evenVBand="0" w:oddHBand="0" w:evenHBand="0" w:firstRowFirstColumn="0" w:firstRowLastColumn="0" w:lastRowFirstColumn="0" w:lastRowLastColumn="0"/>
              <w:rPr>
                <w:rFonts w:ascii="Calibri" w:hAnsi="Calibri" w:cs="Calibri"/>
                <w:color w:val="000000"/>
                <w:lang w:val="en-AU" w:eastAsia="en-AU"/>
              </w:rPr>
            </w:pPr>
            <w:r>
              <w:rPr>
                <w:rFonts w:ascii="Calibri" w:hAnsi="Calibri" w:cs="Calibri"/>
                <w:color w:val="000000"/>
                <w:lang w:val="en-AU" w:eastAsia="en-AU"/>
              </w:rPr>
              <w:t xml:space="preserve">Costa Rica </w:t>
            </w:r>
          </w:p>
        </w:tc>
        <w:tc>
          <w:tcPr>
            <w:tcW w:w="2546" w:type="dxa"/>
            <w:shd w:val="clear" w:color="auto" w:fill="F2F2F2" w:themeFill="background1" w:themeFillShade="F2"/>
            <w:noWrap/>
          </w:tcPr>
          <w:p w14:paraId="5F7DD603" w14:textId="77777777" w:rsidR="00F02237" w:rsidRDefault="00D90A32">
            <w:pPr>
              <w:spacing w:line="240" w:lineRule="auto"/>
              <w:jc w:val="right"/>
              <w:cnfStyle w:val="000000000000" w:firstRow="0" w:lastRow="0" w:firstColumn="0" w:lastColumn="0" w:oddVBand="0" w:evenVBand="0" w:oddHBand="0" w:evenHBand="0" w:firstRowFirstColumn="0" w:firstRowLastColumn="0" w:lastRowFirstColumn="0" w:lastRowLastColumn="0"/>
              <w:rPr>
                <w:rFonts w:ascii="Calibri" w:hAnsi="Calibri" w:cs="Calibri"/>
                <w:color w:val="000000"/>
                <w:lang w:val="en-AU" w:eastAsia="en-AU"/>
              </w:rPr>
            </w:pPr>
            <w:r>
              <w:rPr>
                <w:rFonts w:ascii="Calibri" w:hAnsi="Calibri" w:cs="Calibri"/>
                <w:color w:val="000000"/>
                <w:lang w:val="en-AU" w:eastAsia="en-AU"/>
              </w:rPr>
              <w:t>1</w:t>
            </w:r>
          </w:p>
        </w:tc>
        <w:tc>
          <w:tcPr>
            <w:tcW w:w="2547" w:type="dxa"/>
            <w:vMerge/>
            <w:shd w:val="clear" w:color="auto" w:fill="F2F2F2" w:themeFill="background1" w:themeFillShade="F2"/>
          </w:tcPr>
          <w:p w14:paraId="7988139E" w14:textId="77777777" w:rsidR="00F02237" w:rsidRDefault="00F02237">
            <w:pPr>
              <w:spacing w:line="240" w:lineRule="auto"/>
              <w:cnfStyle w:val="000000000000" w:firstRow="0" w:lastRow="0" w:firstColumn="0" w:lastColumn="0" w:oddVBand="0" w:evenVBand="0" w:oddHBand="0" w:evenHBand="0" w:firstRowFirstColumn="0" w:firstRowLastColumn="0" w:lastRowFirstColumn="0" w:lastRowLastColumn="0"/>
              <w:rPr>
                <w:rFonts w:ascii="Calibri" w:hAnsi="Calibri" w:cs="Calibri"/>
                <w:color w:val="000000"/>
                <w:lang w:val="en-AU" w:eastAsia="en-AU"/>
              </w:rPr>
            </w:pPr>
          </w:p>
        </w:tc>
      </w:tr>
      <w:tr w:rsidR="00F02237" w14:paraId="2CDEF43D" w14:textId="77777777" w:rsidTr="00F02237">
        <w:trPr>
          <w:trHeight w:val="290"/>
        </w:trPr>
        <w:tc>
          <w:tcPr>
            <w:cnfStyle w:val="001000000000" w:firstRow="0" w:lastRow="0" w:firstColumn="1" w:lastColumn="0" w:oddVBand="0" w:evenVBand="0" w:oddHBand="0" w:evenHBand="0" w:firstRowFirstColumn="0" w:firstRowLastColumn="0" w:lastRowFirstColumn="0" w:lastRowLastColumn="0"/>
            <w:tcW w:w="2546" w:type="dxa"/>
            <w:vMerge/>
          </w:tcPr>
          <w:p w14:paraId="7730D334" w14:textId="77777777" w:rsidR="00F02237" w:rsidRDefault="00F02237">
            <w:pPr>
              <w:spacing w:line="240" w:lineRule="auto"/>
              <w:rPr>
                <w:rFonts w:ascii="Calibri" w:hAnsi="Calibri" w:cs="Calibri"/>
                <w:b w:val="0"/>
                <w:bCs w:val="0"/>
                <w:color w:val="000000"/>
                <w:lang w:val="en-AU" w:eastAsia="en-AU"/>
              </w:rPr>
            </w:pPr>
          </w:p>
        </w:tc>
        <w:tc>
          <w:tcPr>
            <w:tcW w:w="2547" w:type="dxa"/>
            <w:noWrap/>
          </w:tcPr>
          <w:p w14:paraId="27237996" w14:textId="77777777" w:rsidR="00F02237" w:rsidRDefault="00D90A32">
            <w:pPr>
              <w:spacing w:line="240" w:lineRule="auto"/>
              <w:cnfStyle w:val="000000000000" w:firstRow="0" w:lastRow="0" w:firstColumn="0" w:lastColumn="0" w:oddVBand="0" w:evenVBand="0" w:oddHBand="0" w:evenHBand="0" w:firstRowFirstColumn="0" w:firstRowLastColumn="0" w:lastRowFirstColumn="0" w:lastRowLastColumn="0"/>
              <w:rPr>
                <w:rFonts w:ascii="Calibri" w:hAnsi="Calibri" w:cs="Calibri"/>
                <w:color w:val="000000"/>
                <w:lang w:val="en-AU" w:eastAsia="en-AU"/>
              </w:rPr>
            </w:pPr>
            <w:r>
              <w:rPr>
                <w:rFonts w:ascii="Calibri" w:hAnsi="Calibri" w:cs="Calibri"/>
                <w:color w:val="000000"/>
                <w:lang w:val="en-AU" w:eastAsia="en-AU"/>
              </w:rPr>
              <w:t>Guyana</w:t>
            </w:r>
          </w:p>
        </w:tc>
        <w:tc>
          <w:tcPr>
            <w:tcW w:w="2546" w:type="dxa"/>
            <w:noWrap/>
          </w:tcPr>
          <w:p w14:paraId="16FC4789" w14:textId="77777777" w:rsidR="00F02237" w:rsidRDefault="00D90A32">
            <w:pPr>
              <w:spacing w:line="240" w:lineRule="auto"/>
              <w:jc w:val="right"/>
              <w:cnfStyle w:val="000000000000" w:firstRow="0" w:lastRow="0" w:firstColumn="0" w:lastColumn="0" w:oddVBand="0" w:evenVBand="0" w:oddHBand="0" w:evenHBand="0" w:firstRowFirstColumn="0" w:firstRowLastColumn="0" w:lastRowFirstColumn="0" w:lastRowLastColumn="0"/>
              <w:rPr>
                <w:rFonts w:ascii="Calibri" w:hAnsi="Calibri" w:cs="Calibri"/>
                <w:color w:val="000000"/>
                <w:lang w:val="en-AU" w:eastAsia="en-AU"/>
              </w:rPr>
            </w:pPr>
            <w:r>
              <w:rPr>
                <w:rFonts w:ascii="Calibri" w:hAnsi="Calibri" w:cs="Calibri"/>
                <w:color w:val="000000"/>
                <w:lang w:val="en-AU" w:eastAsia="en-AU"/>
              </w:rPr>
              <w:t>3</w:t>
            </w:r>
          </w:p>
        </w:tc>
        <w:tc>
          <w:tcPr>
            <w:tcW w:w="2547" w:type="dxa"/>
            <w:vMerge/>
          </w:tcPr>
          <w:p w14:paraId="675116A7" w14:textId="77777777" w:rsidR="00F02237" w:rsidRDefault="00F02237">
            <w:pPr>
              <w:spacing w:line="240" w:lineRule="auto"/>
              <w:cnfStyle w:val="000000000000" w:firstRow="0" w:lastRow="0" w:firstColumn="0" w:lastColumn="0" w:oddVBand="0" w:evenVBand="0" w:oddHBand="0" w:evenHBand="0" w:firstRowFirstColumn="0" w:firstRowLastColumn="0" w:lastRowFirstColumn="0" w:lastRowLastColumn="0"/>
              <w:rPr>
                <w:rFonts w:ascii="Calibri" w:hAnsi="Calibri" w:cs="Calibri"/>
                <w:color w:val="000000"/>
                <w:lang w:val="en-AU" w:eastAsia="en-AU"/>
              </w:rPr>
            </w:pPr>
          </w:p>
        </w:tc>
      </w:tr>
      <w:tr w:rsidR="00F02237" w14:paraId="3966843A" w14:textId="77777777" w:rsidTr="00F02237">
        <w:trPr>
          <w:trHeight w:val="290"/>
        </w:trPr>
        <w:tc>
          <w:tcPr>
            <w:cnfStyle w:val="001000000000" w:firstRow="0" w:lastRow="0" w:firstColumn="1" w:lastColumn="0" w:oddVBand="0" w:evenVBand="0" w:oddHBand="0" w:evenHBand="0" w:firstRowFirstColumn="0" w:firstRowLastColumn="0" w:lastRowFirstColumn="0" w:lastRowLastColumn="0"/>
            <w:tcW w:w="5093" w:type="dxa"/>
            <w:gridSpan w:val="2"/>
            <w:shd w:val="clear" w:color="auto" w:fill="F2F2F2" w:themeFill="background1" w:themeFillShade="F2"/>
          </w:tcPr>
          <w:p w14:paraId="5CC3B711" w14:textId="77777777" w:rsidR="00F02237" w:rsidRDefault="00D90A32">
            <w:pPr>
              <w:spacing w:line="240" w:lineRule="auto"/>
              <w:rPr>
                <w:rFonts w:ascii="Calibri" w:eastAsiaTheme="minorHAnsi" w:hAnsi="Calibri" w:cs="Calibri"/>
                <w:b w:val="0"/>
                <w:bCs w:val="0"/>
                <w:color w:val="000000"/>
                <w:lang w:val="en-AU" w:eastAsia="en-AU"/>
              </w:rPr>
            </w:pPr>
            <w:r>
              <w:rPr>
                <w:rFonts w:ascii="Calibri" w:eastAsiaTheme="minorHAnsi" w:hAnsi="Calibri" w:cs="Calibri"/>
                <w:color w:val="000000"/>
                <w:lang w:val="en-AU" w:eastAsia="en-AU"/>
              </w:rPr>
              <w:t>Total Deaths</w:t>
            </w:r>
          </w:p>
        </w:tc>
        <w:tc>
          <w:tcPr>
            <w:tcW w:w="5093" w:type="dxa"/>
            <w:gridSpan w:val="2"/>
            <w:shd w:val="clear" w:color="auto" w:fill="F2F2F2" w:themeFill="background1" w:themeFillShade="F2"/>
            <w:noWrap/>
          </w:tcPr>
          <w:p w14:paraId="184F6871" w14:textId="77777777" w:rsidR="00F02237" w:rsidRDefault="00D90A32">
            <w:pPr>
              <w:spacing w:line="240" w:lineRule="auto"/>
              <w:cnfStyle w:val="000000000000" w:firstRow="0" w:lastRow="0" w:firstColumn="0" w:lastColumn="0" w:oddVBand="0" w:evenVBand="0" w:oddHBand="0" w:evenHBand="0" w:firstRowFirstColumn="0" w:firstRowLastColumn="0" w:lastRowFirstColumn="0" w:lastRowLastColumn="0"/>
              <w:rPr>
                <w:rFonts w:ascii="Calibri" w:eastAsiaTheme="minorHAnsi" w:hAnsi="Calibri" w:cs="Calibri"/>
                <w:b/>
                <w:color w:val="000000"/>
                <w:lang w:val="en-AU" w:eastAsia="en-AU"/>
              </w:rPr>
            </w:pPr>
            <w:r>
              <w:rPr>
                <w:rFonts w:ascii="Calibri" w:eastAsiaTheme="minorHAnsi" w:hAnsi="Calibri" w:cs="Calibri"/>
                <w:b/>
                <w:color w:val="000000"/>
                <w:lang w:val="en-AU" w:eastAsia="en-AU"/>
              </w:rPr>
              <w:t>444</w:t>
            </w:r>
          </w:p>
        </w:tc>
      </w:tr>
    </w:tbl>
    <w:p w14:paraId="004C8D66" w14:textId="77777777" w:rsidR="00F02237" w:rsidRDefault="00F02237"/>
    <w:p w14:paraId="37D2A42B" w14:textId="77777777" w:rsidR="00F02237" w:rsidRDefault="00D90A32">
      <w:pPr>
        <w:pStyle w:val="SingleTxtG"/>
        <w:rPr>
          <w:rFonts w:eastAsia="MS Mincho"/>
          <w:szCs w:val="28"/>
          <w:lang w:val="en-US" w:eastAsia="ja-JP"/>
        </w:rPr>
      </w:pPr>
      <w:r>
        <w:rPr>
          <w:rFonts w:eastAsia="MS Mincho"/>
          <w:szCs w:val="28"/>
          <w:lang w:val="en-US" w:eastAsia="ja-JP"/>
        </w:rPr>
        <w:t xml:space="preserve">The available evidence shows that most cases involve very young children, typically under the age of five, who were either unknowingly left, knowingly </w:t>
      </w:r>
      <w:r>
        <w:rPr>
          <w:rFonts w:eastAsia="MS Mincho"/>
          <w:szCs w:val="28"/>
          <w:lang w:val="en-US" w:eastAsia="ja-JP"/>
        </w:rPr>
        <w:t>left, or gained access to an unattended vehicle. In many of these situations, the child was supposed to be dropped off at day-care or school, but due to a lapse in routine or caregiver memory, often linked to stress or fatigue, the child was mistakenly lef</w:t>
      </w:r>
      <w:r>
        <w:rPr>
          <w:rFonts w:eastAsia="MS Mincho"/>
          <w:szCs w:val="28"/>
          <w:lang w:val="en-US" w:eastAsia="ja-JP"/>
        </w:rPr>
        <w:t>t behind. Other tragic cases involved toddlers gaining access to unlocked vehicles during unsupervised moments and becoming trapped inside. These events are not confined to any specific season, but the majority occur during warmer months, when internal veh</w:t>
      </w:r>
      <w:r>
        <w:rPr>
          <w:rFonts w:eastAsia="MS Mincho"/>
          <w:szCs w:val="28"/>
          <w:lang w:val="en-US" w:eastAsia="ja-JP"/>
        </w:rPr>
        <w:t>icle temperatures can rise dangerously within minutes, even in moderate climates.</w:t>
      </w:r>
    </w:p>
    <w:p w14:paraId="26F0D533" w14:textId="77777777" w:rsidR="00F02237" w:rsidRDefault="00D90A32">
      <w:pPr>
        <w:pStyle w:val="SingleTxtG"/>
        <w:rPr>
          <w:rFonts w:eastAsia="MS Mincho"/>
          <w:szCs w:val="28"/>
          <w:lang w:val="en-US" w:eastAsia="ja-JP"/>
        </w:rPr>
      </w:pPr>
      <w:r>
        <w:rPr>
          <w:rFonts w:eastAsia="MS Mincho"/>
          <w:szCs w:val="28"/>
          <w:lang w:val="en-US" w:eastAsia="ja-JP"/>
        </w:rPr>
        <w:t>Beyond fatalities, the IWG noted a significant number of Serious Injury (SI) cases that do not always enter official reporting channels. These include children who survive bu</w:t>
      </w:r>
      <w:r>
        <w:rPr>
          <w:rFonts w:eastAsia="MS Mincho"/>
          <w:szCs w:val="28"/>
          <w:lang w:val="en-US" w:eastAsia="ja-JP"/>
        </w:rPr>
        <w:t>t experience long-term neurological damage, organ failure, or psychological trauma. These outcomes further emphasize the urgent need for preventative measures via a regulation.</w:t>
      </w:r>
    </w:p>
    <w:p w14:paraId="002FC3A6" w14:textId="77777777" w:rsidR="00F02237" w:rsidRDefault="00D90A32">
      <w:pPr>
        <w:pStyle w:val="SingleTxtG"/>
        <w:rPr>
          <w:rFonts w:eastAsia="MS Mincho"/>
          <w:szCs w:val="28"/>
          <w:lang w:val="en-US" w:eastAsia="ja-JP"/>
        </w:rPr>
      </w:pPr>
      <w:r>
        <w:rPr>
          <w:rFonts w:eastAsia="MS Mincho"/>
          <w:szCs w:val="28"/>
          <w:lang w:val="en-US" w:eastAsia="ja-JP"/>
        </w:rPr>
        <w:t>To date, CLIV events have occurred in a variety of vehicle types, from standard</w:t>
      </w:r>
      <w:r>
        <w:rPr>
          <w:rFonts w:eastAsia="MS Mincho"/>
          <w:szCs w:val="28"/>
          <w:lang w:val="en-US" w:eastAsia="ja-JP"/>
        </w:rPr>
        <w:t xml:space="preserve"> family sedans 1-1 (M1) to day-care and school transport buses 1-2 (M2, M3), making the problem relevant across both private and public transport sectors. National tragedies such as those recorded in the United States, Italy, Japan, and Australia have serv</w:t>
      </w:r>
      <w:r>
        <w:rPr>
          <w:rFonts w:eastAsia="MS Mincho"/>
          <w:szCs w:val="28"/>
          <w:lang w:val="en-US" w:eastAsia="ja-JP"/>
        </w:rPr>
        <w:t>ed as painful reminders of the need for stronger preventative measures and harmonized regulatory frameworks.</w:t>
      </w:r>
    </w:p>
    <w:p w14:paraId="1209B17F" w14:textId="77777777" w:rsidR="00F02237" w:rsidRDefault="00F02237">
      <w:pPr>
        <w:pStyle w:val="SingleTxtG"/>
        <w:ind w:left="567" w:firstLine="567"/>
        <w:rPr>
          <w:rFonts w:eastAsia="MS Mincho"/>
          <w:szCs w:val="28"/>
          <w:lang w:val="en-US" w:eastAsia="ja-JP"/>
        </w:rPr>
      </w:pPr>
    </w:p>
    <w:p w14:paraId="2C89C007" w14:textId="77777777" w:rsidR="00F02237" w:rsidRDefault="00D90A32">
      <w:pPr>
        <w:pStyle w:val="SingleTxtG"/>
        <w:ind w:left="567" w:firstLine="567"/>
        <w:rPr>
          <w:rFonts w:eastAsia="MS Mincho"/>
          <w:szCs w:val="28"/>
          <w:lang w:val="en-US" w:eastAsia="ja-JP"/>
        </w:rPr>
      </w:pPr>
      <w:r>
        <w:rPr>
          <w:rFonts w:eastAsia="MS Mincho"/>
          <w:b/>
          <w:szCs w:val="28"/>
          <w:lang w:val="en-US" w:eastAsia="ja-JP"/>
        </w:rPr>
        <w:t>4. The United States of America Statistics</w:t>
      </w:r>
    </w:p>
    <w:p w14:paraId="22ADAD42" w14:textId="77777777" w:rsidR="00F02237" w:rsidRDefault="00D90A32">
      <w:pPr>
        <w:pStyle w:val="SingleTxtG"/>
        <w:rPr>
          <w:rFonts w:eastAsia="MS Mincho"/>
          <w:szCs w:val="28"/>
          <w:lang w:val="en-US" w:eastAsia="ja-JP"/>
        </w:rPr>
      </w:pPr>
      <w:r>
        <w:rPr>
          <w:rFonts w:eastAsia="MS Mincho"/>
          <w:szCs w:val="28"/>
          <w:lang w:val="en-US" w:eastAsia="ja-JP"/>
        </w:rPr>
        <w:t xml:space="preserve">The United States has been able to collect compelling data to monitor the extent of the CLIV situation </w:t>
      </w:r>
      <w:r>
        <w:rPr>
          <w:rFonts w:eastAsia="MS Mincho"/>
          <w:szCs w:val="28"/>
          <w:lang w:val="en-US" w:eastAsia="ja-JP"/>
        </w:rPr>
        <w:t xml:space="preserve">in their country. The statistics below confirm that there is a large issue that needs addressing. </w:t>
      </w:r>
    </w:p>
    <w:p w14:paraId="7BDC7804" w14:textId="77777777" w:rsidR="00F02237" w:rsidRDefault="00D90A32">
      <w:pPr>
        <w:pStyle w:val="SingleTxtG"/>
        <w:rPr>
          <w:rFonts w:eastAsia="MS Mincho"/>
          <w:szCs w:val="28"/>
          <w:lang w:val="en-US" w:eastAsia="ja-JP"/>
        </w:rPr>
      </w:pPr>
      <w:r>
        <w:rPr>
          <w:rFonts w:eastAsia="MS Mincho"/>
          <w:szCs w:val="28"/>
          <w:lang w:val="en-US" w:eastAsia="ja-JP"/>
        </w:rPr>
        <w:t>Over the last three decades, more than 1,010 children have died from heatstroke in vehicles in the United States alone. In 2024, 39 such deaths were recorded</w:t>
      </w:r>
      <w:r>
        <w:rPr>
          <w:rFonts w:eastAsia="MS Mincho"/>
          <w:szCs w:val="28"/>
          <w:lang w:val="en-US" w:eastAsia="ja-JP"/>
        </w:rPr>
        <w:t>; an increase of 35% compared to the previous year (NHTSA, 2024) as shown in Figure 1. Globally, these figures are assumed to be significantly higher due to underreporting.</w:t>
      </w:r>
    </w:p>
    <w:p w14:paraId="4AA68D29" w14:textId="77777777" w:rsidR="00F02237" w:rsidRDefault="00D90A32">
      <w:pPr>
        <w:pStyle w:val="SingleTxtG"/>
        <w:rPr>
          <w:rFonts w:eastAsia="MS Mincho"/>
          <w:szCs w:val="28"/>
          <w:lang w:val="en-US" w:eastAsia="ja-JP"/>
        </w:rPr>
      </w:pPr>
      <w:r>
        <w:rPr>
          <w:rFonts w:eastAsia="MS Mincho"/>
          <w:szCs w:val="28"/>
          <w:lang w:val="en-US" w:eastAsia="ja-JP"/>
        </w:rPr>
        <w:t>A child’s body temperature increases three to five times faster than an adult’s, ma</w:t>
      </w:r>
      <w:r>
        <w:rPr>
          <w:rFonts w:eastAsia="MS Mincho"/>
          <w:szCs w:val="28"/>
          <w:lang w:val="en-US" w:eastAsia="ja-JP"/>
        </w:rPr>
        <w:t>king them uniquely vulnerable to hot environments. The aim of this GTR is to mitigate this preventable cause of child mortality and serious injury.</w:t>
      </w:r>
    </w:p>
    <w:p w14:paraId="3DFF1958" w14:textId="77777777" w:rsidR="00F02237" w:rsidRDefault="00F02237">
      <w:pPr>
        <w:rPr>
          <w:lang w:val="en-US" w:eastAsia="de-DE"/>
        </w:rPr>
      </w:pPr>
    </w:p>
    <w:p w14:paraId="261E69F5" w14:textId="77777777" w:rsidR="00F02237" w:rsidRDefault="00F02237">
      <w:pPr>
        <w:pStyle w:val="Caption"/>
        <w:keepNext/>
      </w:pPr>
    </w:p>
    <w:p w14:paraId="1ACFED41" w14:textId="77777777" w:rsidR="00F02237" w:rsidRDefault="00D90A32">
      <w:pPr>
        <w:pStyle w:val="Caption"/>
        <w:keepNext/>
      </w:pPr>
      <w:r>
        <w:t xml:space="preserve">Figure </w:t>
      </w:r>
      <w:r>
        <w:fldChar w:fldCharType="begin"/>
      </w:r>
      <w:r>
        <w:instrText xml:space="preserve"> SEQ Figure \* ARABIC </w:instrText>
      </w:r>
      <w:r>
        <w:fldChar w:fldCharType="separate"/>
      </w:r>
      <w:r>
        <w:t>1</w:t>
      </w:r>
      <w:r>
        <w:fldChar w:fldCharType="end"/>
      </w:r>
      <w:r>
        <w:t xml:space="preserve">: Paediatric heatstroke deaths over 27 years </w:t>
      </w:r>
    </w:p>
    <w:p w14:paraId="16F54DB9" w14:textId="77777777" w:rsidR="00F02237" w:rsidRDefault="00D90A32">
      <w:pPr>
        <w:pStyle w:val="SingleTxtG"/>
        <w:keepNext/>
        <w:jc w:val="center"/>
      </w:pPr>
      <w:r>
        <w:rPr>
          <w:noProof/>
          <w:lang w:val="en-US"/>
        </w:rPr>
        <w:drawing>
          <wp:inline distT="0" distB="0" distL="0" distR="0" wp14:anchorId="1A858C74" wp14:editId="1069FD29">
            <wp:extent cx="4764405" cy="2446020"/>
            <wp:effectExtent l="0" t="0" r="17145" b="11430"/>
            <wp:docPr id="3" name="Chart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70D1D8C2" w14:textId="77777777" w:rsidR="00F02237" w:rsidRDefault="00F02237">
      <w:pPr>
        <w:rPr>
          <w:rFonts w:eastAsia="MS Mincho"/>
          <w:lang w:val="en-US" w:eastAsia="de-DE"/>
        </w:rPr>
      </w:pPr>
    </w:p>
    <w:p w14:paraId="2DA3E9D1" w14:textId="77777777" w:rsidR="00F02237" w:rsidRDefault="00D90A32">
      <w:pPr>
        <w:pStyle w:val="SingleTxtG"/>
        <w:rPr>
          <w:b/>
          <w:bCs/>
          <w:lang w:val="en-US"/>
        </w:rPr>
      </w:pPr>
      <w:r>
        <w:rPr>
          <w:b/>
          <w:bCs/>
          <w:lang w:val="en-US"/>
        </w:rPr>
        <w:t>5. China</w:t>
      </w:r>
    </w:p>
    <w:p w14:paraId="044DBE69" w14:textId="77777777" w:rsidR="00F02237" w:rsidRDefault="00D90A32">
      <w:pPr>
        <w:pStyle w:val="SingleTxtG"/>
        <w:rPr>
          <w:lang w:val="en-US"/>
        </w:rPr>
      </w:pPr>
      <w:r>
        <w:rPr>
          <w:lang w:val="en-US"/>
        </w:rPr>
        <w:t xml:space="preserve">China has </w:t>
      </w:r>
      <w:r>
        <w:rPr>
          <w:lang w:val="en-US"/>
        </w:rPr>
        <w:t>experienced a significant number of child vehicular heatstroke incidents, with 35 publicly reported cases, 22 of which occurred within the last five years. Most of these involved children who were accidentally forgotten inside vehicles, preventing escape o</w:t>
      </w:r>
      <w:r>
        <w:rPr>
          <w:lang w:val="en-US"/>
        </w:rPr>
        <w:t>r rescue. Over 80% of these cases resulted in the child’s death due to heatstroke and shock.</w:t>
      </w:r>
    </w:p>
    <w:p w14:paraId="358E8090" w14:textId="77777777" w:rsidR="00F02237" w:rsidRDefault="00D90A32">
      <w:pPr>
        <w:pStyle w:val="SingleTxtG"/>
        <w:rPr>
          <w:lang w:val="en-US"/>
        </w:rPr>
      </w:pPr>
      <w:r>
        <w:rPr>
          <w:lang w:val="en-US"/>
        </w:rPr>
        <w:t>In response, Chinese vehicle manufacturers have invested in the development of in-vehicle child detection systems. Over the past two years, more than 15 new vehicl</w:t>
      </w:r>
      <w:r>
        <w:rPr>
          <w:lang w:val="en-US"/>
        </w:rPr>
        <w:t xml:space="preserve">e models, from brands such as Volkswagen and </w:t>
      </w:r>
      <w:proofErr w:type="spellStart"/>
      <w:r>
        <w:rPr>
          <w:lang w:val="en-US"/>
        </w:rPr>
        <w:t>Geely</w:t>
      </w:r>
      <w:proofErr w:type="spellEnd"/>
      <w:r>
        <w:rPr>
          <w:lang w:val="en-US"/>
        </w:rPr>
        <w:t xml:space="preserve"> have integrated such systems into their designs, with further plans for implementation by Volkswagen and Audi in the Chinese market.</w:t>
      </w:r>
    </w:p>
    <w:p w14:paraId="36E6D38E" w14:textId="77777777" w:rsidR="00F02237" w:rsidRDefault="00D90A32">
      <w:pPr>
        <w:pStyle w:val="SingleTxtG"/>
        <w:rPr>
          <w:lang w:val="en-US"/>
        </w:rPr>
      </w:pPr>
      <w:r>
        <w:rPr>
          <w:lang w:val="en-US"/>
        </w:rPr>
        <w:t>These systems employ a combination of indirect methods (based on logic i</w:t>
      </w:r>
      <w:r>
        <w:rPr>
          <w:lang w:val="en-US"/>
        </w:rPr>
        <w:t>nvolving seatbelts, door status, and occupancy sensors) and direct sensing technologies, including ultrasonic sensors, radar, CO₂ concentration monitors and cameras.</w:t>
      </w:r>
    </w:p>
    <w:p w14:paraId="5E102261" w14:textId="77777777" w:rsidR="00F02237" w:rsidRDefault="00D90A32">
      <w:pPr>
        <w:pStyle w:val="SingleTxtG"/>
        <w:rPr>
          <w:lang w:val="en-US"/>
        </w:rPr>
      </w:pPr>
      <w:r>
        <w:rPr>
          <w:lang w:val="en-US"/>
        </w:rPr>
        <w:t xml:space="preserve">China plans to formally incorporate child detection performance into its national vehicle </w:t>
      </w:r>
      <w:r>
        <w:rPr>
          <w:lang w:val="en-US"/>
        </w:rPr>
        <w:t xml:space="preserve">safety evaluation program, specifically through the 2024 update of the China New Car Assessment Program (C-NCAP). This will include requirements for general performance, alert functionality, and test protocols for both direct and indirect sensing systems, </w:t>
      </w:r>
      <w:r>
        <w:rPr>
          <w:lang w:val="en-US"/>
        </w:rPr>
        <w:t>aligning China’s regulatory development with international best practices.</w:t>
      </w:r>
    </w:p>
    <w:p w14:paraId="2C03C59F" w14:textId="77777777" w:rsidR="00F02237" w:rsidRDefault="00D90A32">
      <w:pPr>
        <w:spacing w:before="100" w:beforeAutospacing="1" w:after="100" w:afterAutospacing="1"/>
        <w:ind w:left="1134" w:right="1134"/>
        <w:jc w:val="both"/>
        <w:rPr>
          <w:rFonts w:eastAsia="MS Mincho"/>
          <w:szCs w:val="22"/>
          <w:lang w:val="en-US" w:eastAsia="ja-JP"/>
        </w:rPr>
      </w:pPr>
      <w:r>
        <w:rPr>
          <w:rFonts w:eastAsia="MS Mincho"/>
          <w:b/>
          <w:bCs/>
          <w:szCs w:val="22"/>
          <w:lang w:val="en-US" w:eastAsia="ja-JP"/>
        </w:rPr>
        <w:t>6. The European Association of Automotive Suppliers</w:t>
      </w:r>
    </w:p>
    <w:p w14:paraId="27C12B32" w14:textId="77777777" w:rsidR="00F02237" w:rsidRDefault="00D90A32">
      <w:pPr>
        <w:spacing w:before="100" w:beforeAutospacing="1" w:after="100" w:afterAutospacing="1"/>
        <w:ind w:left="1134" w:right="1134"/>
        <w:jc w:val="both"/>
        <w:rPr>
          <w:rFonts w:eastAsia="MS Mincho"/>
          <w:szCs w:val="22"/>
          <w:lang w:val="en-US" w:eastAsia="ja-JP"/>
        </w:rPr>
      </w:pPr>
      <w:r>
        <w:rPr>
          <w:rFonts w:eastAsia="MS Mincho"/>
          <w:szCs w:val="22"/>
          <w:lang w:val="en-US" w:eastAsia="ja-JP"/>
        </w:rPr>
        <w:t>CLEPA provided the CLIV IWG with a detailed overview of international legislative responses and fatality data concerning children</w:t>
      </w:r>
      <w:r>
        <w:rPr>
          <w:rFonts w:eastAsia="MS Mincho"/>
          <w:szCs w:val="22"/>
          <w:lang w:val="en-US" w:eastAsia="ja-JP"/>
        </w:rPr>
        <w:t xml:space="preserve"> left in vehicles.</w:t>
      </w:r>
    </w:p>
    <w:p w14:paraId="38A2ED1D" w14:textId="77777777" w:rsidR="00F02237" w:rsidRDefault="00D90A32">
      <w:pPr>
        <w:spacing w:before="100" w:beforeAutospacing="1" w:after="100" w:afterAutospacing="1"/>
        <w:ind w:left="1134" w:right="1134"/>
        <w:jc w:val="both"/>
        <w:rPr>
          <w:rFonts w:eastAsia="MS Mincho"/>
          <w:szCs w:val="22"/>
          <w:lang w:val="en-US" w:eastAsia="ja-JP"/>
        </w:rPr>
      </w:pPr>
      <w:r>
        <w:rPr>
          <w:rFonts w:eastAsia="MS Mincho"/>
          <w:szCs w:val="22"/>
          <w:lang w:val="en-US" w:eastAsia="ja-JP"/>
        </w:rPr>
        <w:t>Several countries have introduced national regulations aimed at mitigating CLIV risks:</w:t>
      </w:r>
    </w:p>
    <w:p w14:paraId="5D6F441B" w14:textId="77777777" w:rsidR="00F02237" w:rsidRDefault="00D90A32">
      <w:pPr>
        <w:numPr>
          <w:ilvl w:val="0"/>
          <w:numId w:val="51"/>
        </w:numPr>
        <w:tabs>
          <w:tab w:val="clear" w:pos="1495"/>
          <w:tab w:val="left" w:pos="720"/>
        </w:tabs>
        <w:suppressAutoHyphens w:val="0"/>
        <w:spacing w:before="100" w:beforeAutospacing="1" w:after="100" w:afterAutospacing="1" w:line="240" w:lineRule="auto"/>
        <w:ind w:left="1560" w:right="1134" w:firstLine="0"/>
        <w:jc w:val="both"/>
        <w:rPr>
          <w:rFonts w:eastAsia="MS Mincho"/>
          <w:bCs/>
          <w:szCs w:val="22"/>
          <w:lang w:val="en-US" w:eastAsia="ja-JP"/>
        </w:rPr>
      </w:pPr>
      <w:r>
        <w:rPr>
          <w:rFonts w:eastAsia="MS Mincho"/>
          <w:bCs/>
          <w:szCs w:val="22"/>
          <w:lang w:val="en-US" w:eastAsia="ja-JP"/>
        </w:rPr>
        <w:t>Italy (2019): Mandated the use of car seat reminder devices for parents transporting children under the age of four. These devices may be built into t</w:t>
      </w:r>
      <w:r>
        <w:rPr>
          <w:rFonts w:eastAsia="MS Mincho"/>
          <w:bCs/>
          <w:szCs w:val="22"/>
          <w:lang w:val="en-US" w:eastAsia="ja-JP"/>
        </w:rPr>
        <w:t>he vehicle, the child restraint system (CRS), or added as an aftermarket accessory.</w:t>
      </w:r>
    </w:p>
    <w:p w14:paraId="1094A018" w14:textId="77777777" w:rsidR="00F02237" w:rsidRDefault="00D90A32">
      <w:pPr>
        <w:numPr>
          <w:ilvl w:val="0"/>
          <w:numId w:val="51"/>
        </w:numPr>
        <w:tabs>
          <w:tab w:val="left" w:pos="720"/>
        </w:tabs>
        <w:suppressAutoHyphens w:val="0"/>
        <w:spacing w:before="100" w:beforeAutospacing="1" w:after="100" w:afterAutospacing="1" w:line="240" w:lineRule="auto"/>
        <w:ind w:left="1560" w:right="1134" w:firstLine="0"/>
        <w:jc w:val="both"/>
        <w:rPr>
          <w:rFonts w:eastAsia="MS Mincho"/>
          <w:bCs/>
          <w:szCs w:val="22"/>
          <w:lang w:val="en-US" w:eastAsia="ja-JP"/>
        </w:rPr>
      </w:pPr>
      <w:r>
        <w:rPr>
          <w:rFonts w:eastAsia="MS Mincho"/>
          <w:bCs/>
          <w:szCs w:val="22"/>
          <w:lang w:val="en-US" w:eastAsia="ja-JP"/>
        </w:rPr>
        <w:t>United States (2021): Passed the “Invest in America” Act, which incorporated elements of the HOT CARS Act. It directed NHTSA to begin rulemaking on "check rear seat" techno</w:t>
      </w:r>
      <w:r>
        <w:rPr>
          <w:rFonts w:eastAsia="MS Mincho"/>
          <w:bCs/>
          <w:szCs w:val="22"/>
          <w:lang w:val="en-US" w:eastAsia="ja-JP"/>
        </w:rPr>
        <w:t>logies and assess available solutions to reduce CLIV risk.</w:t>
      </w:r>
    </w:p>
    <w:p w14:paraId="30CE7BDB" w14:textId="77777777" w:rsidR="00F02237" w:rsidRDefault="00D90A32">
      <w:pPr>
        <w:numPr>
          <w:ilvl w:val="0"/>
          <w:numId w:val="51"/>
        </w:numPr>
        <w:tabs>
          <w:tab w:val="left" w:pos="720"/>
        </w:tabs>
        <w:suppressAutoHyphens w:val="0"/>
        <w:spacing w:before="100" w:beforeAutospacing="1" w:after="100" w:afterAutospacing="1" w:line="240" w:lineRule="auto"/>
        <w:ind w:left="1560" w:right="1134" w:firstLine="0"/>
        <w:jc w:val="both"/>
        <w:rPr>
          <w:rFonts w:eastAsia="MS Mincho"/>
          <w:bCs/>
          <w:szCs w:val="22"/>
          <w:lang w:val="en-US" w:eastAsia="ja-JP"/>
        </w:rPr>
      </w:pPr>
      <w:r>
        <w:rPr>
          <w:rFonts w:eastAsia="MS Mincho"/>
          <w:bCs/>
          <w:szCs w:val="22"/>
          <w:lang w:val="en-US" w:eastAsia="ja-JP"/>
        </w:rPr>
        <w:t>Japan (2022): Adopted legislation requiring vehicles that transport kindergarten, day-care and other children to be equipped with technology designed to prevent children from being left unattended.</w:t>
      </w:r>
    </w:p>
    <w:p w14:paraId="4982B404" w14:textId="77777777" w:rsidR="00F02237" w:rsidRDefault="00F02237">
      <w:pPr>
        <w:spacing w:before="100" w:beforeAutospacing="1" w:after="100" w:afterAutospacing="1"/>
        <w:ind w:left="1134" w:right="1134"/>
        <w:jc w:val="both"/>
        <w:rPr>
          <w:rFonts w:eastAsia="MS Mincho"/>
          <w:szCs w:val="22"/>
          <w:lang w:val="en-US" w:eastAsia="ja-JP"/>
        </w:rPr>
      </w:pPr>
    </w:p>
    <w:p w14:paraId="7C7250CE" w14:textId="77777777" w:rsidR="00F02237" w:rsidRDefault="00D90A32">
      <w:pPr>
        <w:spacing w:before="100" w:beforeAutospacing="1" w:after="100" w:afterAutospacing="1"/>
        <w:ind w:left="1134" w:right="1134"/>
        <w:jc w:val="both"/>
        <w:rPr>
          <w:rFonts w:eastAsia="MS Mincho"/>
          <w:szCs w:val="22"/>
          <w:lang w:val="en-US" w:eastAsia="ja-JP"/>
        </w:rPr>
      </w:pPr>
      <w:r>
        <w:rPr>
          <w:rFonts w:eastAsia="MS Mincho"/>
          <w:szCs w:val="22"/>
          <w:lang w:val="en-US" w:eastAsia="ja-JP"/>
        </w:rPr>
        <w:lastRenderedPageBreak/>
        <w:t>CLEPA also highlighted recent international incidents, including:</w:t>
      </w:r>
    </w:p>
    <w:p w14:paraId="4892DD48" w14:textId="77777777" w:rsidR="00F02237" w:rsidRDefault="00D90A32">
      <w:pPr>
        <w:numPr>
          <w:ilvl w:val="0"/>
          <w:numId w:val="51"/>
        </w:numPr>
        <w:tabs>
          <w:tab w:val="left" w:pos="720"/>
        </w:tabs>
        <w:suppressAutoHyphens w:val="0"/>
        <w:spacing w:before="100" w:beforeAutospacing="1" w:after="100" w:afterAutospacing="1" w:line="240" w:lineRule="auto"/>
        <w:ind w:left="1560" w:right="1134" w:firstLine="0"/>
        <w:jc w:val="both"/>
        <w:rPr>
          <w:rFonts w:eastAsia="MS Mincho"/>
          <w:bCs/>
          <w:szCs w:val="22"/>
          <w:lang w:val="en-US" w:eastAsia="ja-JP"/>
        </w:rPr>
      </w:pPr>
      <w:r>
        <w:rPr>
          <w:rFonts w:eastAsia="MS Mincho"/>
          <w:bCs/>
          <w:szCs w:val="22"/>
          <w:lang w:val="en-US" w:eastAsia="ja-JP"/>
        </w:rPr>
        <w:t>Italy, Belgium, Germany, Spain, Portugal: Parents unknowingly forgot infants or toddlers in their vehicles, often on their way to day-care.</w:t>
      </w:r>
    </w:p>
    <w:p w14:paraId="453FE31B" w14:textId="77777777" w:rsidR="00F02237" w:rsidRDefault="00D90A32">
      <w:pPr>
        <w:numPr>
          <w:ilvl w:val="0"/>
          <w:numId w:val="51"/>
        </w:numPr>
        <w:tabs>
          <w:tab w:val="left" w:pos="720"/>
        </w:tabs>
        <w:suppressAutoHyphens w:val="0"/>
        <w:spacing w:before="100" w:beforeAutospacing="1" w:after="100" w:afterAutospacing="1" w:line="240" w:lineRule="auto"/>
        <w:ind w:left="1560" w:right="1134" w:firstLine="0"/>
        <w:jc w:val="both"/>
        <w:rPr>
          <w:rFonts w:eastAsia="MS Mincho"/>
          <w:bCs/>
          <w:szCs w:val="22"/>
          <w:lang w:val="en-US" w:eastAsia="ja-JP"/>
        </w:rPr>
      </w:pPr>
      <w:r>
        <w:rPr>
          <w:rFonts w:eastAsia="MS Mincho"/>
          <w:bCs/>
          <w:szCs w:val="22"/>
          <w:lang w:val="en-US" w:eastAsia="ja-JP"/>
        </w:rPr>
        <w:t xml:space="preserve">French Guiana: A 2-year-old gained access to a </w:t>
      </w:r>
      <w:r>
        <w:rPr>
          <w:rFonts w:eastAsia="MS Mincho"/>
          <w:bCs/>
          <w:szCs w:val="22"/>
          <w:lang w:val="en-US" w:eastAsia="ja-JP"/>
        </w:rPr>
        <w:t>vehicle independently.</w:t>
      </w:r>
    </w:p>
    <w:p w14:paraId="3EF85561" w14:textId="77777777" w:rsidR="00F02237" w:rsidRDefault="00D90A32">
      <w:pPr>
        <w:numPr>
          <w:ilvl w:val="0"/>
          <w:numId w:val="51"/>
        </w:numPr>
        <w:tabs>
          <w:tab w:val="left" w:pos="720"/>
        </w:tabs>
        <w:suppressAutoHyphens w:val="0"/>
        <w:spacing w:before="100" w:beforeAutospacing="1" w:after="100" w:afterAutospacing="1" w:line="240" w:lineRule="auto"/>
        <w:ind w:left="1560" w:right="1134" w:firstLine="0"/>
        <w:jc w:val="both"/>
        <w:rPr>
          <w:rFonts w:eastAsia="MS Mincho"/>
          <w:bCs/>
          <w:szCs w:val="22"/>
          <w:lang w:val="en-US" w:eastAsia="ja-JP"/>
        </w:rPr>
      </w:pPr>
      <w:r>
        <w:rPr>
          <w:rFonts w:eastAsia="MS Mincho"/>
          <w:bCs/>
          <w:szCs w:val="22"/>
          <w:lang w:val="en-US" w:eastAsia="ja-JP"/>
        </w:rPr>
        <w:t>Slovenia: A child under 2 was involved in an CLIV incident.</w:t>
      </w:r>
    </w:p>
    <w:p w14:paraId="57F04A85" w14:textId="77777777" w:rsidR="00F02237" w:rsidRDefault="00D90A32">
      <w:pPr>
        <w:spacing w:before="100" w:beforeAutospacing="1" w:after="100" w:afterAutospacing="1"/>
        <w:ind w:left="1134" w:right="1134"/>
        <w:jc w:val="both"/>
        <w:rPr>
          <w:rFonts w:eastAsia="MS Mincho"/>
          <w:szCs w:val="22"/>
          <w:lang w:val="en-US" w:eastAsia="ja-JP"/>
        </w:rPr>
      </w:pPr>
      <w:r>
        <w:rPr>
          <w:rFonts w:eastAsia="MS Mincho"/>
          <w:bCs/>
          <w:szCs w:val="22"/>
          <w:lang w:val="en-US" w:eastAsia="ja-JP"/>
        </w:rPr>
        <w:t>Italy</w:t>
      </w:r>
      <w:r>
        <w:rPr>
          <w:rFonts w:eastAsia="MS Mincho"/>
          <w:szCs w:val="22"/>
          <w:lang w:val="en-US" w:eastAsia="ja-JP"/>
        </w:rPr>
        <w:t xml:space="preserve"> submitted additional data and analysis:</w:t>
      </w:r>
    </w:p>
    <w:p w14:paraId="3867B9D1" w14:textId="77777777" w:rsidR="00F02237" w:rsidRDefault="00D90A32">
      <w:pPr>
        <w:numPr>
          <w:ilvl w:val="0"/>
          <w:numId w:val="51"/>
        </w:numPr>
        <w:tabs>
          <w:tab w:val="left" w:pos="720"/>
        </w:tabs>
        <w:suppressAutoHyphens w:val="0"/>
        <w:spacing w:before="100" w:beforeAutospacing="1" w:after="100" w:afterAutospacing="1" w:line="240" w:lineRule="auto"/>
        <w:ind w:left="1560" w:right="1134" w:firstLine="0"/>
        <w:jc w:val="both"/>
        <w:rPr>
          <w:rFonts w:eastAsia="MS Mincho"/>
          <w:bCs/>
          <w:szCs w:val="22"/>
          <w:lang w:val="en-US" w:eastAsia="ja-JP"/>
        </w:rPr>
      </w:pPr>
      <w:r>
        <w:rPr>
          <w:rFonts w:eastAsia="MS Mincho"/>
          <w:bCs/>
          <w:szCs w:val="22"/>
          <w:lang w:val="en-US" w:eastAsia="ja-JP"/>
        </w:rPr>
        <w:t>No official national database exists, but media reports recorded 11 fatalities between 1998 and 2023.</w:t>
      </w:r>
    </w:p>
    <w:p w14:paraId="7E50572C" w14:textId="77777777" w:rsidR="00F02237" w:rsidRDefault="00D90A32">
      <w:pPr>
        <w:numPr>
          <w:ilvl w:val="0"/>
          <w:numId w:val="51"/>
        </w:numPr>
        <w:tabs>
          <w:tab w:val="left" w:pos="720"/>
        </w:tabs>
        <w:suppressAutoHyphens w:val="0"/>
        <w:spacing w:before="100" w:beforeAutospacing="1" w:after="100" w:afterAutospacing="1" w:line="240" w:lineRule="auto"/>
        <w:ind w:left="1560" w:right="1134" w:firstLine="0"/>
        <w:jc w:val="both"/>
        <w:rPr>
          <w:rFonts w:eastAsia="MS Mincho"/>
          <w:bCs/>
          <w:szCs w:val="22"/>
          <w:lang w:val="en-US" w:eastAsia="ja-JP"/>
        </w:rPr>
      </w:pPr>
      <w:r>
        <w:rPr>
          <w:rFonts w:eastAsia="MS Mincho"/>
          <w:bCs/>
          <w:szCs w:val="22"/>
          <w:lang w:val="en-US" w:eastAsia="ja-JP"/>
        </w:rPr>
        <w:t>A study published in Ital</w:t>
      </w:r>
      <w:r>
        <w:rPr>
          <w:rFonts w:eastAsia="MS Mincho"/>
          <w:bCs/>
          <w:szCs w:val="22"/>
          <w:lang w:val="en-US" w:eastAsia="ja-JP"/>
        </w:rPr>
        <w:t xml:space="preserve">ian Journal of Pediatrics (2013) reviewed 16 CLIV cases. </w:t>
      </w:r>
      <w:proofErr w:type="gramStart"/>
      <w:r>
        <w:rPr>
          <w:rFonts w:eastAsia="MS Mincho"/>
          <w:bCs/>
          <w:szCs w:val="22"/>
          <w:lang w:val="en-US" w:eastAsia="ja-JP"/>
        </w:rPr>
        <w:t>They  found</w:t>
      </w:r>
      <w:proofErr w:type="gramEnd"/>
      <w:r>
        <w:rPr>
          <w:rFonts w:eastAsia="MS Mincho"/>
          <w:bCs/>
          <w:szCs w:val="22"/>
          <w:lang w:val="en-US" w:eastAsia="ja-JP"/>
        </w:rPr>
        <w:t xml:space="preserve"> that children were knowingly left in the vehicle in 75% of cases, distinguishing Italy from most global trends, where unknowingly left is the dominant cause.</w:t>
      </w:r>
    </w:p>
    <w:p w14:paraId="6B2D216D" w14:textId="77777777" w:rsidR="00F02237" w:rsidRDefault="00D90A32">
      <w:pPr>
        <w:spacing w:before="100" w:beforeAutospacing="1" w:after="100" w:afterAutospacing="1"/>
        <w:ind w:left="1134" w:right="1134"/>
        <w:jc w:val="both"/>
        <w:rPr>
          <w:rFonts w:eastAsia="MS Mincho"/>
          <w:szCs w:val="22"/>
          <w:lang w:val="en-US" w:eastAsia="ja-JP"/>
        </w:rPr>
      </w:pPr>
      <w:r>
        <w:rPr>
          <w:rFonts w:eastAsia="MS Mincho"/>
          <w:bCs/>
          <w:szCs w:val="22"/>
          <w:lang w:val="en-US" w:eastAsia="ja-JP"/>
        </w:rPr>
        <w:t>France</w:t>
      </w:r>
      <w:r>
        <w:rPr>
          <w:rFonts w:eastAsia="MS Mincho"/>
          <w:szCs w:val="22"/>
          <w:lang w:val="en-US" w:eastAsia="ja-JP"/>
        </w:rPr>
        <w:t xml:space="preserve"> reported 40 incidents </w:t>
      </w:r>
      <w:r>
        <w:rPr>
          <w:rFonts w:eastAsia="MS Mincho"/>
          <w:szCs w:val="22"/>
          <w:lang w:val="en-US" w:eastAsia="ja-JP"/>
        </w:rPr>
        <w:t>involving 42 children between 2007 and 2019, including 10 confirmed fatalities, as recorded by media sources.</w:t>
      </w:r>
    </w:p>
    <w:p w14:paraId="3D6848E9" w14:textId="77777777" w:rsidR="00F02237" w:rsidRDefault="00D90A32">
      <w:pPr>
        <w:spacing w:before="100" w:beforeAutospacing="1" w:after="100" w:afterAutospacing="1"/>
        <w:ind w:left="1134" w:right="1134"/>
        <w:jc w:val="both"/>
        <w:rPr>
          <w:rFonts w:eastAsia="MS Mincho"/>
          <w:szCs w:val="22"/>
          <w:lang w:val="en-US" w:eastAsia="ja-JP"/>
        </w:rPr>
      </w:pPr>
      <w:r>
        <w:rPr>
          <w:rFonts w:eastAsia="MS Mincho"/>
          <w:szCs w:val="22"/>
          <w:lang w:val="en-US" w:eastAsia="ja-JP"/>
        </w:rPr>
        <w:t xml:space="preserve">Lastly, </w:t>
      </w:r>
      <w:proofErr w:type="spellStart"/>
      <w:r>
        <w:rPr>
          <w:rFonts w:eastAsia="MS Mincho"/>
          <w:szCs w:val="22"/>
          <w:lang w:val="en-US" w:eastAsia="ja-JP"/>
        </w:rPr>
        <w:t>Forvia</w:t>
      </w:r>
      <w:proofErr w:type="spellEnd"/>
      <w:r>
        <w:rPr>
          <w:rFonts w:eastAsia="MS Mincho"/>
          <w:szCs w:val="22"/>
          <w:lang w:val="en-US" w:eastAsia="ja-JP"/>
        </w:rPr>
        <w:t xml:space="preserve"> expressed interest in supporting technical work by joining the IWG on CLIV, </w:t>
      </w:r>
      <w:proofErr w:type="spellStart"/>
      <w:r>
        <w:rPr>
          <w:rFonts w:eastAsia="MS Mincho"/>
          <w:szCs w:val="22"/>
          <w:lang w:val="en-US" w:eastAsia="ja-JP"/>
        </w:rPr>
        <w:t>signalling</w:t>
      </w:r>
      <w:proofErr w:type="spellEnd"/>
      <w:r>
        <w:rPr>
          <w:rFonts w:eastAsia="MS Mincho"/>
          <w:szCs w:val="22"/>
          <w:lang w:val="en-US" w:eastAsia="ja-JP"/>
        </w:rPr>
        <w:t xml:space="preserve"> broader industry engagement in developing ha</w:t>
      </w:r>
      <w:r>
        <w:rPr>
          <w:rFonts w:eastAsia="MS Mincho"/>
          <w:szCs w:val="22"/>
          <w:lang w:val="en-US" w:eastAsia="ja-JP"/>
        </w:rPr>
        <w:t>rmonized safety standards.</w:t>
      </w:r>
    </w:p>
    <w:p w14:paraId="64C1E54A" w14:textId="77777777" w:rsidR="00F02237" w:rsidRDefault="00D90A32">
      <w:pPr>
        <w:spacing w:before="100" w:beforeAutospacing="1" w:after="100" w:afterAutospacing="1"/>
        <w:ind w:left="567" w:right="1134" w:firstLine="567"/>
        <w:rPr>
          <w:rFonts w:eastAsia="MS Mincho"/>
          <w:b/>
          <w:bCs/>
          <w:szCs w:val="28"/>
          <w:lang w:val="en-US" w:eastAsia="ja-JP"/>
        </w:rPr>
      </w:pPr>
      <w:r>
        <w:rPr>
          <w:rFonts w:eastAsia="MS Mincho"/>
          <w:b/>
          <w:bCs/>
          <w:szCs w:val="28"/>
          <w:lang w:val="en-US" w:eastAsia="ja-JP"/>
        </w:rPr>
        <w:t>7. Australia</w:t>
      </w:r>
    </w:p>
    <w:p w14:paraId="7D862F21" w14:textId="77777777" w:rsidR="00F02237" w:rsidRDefault="00D90A32">
      <w:pPr>
        <w:spacing w:before="100" w:beforeAutospacing="1" w:after="100" w:afterAutospacing="1"/>
        <w:ind w:left="1134" w:right="1134"/>
        <w:jc w:val="both"/>
        <w:rPr>
          <w:rFonts w:eastAsia="MS Mincho"/>
          <w:kern w:val="2"/>
          <w:szCs w:val="22"/>
          <w:lang w:val="en-US" w:eastAsia="ja-JP"/>
        </w:rPr>
      </w:pPr>
      <w:r>
        <w:rPr>
          <w:rFonts w:eastAsia="MS Mincho"/>
          <w:kern w:val="2"/>
          <w:szCs w:val="22"/>
          <w:lang w:val="en-US" w:eastAsia="ja-JP"/>
        </w:rPr>
        <w:t>Australia has taken a proactive approach to preventing children from being left on buses, particularly in states where government-contracted childcare transport services are common. From 2017 to 2022, 68 children wer</w:t>
      </w:r>
      <w:r>
        <w:rPr>
          <w:rFonts w:eastAsia="MS Mincho"/>
          <w:kern w:val="2"/>
          <w:szCs w:val="22"/>
          <w:lang w:val="en-US" w:eastAsia="ja-JP"/>
        </w:rPr>
        <w:t xml:space="preserve">e reported to have been left on buses across the country. In response, several states introduced mandatory child detection alarm systems in government-contracted buses, particularly those transporting children to and from early learning </w:t>
      </w:r>
      <w:proofErr w:type="spellStart"/>
      <w:r>
        <w:rPr>
          <w:rFonts w:eastAsia="MS Mincho"/>
          <w:kern w:val="2"/>
          <w:szCs w:val="22"/>
          <w:lang w:val="en-US" w:eastAsia="ja-JP"/>
        </w:rPr>
        <w:t>centres</w:t>
      </w:r>
      <w:proofErr w:type="spellEnd"/>
      <w:r>
        <w:rPr>
          <w:rFonts w:eastAsia="MS Mincho"/>
          <w:kern w:val="2"/>
          <w:szCs w:val="22"/>
          <w:lang w:val="en-US" w:eastAsia="ja-JP"/>
        </w:rPr>
        <w:t>.</w:t>
      </w:r>
    </w:p>
    <w:p w14:paraId="1FCB10BB" w14:textId="77777777" w:rsidR="00F02237" w:rsidRDefault="00D90A32">
      <w:pPr>
        <w:spacing w:before="100" w:beforeAutospacing="1" w:after="100" w:afterAutospacing="1"/>
        <w:ind w:left="1134" w:right="1134"/>
        <w:jc w:val="both"/>
        <w:rPr>
          <w:rFonts w:eastAsia="MS Mincho"/>
          <w:kern w:val="2"/>
          <w:szCs w:val="22"/>
          <w:lang w:val="en-US" w:eastAsia="ja-JP"/>
        </w:rPr>
      </w:pPr>
      <w:r>
        <w:rPr>
          <w:rFonts w:eastAsia="MS Mincho"/>
          <w:kern w:val="2"/>
          <w:szCs w:val="22"/>
          <w:lang w:val="en-US" w:eastAsia="ja-JP"/>
        </w:rPr>
        <w:t>Key system</w:t>
      </w:r>
      <w:r>
        <w:rPr>
          <w:rFonts w:eastAsia="MS Mincho"/>
          <w:kern w:val="2"/>
          <w:szCs w:val="22"/>
          <w:lang w:val="en-US" w:eastAsia="ja-JP"/>
        </w:rPr>
        <w:t xml:space="preserve"> requirements include:</w:t>
      </w:r>
    </w:p>
    <w:p w14:paraId="4C4DA6A2" w14:textId="77777777" w:rsidR="00F02237" w:rsidRDefault="00D90A32">
      <w:pPr>
        <w:numPr>
          <w:ilvl w:val="0"/>
          <w:numId w:val="51"/>
        </w:numPr>
        <w:suppressAutoHyphens w:val="0"/>
        <w:spacing w:before="100" w:beforeAutospacing="1" w:after="100" w:afterAutospacing="1" w:line="240" w:lineRule="auto"/>
        <w:ind w:left="1560" w:right="1134" w:firstLine="0"/>
        <w:jc w:val="both"/>
        <w:rPr>
          <w:rFonts w:eastAsia="MS Mincho"/>
          <w:bCs/>
          <w:szCs w:val="28"/>
          <w:lang w:val="en-US" w:eastAsia="ja-JP"/>
        </w:rPr>
      </w:pPr>
      <w:r>
        <w:rPr>
          <w:rFonts w:eastAsia="MS Mincho"/>
          <w:bCs/>
          <w:szCs w:val="28"/>
          <w:lang w:val="en-US" w:eastAsia="ja-JP"/>
        </w:rPr>
        <w:t xml:space="preserve">Audible alarms with a minimum output of 95 decibels, ensuring they can be heard from up to 10 </w:t>
      </w:r>
      <w:proofErr w:type="spellStart"/>
      <w:r>
        <w:rPr>
          <w:rFonts w:eastAsia="MS Mincho"/>
          <w:bCs/>
          <w:szCs w:val="28"/>
          <w:lang w:val="en-US" w:eastAsia="ja-JP"/>
        </w:rPr>
        <w:t>metres</w:t>
      </w:r>
      <w:proofErr w:type="spellEnd"/>
      <w:r>
        <w:rPr>
          <w:rFonts w:eastAsia="MS Mincho"/>
          <w:bCs/>
          <w:szCs w:val="28"/>
          <w:lang w:val="en-US" w:eastAsia="ja-JP"/>
        </w:rPr>
        <w:t xml:space="preserve"> away.</w:t>
      </w:r>
    </w:p>
    <w:p w14:paraId="59FE6061" w14:textId="77777777" w:rsidR="00F02237" w:rsidRDefault="00D90A32">
      <w:pPr>
        <w:numPr>
          <w:ilvl w:val="0"/>
          <w:numId w:val="51"/>
        </w:numPr>
        <w:suppressAutoHyphens w:val="0"/>
        <w:spacing w:before="100" w:beforeAutospacing="1" w:after="100" w:afterAutospacing="1" w:line="240" w:lineRule="auto"/>
        <w:ind w:left="1560" w:right="1134" w:firstLine="0"/>
        <w:jc w:val="both"/>
        <w:rPr>
          <w:rFonts w:eastAsia="MS Mincho"/>
          <w:bCs/>
          <w:szCs w:val="28"/>
          <w:lang w:val="en-US" w:eastAsia="ja-JP"/>
        </w:rPr>
      </w:pPr>
      <w:r>
        <w:rPr>
          <w:rFonts w:eastAsia="MS Mincho"/>
          <w:bCs/>
          <w:szCs w:val="28"/>
          <w:lang w:val="en-US" w:eastAsia="ja-JP"/>
        </w:rPr>
        <w:t>A rear walk-through requirement, whereby the alarm disabling switch is positioned at the rear of the bus, forcing the driver t</w:t>
      </w:r>
      <w:r>
        <w:rPr>
          <w:rFonts w:eastAsia="MS Mincho"/>
          <w:bCs/>
          <w:szCs w:val="28"/>
          <w:lang w:val="en-US" w:eastAsia="ja-JP"/>
        </w:rPr>
        <w:t>o walk through the entire cabin to deactivate it.</w:t>
      </w:r>
    </w:p>
    <w:p w14:paraId="0EC446AD" w14:textId="77777777" w:rsidR="00F02237" w:rsidRDefault="00D90A32">
      <w:pPr>
        <w:numPr>
          <w:ilvl w:val="0"/>
          <w:numId w:val="51"/>
        </w:numPr>
        <w:suppressAutoHyphens w:val="0"/>
        <w:spacing w:before="100" w:beforeAutospacing="1" w:after="100" w:afterAutospacing="1" w:line="240" w:lineRule="auto"/>
        <w:ind w:left="1560" w:right="1134" w:firstLine="0"/>
        <w:jc w:val="both"/>
        <w:rPr>
          <w:rFonts w:eastAsia="MS Mincho"/>
          <w:bCs/>
          <w:szCs w:val="28"/>
          <w:lang w:val="en-US" w:eastAsia="ja-JP"/>
        </w:rPr>
      </w:pPr>
      <w:r>
        <w:rPr>
          <w:rFonts w:eastAsia="MS Mincho"/>
          <w:bCs/>
          <w:szCs w:val="28"/>
          <w:lang w:val="en-US" w:eastAsia="ja-JP"/>
        </w:rPr>
        <w:t>A delay mechanism of up to 30 seconds after engine shutdown to allow the driver to complete a check before the alarm activates.</w:t>
      </w:r>
    </w:p>
    <w:p w14:paraId="1AD821BB" w14:textId="77777777" w:rsidR="00F02237" w:rsidRDefault="00D90A32">
      <w:pPr>
        <w:numPr>
          <w:ilvl w:val="0"/>
          <w:numId w:val="51"/>
        </w:numPr>
        <w:suppressAutoHyphens w:val="0"/>
        <w:spacing w:before="100" w:beforeAutospacing="1" w:after="100" w:afterAutospacing="1" w:line="240" w:lineRule="auto"/>
        <w:ind w:left="1560" w:right="1134" w:firstLine="0"/>
        <w:jc w:val="both"/>
        <w:rPr>
          <w:rFonts w:eastAsia="MS Mincho"/>
          <w:bCs/>
          <w:szCs w:val="28"/>
          <w:lang w:val="en-US" w:eastAsia="ja-JP"/>
        </w:rPr>
      </w:pPr>
      <w:r>
        <w:rPr>
          <w:rFonts w:eastAsia="MS Mincho"/>
          <w:bCs/>
          <w:szCs w:val="28"/>
          <w:lang w:val="en-US" w:eastAsia="ja-JP"/>
        </w:rPr>
        <w:t>A clearly visible decal with operating instructions must be placed in the driv</w:t>
      </w:r>
      <w:r>
        <w:rPr>
          <w:rFonts w:eastAsia="MS Mincho"/>
          <w:bCs/>
          <w:szCs w:val="28"/>
          <w:lang w:val="en-US" w:eastAsia="ja-JP"/>
        </w:rPr>
        <w:t>er’s field of view.</w:t>
      </w:r>
    </w:p>
    <w:p w14:paraId="7092D653" w14:textId="77777777" w:rsidR="00F02237" w:rsidRDefault="00D90A32">
      <w:pPr>
        <w:spacing w:before="100" w:beforeAutospacing="1" w:after="100" w:afterAutospacing="1"/>
        <w:ind w:left="1134" w:right="1134"/>
        <w:jc w:val="both"/>
        <w:rPr>
          <w:rFonts w:eastAsia="MS Mincho"/>
          <w:kern w:val="2"/>
          <w:szCs w:val="22"/>
          <w:lang w:val="en-US" w:eastAsia="ja-JP"/>
        </w:rPr>
      </w:pPr>
      <w:r>
        <w:rPr>
          <w:rFonts w:eastAsia="MS Mincho"/>
          <w:kern w:val="2"/>
          <w:szCs w:val="22"/>
          <w:lang w:val="en-US" w:eastAsia="ja-JP"/>
        </w:rPr>
        <w:t>The systems in use include:</w:t>
      </w:r>
    </w:p>
    <w:p w14:paraId="4C3534B9" w14:textId="77777777" w:rsidR="00F02237" w:rsidRDefault="00D90A32">
      <w:pPr>
        <w:numPr>
          <w:ilvl w:val="0"/>
          <w:numId w:val="51"/>
        </w:numPr>
        <w:suppressAutoHyphens w:val="0"/>
        <w:spacing w:before="100" w:beforeAutospacing="1" w:after="100" w:afterAutospacing="1" w:line="240" w:lineRule="auto"/>
        <w:ind w:left="1560" w:right="1134" w:firstLine="0"/>
        <w:jc w:val="both"/>
        <w:rPr>
          <w:rFonts w:eastAsia="MS Mincho"/>
          <w:bCs/>
          <w:szCs w:val="28"/>
          <w:lang w:val="en-US" w:eastAsia="ja-JP"/>
        </w:rPr>
      </w:pPr>
      <w:r>
        <w:rPr>
          <w:rFonts w:eastAsia="MS Mincho"/>
          <w:bCs/>
          <w:szCs w:val="28"/>
          <w:lang w:val="en-US" w:eastAsia="ja-JP"/>
        </w:rPr>
        <w:t>Doran Sleeping Child Check Monitor</w:t>
      </w:r>
    </w:p>
    <w:p w14:paraId="30347FBD" w14:textId="77777777" w:rsidR="00F02237" w:rsidRDefault="00D90A32">
      <w:pPr>
        <w:numPr>
          <w:ilvl w:val="0"/>
          <w:numId w:val="51"/>
        </w:numPr>
        <w:suppressAutoHyphens w:val="0"/>
        <w:spacing w:before="100" w:beforeAutospacing="1" w:after="100" w:afterAutospacing="1" w:line="240" w:lineRule="auto"/>
        <w:ind w:left="1560" w:right="1134" w:firstLine="0"/>
        <w:jc w:val="both"/>
        <w:rPr>
          <w:rFonts w:eastAsia="MS Mincho"/>
          <w:bCs/>
          <w:szCs w:val="28"/>
          <w:lang w:val="en-US" w:eastAsia="ja-JP"/>
        </w:rPr>
      </w:pPr>
      <w:r>
        <w:rPr>
          <w:rFonts w:eastAsia="MS Mincho"/>
          <w:bCs/>
          <w:szCs w:val="28"/>
          <w:lang w:val="en-US" w:eastAsia="ja-JP"/>
        </w:rPr>
        <w:t>Ashley Group Child Alarm System</w:t>
      </w:r>
    </w:p>
    <w:p w14:paraId="69154A07" w14:textId="77777777" w:rsidR="00F02237" w:rsidRDefault="00D90A32">
      <w:pPr>
        <w:spacing w:before="100" w:beforeAutospacing="1" w:after="100" w:afterAutospacing="1"/>
        <w:ind w:left="1134" w:right="1134"/>
        <w:jc w:val="both"/>
        <w:rPr>
          <w:rFonts w:eastAsia="MS Mincho"/>
          <w:kern w:val="2"/>
          <w:szCs w:val="22"/>
          <w:lang w:val="en-US" w:eastAsia="ja-JP"/>
        </w:rPr>
      </w:pPr>
      <w:r>
        <w:rPr>
          <w:rFonts w:eastAsia="MS Mincho"/>
          <w:kern w:val="2"/>
          <w:szCs w:val="22"/>
          <w:lang w:val="en-US" w:eastAsia="ja-JP"/>
        </w:rPr>
        <w:t xml:space="preserve">These systems are hard-wired into the vehicle’s ignition system and are designed to discourage deactivation or misuse. Several tragic incidents have accelerated public pressure, including the case of a </w:t>
      </w:r>
      <w:r>
        <w:rPr>
          <w:rFonts w:eastAsia="MS Mincho"/>
          <w:bCs/>
          <w:kern w:val="2"/>
          <w:szCs w:val="22"/>
          <w:lang w:val="en-US" w:eastAsia="ja-JP"/>
        </w:rPr>
        <w:t>three-year-old girl in the state of Queensland</w:t>
      </w:r>
      <w:r>
        <w:rPr>
          <w:rFonts w:eastAsia="MS Mincho"/>
          <w:kern w:val="2"/>
          <w:szCs w:val="22"/>
          <w:lang w:val="en-US" w:eastAsia="ja-JP"/>
        </w:rPr>
        <w:t>, who wa</w:t>
      </w:r>
      <w:r>
        <w:rPr>
          <w:rFonts w:eastAsia="MS Mincho"/>
          <w:kern w:val="2"/>
          <w:szCs w:val="22"/>
          <w:lang w:val="en-US" w:eastAsia="ja-JP"/>
        </w:rPr>
        <w:t xml:space="preserve">s left on a day-care bus for </w:t>
      </w:r>
      <w:r>
        <w:rPr>
          <w:rFonts w:eastAsia="MS Mincho"/>
          <w:bCs/>
          <w:kern w:val="2"/>
          <w:szCs w:val="22"/>
          <w:lang w:val="en-US" w:eastAsia="ja-JP"/>
        </w:rPr>
        <w:t>five hours</w:t>
      </w:r>
      <w:r>
        <w:rPr>
          <w:rFonts w:eastAsia="MS Mincho"/>
          <w:kern w:val="2"/>
          <w:szCs w:val="22"/>
          <w:lang w:val="en-US" w:eastAsia="ja-JP"/>
        </w:rPr>
        <w:t xml:space="preserve"> in 2023, prompting hospitalization for dehydration.</w:t>
      </w:r>
    </w:p>
    <w:p w14:paraId="51FF4D54" w14:textId="77777777" w:rsidR="00F02237" w:rsidRDefault="00F02237">
      <w:pPr>
        <w:spacing w:before="100" w:beforeAutospacing="1" w:after="100" w:afterAutospacing="1"/>
        <w:ind w:left="1134" w:right="1134"/>
        <w:jc w:val="both"/>
        <w:rPr>
          <w:rFonts w:eastAsia="MS Mincho"/>
          <w:b/>
          <w:bCs/>
          <w:kern w:val="2"/>
          <w:szCs w:val="22"/>
          <w:lang w:val="en-US" w:eastAsia="ja-JP"/>
        </w:rPr>
      </w:pPr>
    </w:p>
    <w:p w14:paraId="0D58364C" w14:textId="77777777" w:rsidR="00F02237" w:rsidRDefault="00F02237">
      <w:pPr>
        <w:spacing w:before="100" w:beforeAutospacing="1" w:after="100" w:afterAutospacing="1"/>
        <w:ind w:left="1134" w:right="1134"/>
        <w:jc w:val="both"/>
        <w:rPr>
          <w:rFonts w:eastAsia="MS Mincho"/>
          <w:b/>
          <w:bCs/>
          <w:kern w:val="2"/>
          <w:szCs w:val="22"/>
          <w:lang w:val="en-US" w:eastAsia="ja-JP"/>
        </w:rPr>
      </w:pPr>
    </w:p>
    <w:p w14:paraId="724B034E" w14:textId="77777777" w:rsidR="00F02237" w:rsidRDefault="00F02237">
      <w:pPr>
        <w:spacing w:before="100" w:beforeAutospacing="1" w:after="100" w:afterAutospacing="1"/>
        <w:ind w:left="1134" w:right="1134"/>
        <w:jc w:val="both"/>
        <w:rPr>
          <w:rFonts w:eastAsia="MS Mincho"/>
          <w:b/>
          <w:bCs/>
          <w:kern w:val="2"/>
          <w:szCs w:val="22"/>
          <w:lang w:val="en-US" w:eastAsia="ja-JP"/>
        </w:rPr>
      </w:pPr>
    </w:p>
    <w:p w14:paraId="70C5DC9C" w14:textId="77777777" w:rsidR="00F02237" w:rsidRDefault="00D90A32">
      <w:pPr>
        <w:spacing w:before="100" w:beforeAutospacing="1" w:after="100" w:afterAutospacing="1"/>
        <w:ind w:left="1134" w:right="1134"/>
        <w:jc w:val="both"/>
        <w:rPr>
          <w:rFonts w:eastAsia="MS Mincho"/>
          <w:b/>
          <w:bCs/>
          <w:kern w:val="2"/>
          <w:szCs w:val="22"/>
          <w:lang w:val="en-US" w:eastAsia="ja-JP"/>
        </w:rPr>
      </w:pPr>
      <w:r>
        <w:rPr>
          <w:rFonts w:eastAsia="MS Mincho"/>
          <w:b/>
          <w:bCs/>
          <w:kern w:val="2"/>
          <w:szCs w:val="22"/>
          <w:lang w:val="en-US" w:eastAsia="ja-JP"/>
        </w:rPr>
        <w:lastRenderedPageBreak/>
        <w:t>8. Other International Responses to CLIV on Buses</w:t>
      </w:r>
    </w:p>
    <w:p w14:paraId="71AD465A" w14:textId="77777777" w:rsidR="00F02237" w:rsidRDefault="00D90A32">
      <w:pPr>
        <w:spacing w:before="100" w:beforeAutospacing="1" w:after="100" w:afterAutospacing="1"/>
        <w:ind w:left="1134" w:right="1134"/>
        <w:jc w:val="both"/>
        <w:rPr>
          <w:rFonts w:eastAsia="MS Mincho"/>
          <w:b/>
          <w:kern w:val="2"/>
          <w:szCs w:val="22"/>
          <w:lang w:val="en-US" w:eastAsia="ja-JP"/>
        </w:rPr>
      </w:pPr>
      <w:r>
        <w:rPr>
          <w:rFonts w:eastAsia="MS Mincho"/>
          <w:b/>
          <w:kern w:val="2"/>
          <w:szCs w:val="22"/>
          <w:lang w:val="en-US" w:eastAsia="ja-JP"/>
        </w:rPr>
        <w:t>Republic of Korea</w:t>
      </w:r>
    </w:p>
    <w:p w14:paraId="1F70EA4D" w14:textId="77777777" w:rsidR="00F02237" w:rsidRDefault="00D90A32">
      <w:pPr>
        <w:spacing w:before="100" w:beforeAutospacing="1" w:after="100" w:afterAutospacing="1"/>
        <w:ind w:left="1134" w:right="1134"/>
        <w:jc w:val="both"/>
        <w:rPr>
          <w:rFonts w:eastAsia="MS Mincho"/>
          <w:kern w:val="2"/>
          <w:szCs w:val="22"/>
          <w:lang w:val="en-US" w:eastAsia="ja-JP"/>
        </w:rPr>
      </w:pPr>
      <w:r>
        <w:rPr>
          <w:rFonts w:eastAsia="MS Mincho"/>
          <w:kern w:val="2"/>
          <w:szCs w:val="22"/>
          <w:lang w:val="en-US" w:eastAsia="ja-JP"/>
        </w:rPr>
        <w:t xml:space="preserve">The Republic of Korea was the first country to mandate a child-check system in school buses, </w:t>
      </w:r>
      <w:r>
        <w:rPr>
          <w:rFonts w:eastAsia="MS Mincho"/>
          <w:kern w:val="2"/>
          <w:szCs w:val="22"/>
          <w:lang w:val="en-US" w:eastAsia="ja-JP"/>
        </w:rPr>
        <w:t>prompted by multiple tragic incidents involving children under five. These included a coma case in 2016 and a fatality in 2018. In response, Article 53-4 of the Korean Motor Vehicle Safety Standards (KMVSS) was amended in 2019 to require the installation o</w:t>
      </w:r>
      <w:r>
        <w:rPr>
          <w:rFonts w:eastAsia="MS Mincho"/>
          <w:kern w:val="2"/>
          <w:szCs w:val="22"/>
          <w:lang w:val="en-US" w:eastAsia="ja-JP"/>
        </w:rPr>
        <w:t>f a “System for Confirming Children are Getting Off”. The system mandates that, within 3 minutes of engine shutdown, the driver must press a button at the rear of the bus to confirm the cabin is empty. Failure to do so triggers audible and visual alerts. T</w:t>
      </w:r>
      <w:r>
        <w:rPr>
          <w:rFonts w:eastAsia="MS Mincho"/>
          <w:kern w:val="2"/>
          <w:szCs w:val="22"/>
          <w:lang w:val="en-US" w:eastAsia="ja-JP"/>
        </w:rPr>
        <w:t xml:space="preserve">his requirement is now </w:t>
      </w:r>
      <w:proofErr w:type="spellStart"/>
      <w:r>
        <w:rPr>
          <w:rFonts w:eastAsia="MS Mincho"/>
          <w:kern w:val="2"/>
          <w:szCs w:val="22"/>
          <w:lang w:val="en-US" w:eastAsia="ja-JP"/>
        </w:rPr>
        <w:t>recognised</w:t>
      </w:r>
      <w:proofErr w:type="spellEnd"/>
      <w:r>
        <w:rPr>
          <w:rFonts w:eastAsia="MS Mincho"/>
          <w:kern w:val="2"/>
          <w:szCs w:val="22"/>
          <w:lang w:val="en-US" w:eastAsia="ja-JP"/>
        </w:rPr>
        <w:t xml:space="preserve"> internationally as a simple, low-cost, and effective compliance model, widely enforced across South Korea’s school bus fleet.</w:t>
      </w:r>
    </w:p>
    <w:p w14:paraId="49D94C56" w14:textId="77777777" w:rsidR="00F02237" w:rsidRDefault="00D90A32">
      <w:pPr>
        <w:spacing w:before="100" w:beforeAutospacing="1" w:after="100" w:afterAutospacing="1"/>
        <w:ind w:left="1134" w:right="1134"/>
        <w:jc w:val="both"/>
        <w:rPr>
          <w:rFonts w:eastAsia="MS Mincho"/>
          <w:b/>
          <w:kern w:val="2"/>
          <w:szCs w:val="22"/>
          <w:lang w:val="en-US" w:eastAsia="ja-JP"/>
        </w:rPr>
      </w:pPr>
      <w:r>
        <w:rPr>
          <w:rFonts w:eastAsia="MS Mincho"/>
          <w:b/>
          <w:kern w:val="2"/>
          <w:szCs w:val="22"/>
          <w:lang w:val="en-US" w:eastAsia="ja-JP"/>
        </w:rPr>
        <w:t>Japan</w:t>
      </w:r>
    </w:p>
    <w:p w14:paraId="30525A35" w14:textId="77777777" w:rsidR="00F02237" w:rsidRDefault="00D90A32">
      <w:pPr>
        <w:spacing w:before="100" w:beforeAutospacing="1" w:after="100" w:afterAutospacing="1"/>
        <w:ind w:left="1134" w:right="1134"/>
        <w:jc w:val="both"/>
        <w:rPr>
          <w:rFonts w:eastAsia="MS Mincho"/>
          <w:kern w:val="2"/>
          <w:szCs w:val="22"/>
          <w:lang w:val="en-US" w:eastAsia="ja-JP"/>
        </w:rPr>
      </w:pPr>
      <w:r>
        <w:rPr>
          <w:rFonts w:eastAsia="MS Mincho"/>
          <w:kern w:val="2"/>
          <w:szCs w:val="22"/>
          <w:lang w:val="en-US" w:eastAsia="ja-JP"/>
        </w:rPr>
        <w:t xml:space="preserve">After deaths occurred in 2022 caused by children being forgotten in nursery school buses, </w:t>
      </w:r>
      <w:r>
        <w:rPr>
          <w:rFonts w:eastAsia="MS Mincho"/>
          <w:kern w:val="2"/>
          <w:szCs w:val="22"/>
          <w:lang w:val="en-US" w:eastAsia="ja-JP"/>
        </w:rPr>
        <w:t>Japan introduced national guidelines targeting vehicles that transport kindergarten, day-care and other children.</w:t>
      </w:r>
    </w:p>
    <w:p w14:paraId="625B6A5C" w14:textId="77777777" w:rsidR="00F02237" w:rsidRDefault="00D90A32">
      <w:pPr>
        <w:numPr>
          <w:ilvl w:val="0"/>
          <w:numId w:val="52"/>
        </w:numPr>
        <w:tabs>
          <w:tab w:val="left" w:pos="720"/>
        </w:tabs>
        <w:spacing w:before="100" w:beforeAutospacing="1" w:after="100" w:afterAutospacing="1"/>
        <w:ind w:right="1134"/>
        <w:jc w:val="both"/>
        <w:rPr>
          <w:rFonts w:eastAsia="MS Mincho"/>
          <w:kern w:val="2"/>
          <w:szCs w:val="22"/>
          <w:lang w:val="en-US" w:eastAsia="ja-JP"/>
        </w:rPr>
      </w:pPr>
      <w:r>
        <w:rPr>
          <w:rFonts w:eastAsia="MS Mincho"/>
          <w:kern w:val="2"/>
          <w:szCs w:val="22"/>
          <w:lang w:val="en-US" w:eastAsia="ja-JP"/>
        </w:rPr>
        <w:t>Check-on-disembarkation systems; require the driver to perform a manual inspection and deactivate an alarm.</w:t>
      </w:r>
    </w:p>
    <w:p w14:paraId="680C33B8" w14:textId="77777777" w:rsidR="00F02237" w:rsidRDefault="00D90A32">
      <w:pPr>
        <w:numPr>
          <w:ilvl w:val="0"/>
          <w:numId w:val="52"/>
        </w:numPr>
        <w:tabs>
          <w:tab w:val="left" w:pos="720"/>
        </w:tabs>
        <w:spacing w:before="100" w:beforeAutospacing="1" w:after="100" w:afterAutospacing="1"/>
        <w:ind w:right="1134"/>
        <w:jc w:val="both"/>
        <w:rPr>
          <w:rFonts w:eastAsia="MS Mincho"/>
          <w:kern w:val="2"/>
          <w:szCs w:val="22"/>
          <w:lang w:val="en-US" w:eastAsia="ja-JP"/>
        </w:rPr>
      </w:pPr>
      <w:r>
        <w:rPr>
          <w:rFonts w:eastAsia="MS Mincho"/>
          <w:kern w:val="2"/>
          <w:szCs w:val="22"/>
          <w:lang w:val="en-US" w:eastAsia="ja-JP"/>
        </w:rPr>
        <w:t>Automatic detection systems; use s</w:t>
      </w:r>
      <w:r>
        <w:rPr>
          <w:rFonts w:eastAsia="MS Mincho"/>
          <w:kern w:val="2"/>
          <w:szCs w:val="22"/>
          <w:lang w:val="en-US" w:eastAsia="ja-JP"/>
        </w:rPr>
        <w:t>ensors or cameras to detect movement or heat signatures post-shutdown, triggering external audible/visual alarms if a child is present.</w:t>
      </w:r>
    </w:p>
    <w:p w14:paraId="3729140D" w14:textId="77777777" w:rsidR="00F02237" w:rsidRDefault="00D90A32">
      <w:pPr>
        <w:spacing w:before="100" w:beforeAutospacing="1" w:after="100" w:afterAutospacing="1"/>
        <w:ind w:left="1134" w:right="1134"/>
        <w:jc w:val="both"/>
        <w:rPr>
          <w:rFonts w:eastAsia="MS Mincho"/>
          <w:kern w:val="2"/>
          <w:szCs w:val="22"/>
          <w:lang w:val="en-US" w:eastAsia="ja-JP"/>
        </w:rPr>
      </w:pPr>
      <w:r>
        <w:rPr>
          <w:rFonts w:eastAsia="MS Mincho"/>
          <w:kern w:val="2"/>
          <w:szCs w:val="22"/>
          <w:lang w:val="en-US" w:eastAsia="ja-JP"/>
        </w:rPr>
        <w:t>These measures aim to create redundancy in detection and response, ensuring children are not overlooked during disembark</w:t>
      </w:r>
      <w:r>
        <w:rPr>
          <w:rFonts w:eastAsia="MS Mincho"/>
          <w:kern w:val="2"/>
          <w:szCs w:val="22"/>
          <w:lang w:val="en-US" w:eastAsia="ja-JP"/>
        </w:rPr>
        <w:t>ation.</w:t>
      </w:r>
    </w:p>
    <w:p w14:paraId="3DF31A61" w14:textId="77777777" w:rsidR="00F02237" w:rsidRDefault="00D90A32">
      <w:pPr>
        <w:spacing w:before="100" w:beforeAutospacing="1" w:after="100" w:afterAutospacing="1"/>
        <w:ind w:left="1134" w:right="1134"/>
        <w:jc w:val="both"/>
        <w:rPr>
          <w:rFonts w:eastAsia="MS Mincho"/>
          <w:b/>
          <w:kern w:val="2"/>
          <w:szCs w:val="22"/>
          <w:lang w:val="en-US" w:eastAsia="ja-JP"/>
        </w:rPr>
      </w:pPr>
      <w:r>
        <w:rPr>
          <w:rFonts w:eastAsia="MS Mincho"/>
          <w:b/>
          <w:kern w:val="2"/>
          <w:szCs w:val="22"/>
          <w:lang w:val="en-US" w:eastAsia="ja-JP"/>
        </w:rPr>
        <w:t>United Arab Emirates (UAE)</w:t>
      </w:r>
    </w:p>
    <w:p w14:paraId="24C62B90" w14:textId="77777777" w:rsidR="00F02237" w:rsidRDefault="00D90A32">
      <w:pPr>
        <w:spacing w:before="100" w:beforeAutospacing="1" w:after="100" w:afterAutospacing="1"/>
        <w:ind w:left="1134" w:right="1134"/>
        <w:jc w:val="both"/>
        <w:rPr>
          <w:rFonts w:eastAsia="MS Mincho"/>
          <w:kern w:val="2"/>
          <w:szCs w:val="22"/>
          <w:lang w:val="en-US" w:eastAsia="ja-JP"/>
        </w:rPr>
      </w:pPr>
      <w:r>
        <w:rPr>
          <w:rFonts w:eastAsia="MS Mincho"/>
          <w:kern w:val="2"/>
          <w:szCs w:val="22"/>
          <w:lang w:val="en-US" w:eastAsia="ja-JP"/>
        </w:rPr>
        <w:t xml:space="preserve">The UAE’s Child Safety Department (CSD) adopted a unique approach by integrating </w:t>
      </w:r>
      <w:proofErr w:type="spellStart"/>
      <w:r>
        <w:rPr>
          <w:rFonts w:eastAsia="MS Mincho"/>
          <w:kern w:val="2"/>
          <w:szCs w:val="22"/>
          <w:lang w:val="en-US" w:eastAsia="ja-JP"/>
        </w:rPr>
        <w:t>behavioural</w:t>
      </w:r>
      <w:proofErr w:type="spellEnd"/>
      <w:r>
        <w:rPr>
          <w:rFonts w:eastAsia="MS Mincho"/>
          <w:kern w:val="2"/>
          <w:szCs w:val="22"/>
          <w:lang w:val="en-US" w:eastAsia="ja-JP"/>
        </w:rPr>
        <w:t xml:space="preserve"> research with regulatory planning. A national experiment with school children aged 6–8 revealed that half of the participants wer</w:t>
      </w:r>
      <w:r>
        <w:rPr>
          <w:rFonts w:eastAsia="MS Mincho"/>
          <w:kern w:val="2"/>
          <w:szCs w:val="22"/>
          <w:lang w:val="en-US" w:eastAsia="ja-JP"/>
        </w:rPr>
        <w:t>e unable to exit a locked bus or signal for help. Many did not know how to open windows, sound the horn, or draw attention. In response, the UAE launched public awareness campaigns and school-based training programs to teach children how to act if trapped.</w:t>
      </w:r>
      <w:r>
        <w:rPr>
          <w:rFonts w:eastAsia="MS Mincho"/>
          <w:kern w:val="2"/>
          <w:szCs w:val="22"/>
          <w:lang w:val="en-US" w:eastAsia="ja-JP"/>
        </w:rPr>
        <w:t xml:space="preserve"> This reflects a broader commitment to non-technical interventions that complement legislation, particularly in lower-resource settings.</w:t>
      </w:r>
    </w:p>
    <w:p w14:paraId="1D0673BB" w14:textId="77777777" w:rsidR="00F02237" w:rsidRDefault="00F02237">
      <w:pPr>
        <w:pStyle w:val="SingleTxtG"/>
        <w:rPr>
          <w:rFonts w:eastAsia="MS Mincho"/>
          <w:b/>
          <w:bCs/>
          <w:kern w:val="2"/>
          <w:lang w:val="en-US" w:eastAsia="ja-JP"/>
        </w:rPr>
      </w:pPr>
    </w:p>
    <w:p w14:paraId="5F188505" w14:textId="77777777" w:rsidR="00F02237" w:rsidRDefault="00F02237">
      <w:pPr>
        <w:pStyle w:val="SingleTxtG"/>
        <w:rPr>
          <w:rFonts w:eastAsia="MS Mincho"/>
          <w:b/>
          <w:bCs/>
          <w:kern w:val="2"/>
          <w:lang w:val="en-US" w:eastAsia="ja-JP"/>
        </w:rPr>
      </w:pPr>
    </w:p>
    <w:p w14:paraId="772C1370" w14:textId="77777777" w:rsidR="00F02237" w:rsidRDefault="00F02237">
      <w:pPr>
        <w:pStyle w:val="SingleTxtG"/>
        <w:rPr>
          <w:rFonts w:eastAsia="MS Mincho"/>
          <w:b/>
          <w:bCs/>
          <w:kern w:val="2"/>
          <w:lang w:val="en-US" w:eastAsia="ja-JP"/>
        </w:rPr>
      </w:pPr>
    </w:p>
    <w:p w14:paraId="25D1B7ED" w14:textId="77777777" w:rsidR="00F02237" w:rsidRDefault="00F02237">
      <w:pPr>
        <w:pStyle w:val="SingleTxtG"/>
        <w:rPr>
          <w:rFonts w:eastAsia="MS Mincho"/>
          <w:b/>
          <w:bCs/>
          <w:kern w:val="2"/>
          <w:lang w:val="en-US" w:eastAsia="ja-JP"/>
        </w:rPr>
      </w:pPr>
    </w:p>
    <w:p w14:paraId="3688558D" w14:textId="77777777" w:rsidR="00F02237" w:rsidRDefault="00F02237">
      <w:pPr>
        <w:pStyle w:val="SingleTxtG"/>
        <w:rPr>
          <w:rFonts w:eastAsia="MS Mincho"/>
          <w:b/>
          <w:bCs/>
          <w:kern w:val="2"/>
          <w:lang w:val="en-US" w:eastAsia="ja-JP"/>
        </w:rPr>
      </w:pPr>
    </w:p>
    <w:p w14:paraId="657D9796" w14:textId="77777777" w:rsidR="00F02237" w:rsidRDefault="00F02237">
      <w:pPr>
        <w:pStyle w:val="SingleTxtG"/>
        <w:rPr>
          <w:rFonts w:eastAsia="MS Mincho"/>
          <w:b/>
          <w:bCs/>
          <w:kern w:val="2"/>
          <w:lang w:val="en-US" w:eastAsia="ja-JP"/>
        </w:rPr>
      </w:pPr>
    </w:p>
    <w:p w14:paraId="4718DA91" w14:textId="77777777" w:rsidR="00F02237" w:rsidRDefault="00F02237">
      <w:pPr>
        <w:pStyle w:val="SingleTxtG"/>
        <w:rPr>
          <w:rFonts w:eastAsia="MS Mincho"/>
          <w:b/>
          <w:bCs/>
          <w:kern w:val="2"/>
          <w:lang w:val="en-US" w:eastAsia="ja-JP"/>
        </w:rPr>
      </w:pPr>
    </w:p>
    <w:p w14:paraId="6B317B35" w14:textId="77777777" w:rsidR="00F02237" w:rsidRDefault="00F02237">
      <w:pPr>
        <w:pStyle w:val="SingleTxtG"/>
        <w:rPr>
          <w:rFonts w:eastAsia="MS Mincho"/>
          <w:b/>
          <w:bCs/>
          <w:kern w:val="2"/>
          <w:lang w:val="en-US" w:eastAsia="ja-JP"/>
        </w:rPr>
      </w:pPr>
    </w:p>
    <w:p w14:paraId="024B4FB9" w14:textId="77777777" w:rsidR="00F02237" w:rsidRDefault="00F02237">
      <w:pPr>
        <w:pStyle w:val="SingleTxtG"/>
        <w:rPr>
          <w:rFonts w:eastAsia="MS Mincho"/>
          <w:b/>
          <w:bCs/>
          <w:kern w:val="2"/>
          <w:lang w:val="en-US" w:eastAsia="ja-JP"/>
        </w:rPr>
      </w:pPr>
    </w:p>
    <w:p w14:paraId="50552E1E" w14:textId="77777777" w:rsidR="00F02237" w:rsidRDefault="00F02237">
      <w:pPr>
        <w:pStyle w:val="SingleTxtG"/>
        <w:rPr>
          <w:rFonts w:eastAsia="MS Mincho"/>
          <w:b/>
          <w:bCs/>
          <w:kern w:val="2"/>
          <w:lang w:val="en-US" w:eastAsia="ja-JP"/>
        </w:rPr>
      </w:pPr>
    </w:p>
    <w:p w14:paraId="4E205A84" w14:textId="77777777" w:rsidR="00F02237" w:rsidRDefault="00F02237">
      <w:pPr>
        <w:pStyle w:val="SingleTxtG"/>
        <w:rPr>
          <w:rFonts w:eastAsia="MS Mincho"/>
          <w:b/>
          <w:bCs/>
          <w:kern w:val="2"/>
          <w:lang w:val="en-US" w:eastAsia="ja-JP"/>
        </w:rPr>
      </w:pPr>
    </w:p>
    <w:p w14:paraId="31003F2C" w14:textId="77777777" w:rsidR="00F02237" w:rsidRDefault="00F02237">
      <w:pPr>
        <w:pStyle w:val="SingleTxtG"/>
        <w:rPr>
          <w:rFonts w:eastAsia="MS Mincho"/>
          <w:b/>
          <w:bCs/>
          <w:kern w:val="2"/>
          <w:lang w:val="en-US" w:eastAsia="ja-JP"/>
        </w:rPr>
      </w:pPr>
    </w:p>
    <w:p w14:paraId="3C37228C" w14:textId="77777777" w:rsidR="00F02237" w:rsidRDefault="00F02237">
      <w:pPr>
        <w:pStyle w:val="SingleTxtG"/>
        <w:rPr>
          <w:rFonts w:eastAsia="MS Mincho"/>
          <w:b/>
          <w:bCs/>
          <w:kern w:val="2"/>
          <w:lang w:val="en-US" w:eastAsia="ja-JP"/>
        </w:rPr>
      </w:pPr>
    </w:p>
    <w:p w14:paraId="782319C5" w14:textId="77777777" w:rsidR="00F02237" w:rsidRDefault="00D90A32">
      <w:pPr>
        <w:pStyle w:val="SingleTxtG"/>
        <w:rPr>
          <w:rFonts w:eastAsia="MS Mincho"/>
          <w:b/>
          <w:bCs/>
          <w:szCs w:val="28"/>
          <w:lang w:val="en-US" w:eastAsia="ja-JP"/>
        </w:rPr>
      </w:pPr>
      <w:r>
        <w:rPr>
          <w:rFonts w:eastAsia="MS Mincho"/>
          <w:b/>
          <w:bCs/>
          <w:kern w:val="2"/>
          <w:lang w:val="en-US" w:eastAsia="ja-JP"/>
        </w:rPr>
        <w:lastRenderedPageBreak/>
        <w:t>9.</w:t>
      </w:r>
      <w:r>
        <w:rPr>
          <w:rFonts w:eastAsia="MS Mincho"/>
          <w:kern w:val="2"/>
          <w:lang w:val="en-US" w:eastAsia="ja-JP"/>
        </w:rPr>
        <w:t xml:space="preserve"> </w:t>
      </w:r>
      <w:r>
        <w:rPr>
          <w:rFonts w:eastAsia="MS Mincho"/>
          <w:b/>
          <w:bCs/>
          <w:szCs w:val="28"/>
          <w:lang w:val="en-US" w:eastAsia="ja-JP"/>
        </w:rPr>
        <w:t>Circumstances of PVH deaths</w:t>
      </w:r>
    </w:p>
    <w:p w14:paraId="75A0A328" w14:textId="77777777" w:rsidR="00F02237" w:rsidRDefault="00D90A32">
      <w:pPr>
        <w:tabs>
          <w:tab w:val="left" w:pos="1134"/>
        </w:tabs>
        <w:spacing w:before="100" w:beforeAutospacing="1" w:after="100" w:afterAutospacing="1"/>
        <w:ind w:left="1134" w:right="1134"/>
        <w:jc w:val="both"/>
        <w:rPr>
          <w:rFonts w:eastAsia="MS Mincho"/>
          <w:szCs w:val="28"/>
          <w:lang w:val="en-US" w:eastAsia="ja-JP"/>
        </w:rPr>
      </w:pPr>
      <w:r>
        <w:rPr>
          <w:rFonts w:eastAsia="MS Mincho"/>
          <w:szCs w:val="28"/>
          <w:lang w:val="en-US" w:eastAsia="ja-JP"/>
        </w:rPr>
        <w:t xml:space="preserve">The IWG on CLIV has agreed that PVH incidents primarily fall under three </w:t>
      </w:r>
      <w:r>
        <w:rPr>
          <w:rFonts w:eastAsia="MS Mincho"/>
          <w:szCs w:val="28"/>
          <w:lang w:val="en-US" w:eastAsia="ja-JP"/>
        </w:rPr>
        <w:t>key scenarios:</w:t>
      </w:r>
    </w:p>
    <w:p w14:paraId="2EA03AD4" w14:textId="77777777" w:rsidR="00F02237" w:rsidRDefault="00D90A32">
      <w:pPr>
        <w:numPr>
          <w:ilvl w:val="0"/>
          <w:numId w:val="53"/>
        </w:numPr>
        <w:spacing w:before="100" w:beforeAutospacing="1" w:after="100" w:afterAutospacing="1"/>
        <w:ind w:left="567" w:right="1134" w:firstLine="567"/>
        <w:jc w:val="both"/>
        <w:rPr>
          <w:rFonts w:eastAsia="MS Mincho"/>
          <w:szCs w:val="28"/>
          <w:lang w:val="en-US" w:eastAsia="ja-JP"/>
        </w:rPr>
      </w:pPr>
      <w:r>
        <w:rPr>
          <w:rFonts w:eastAsia="MS Mincho"/>
          <w:b/>
          <w:bCs/>
          <w:szCs w:val="28"/>
          <w:lang w:val="en-US" w:eastAsia="ja-JP"/>
        </w:rPr>
        <w:t>Unknowingly left</w:t>
      </w:r>
      <w:r>
        <w:rPr>
          <w:rFonts w:eastAsia="MS Mincho"/>
          <w:szCs w:val="28"/>
          <w:lang w:val="en-US" w:eastAsia="ja-JP"/>
        </w:rPr>
        <w:t xml:space="preserve"> in the vehicle;</w:t>
      </w:r>
    </w:p>
    <w:p w14:paraId="53FDB640" w14:textId="77777777" w:rsidR="00F02237" w:rsidRDefault="00D90A32">
      <w:pPr>
        <w:numPr>
          <w:ilvl w:val="0"/>
          <w:numId w:val="53"/>
        </w:numPr>
        <w:spacing w:before="100" w:beforeAutospacing="1" w:after="100" w:afterAutospacing="1"/>
        <w:ind w:left="567" w:right="1134" w:firstLine="567"/>
        <w:jc w:val="both"/>
        <w:rPr>
          <w:rFonts w:eastAsia="MS Mincho"/>
          <w:szCs w:val="28"/>
          <w:lang w:val="en-US" w:eastAsia="ja-JP"/>
        </w:rPr>
      </w:pPr>
      <w:r>
        <w:rPr>
          <w:rFonts w:eastAsia="MS Mincho"/>
          <w:b/>
          <w:bCs/>
          <w:szCs w:val="28"/>
          <w:lang w:val="en-US" w:eastAsia="ja-JP"/>
        </w:rPr>
        <w:t>Knowingly left</w:t>
      </w:r>
      <w:r>
        <w:rPr>
          <w:rFonts w:eastAsia="MS Mincho"/>
          <w:szCs w:val="28"/>
          <w:lang w:val="en-US" w:eastAsia="ja-JP"/>
        </w:rPr>
        <w:t xml:space="preserve"> in the vehicle; or</w:t>
      </w:r>
    </w:p>
    <w:p w14:paraId="474589EB" w14:textId="77777777" w:rsidR="00F02237" w:rsidRDefault="00D90A32">
      <w:pPr>
        <w:numPr>
          <w:ilvl w:val="0"/>
          <w:numId w:val="53"/>
        </w:numPr>
        <w:spacing w:before="100" w:beforeAutospacing="1" w:after="100" w:afterAutospacing="1"/>
        <w:ind w:left="567" w:right="1134" w:firstLine="567"/>
        <w:jc w:val="both"/>
        <w:rPr>
          <w:rFonts w:eastAsia="MS Mincho"/>
          <w:szCs w:val="28"/>
          <w:lang w:val="en-US" w:eastAsia="ja-JP"/>
        </w:rPr>
      </w:pPr>
      <w:r>
        <w:rPr>
          <w:rFonts w:eastAsia="MS Mincho"/>
          <w:b/>
          <w:bCs/>
          <w:szCs w:val="28"/>
          <w:lang w:val="en-US" w:eastAsia="ja-JP"/>
        </w:rPr>
        <w:t>Gained access</w:t>
      </w:r>
      <w:r>
        <w:rPr>
          <w:rFonts w:eastAsia="MS Mincho"/>
          <w:szCs w:val="28"/>
          <w:lang w:val="en-US" w:eastAsia="ja-JP"/>
        </w:rPr>
        <w:t xml:space="preserve"> to an unlocked vehicle and became trapped.</w:t>
      </w:r>
    </w:p>
    <w:p w14:paraId="51C8DFF3" w14:textId="77777777" w:rsidR="00F02237" w:rsidRDefault="00D90A32">
      <w:pPr>
        <w:spacing w:before="100" w:beforeAutospacing="1" w:after="100" w:afterAutospacing="1"/>
        <w:ind w:left="1134" w:right="1134"/>
        <w:jc w:val="both"/>
        <w:rPr>
          <w:rFonts w:eastAsia="MS Mincho"/>
          <w:szCs w:val="28"/>
          <w:lang w:val="en-US" w:eastAsia="ja-JP"/>
        </w:rPr>
      </w:pPr>
      <w:r>
        <w:rPr>
          <w:rFonts w:eastAsia="MS Mincho"/>
          <w:szCs w:val="28"/>
          <w:lang w:val="en-US" w:eastAsia="ja-JP"/>
        </w:rPr>
        <w:t>US data confirms this conclusion; from 1990–2024, US data indicates the following proportions as demonstrated in Figu</w:t>
      </w:r>
      <w:r>
        <w:rPr>
          <w:rFonts w:eastAsia="MS Mincho"/>
          <w:szCs w:val="28"/>
          <w:lang w:val="en-US" w:eastAsia="ja-JP"/>
        </w:rPr>
        <w:t>re 2:</w:t>
      </w:r>
    </w:p>
    <w:p w14:paraId="2244567B" w14:textId="77777777" w:rsidR="00F02237" w:rsidRDefault="00D90A32">
      <w:pPr>
        <w:numPr>
          <w:ilvl w:val="0"/>
          <w:numId w:val="54"/>
        </w:numPr>
        <w:spacing w:before="100" w:beforeAutospacing="1" w:after="100" w:afterAutospacing="1"/>
        <w:ind w:left="567" w:right="1134" w:firstLine="567"/>
        <w:jc w:val="both"/>
        <w:rPr>
          <w:rFonts w:eastAsia="MS Mincho"/>
          <w:szCs w:val="28"/>
          <w:lang w:val="en-US" w:eastAsia="ja-JP"/>
        </w:rPr>
      </w:pPr>
      <w:r>
        <w:rPr>
          <w:rFonts w:eastAsia="MS Mincho"/>
          <w:szCs w:val="28"/>
          <w:lang w:val="en-US" w:eastAsia="ja-JP"/>
        </w:rPr>
        <w:t>56% unknowingly left</w:t>
      </w:r>
    </w:p>
    <w:p w14:paraId="32B6610F" w14:textId="77777777" w:rsidR="00F02237" w:rsidRDefault="00D90A32">
      <w:pPr>
        <w:numPr>
          <w:ilvl w:val="0"/>
          <w:numId w:val="54"/>
        </w:numPr>
        <w:spacing w:before="100" w:beforeAutospacing="1" w:after="100" w:afterAutospacing="1"/>
        <w:ind w:left="567" w:right="1134" w:firstLine="567"/>
        <w:jc w:val="both"/>
        <w:rPr>
          <w:rFonts w:eastAsia="MS Mincho"/>
          <w:szCs w:val="28"/>
          <w:lang w:val="en-US" w:eastAsia="ja-JP"/>
        </w:rPr>
      </w:pPr>
      <w:r>
        <w:rPr>
          <w:rFonts w:eastAsia="MS Mincho"/>
          <w:szCs w:val="28"/>
          <w:lang w:val="en-US" w:eastAsia="ja-JP"/>
        </w:rPr>
        <w:t>25% gained access</w:t>
      </w:r>
    </w:p>
    <w:p w14:paraId="19B65504" w14:textId="77777777" w:rsidR="00F02237" w:rsidRDefault="00D90A32">
      <w:pPr>
        <w:numPr>
          <w:ilvl w:val="0"/>
          <w:numId w:val="54"/>
        </w:numPr>
        <w:spacing w:before="100" w:beforeAutospacing="1" w:after="100" w:afterAutospacing="1"/>
        <w:ind w:left="567" w:right="1134" w:firstLine="567"/>
        <w:jc w:val="both"/>
        <w:rPr>
          <w:rFonts w:eastAsia="MS Mincho"/>
          <w:szCs w:val="28"/>
          <w:lang w:val="en-US" w:eastAsia="ja-JP"/>
        </w:rPr>
      </w:pPr>
      <w:r>
        <w:rPr>
          <w:rFonts w:eastAsia="MS Mincho"/>
          <w:szCs w:val="28"/>
          <w:lang w:val="en-US" w:eastAsia="ja-JP"/>
        </w:rPr>
        <w:t>15% knowingly left</w:t>
      </w:r>
    </w:p>
    <w:p w14:paraId="02E848C2" w14:textId="77777777" w:rsidR="00F02237" w:rsidRDefault="00D90A32">
      <w:pPr>
        <w:numPr>
          <w:ilvl w:val="0"/>
          <w:numId w:val="54"/>
        </w:numPr>
        <w:spacing w:before="100" w:beforeAutospacing="1" w:after="100" w:afterAutospacing="1"/>
        <w:ind w:left="567" w:right="1134" w:firstLine="567"/>
        <w:jc w:val="both"/>
        <w:rPr>
          <w:rFonts w:eastAsia="MS Mincho"/>
          <w:szCs w:val="28"/>
          <w:lang w:val="en-US" w:eastAsia="ja-JP"/>
        </w:rPr>
      </w:pPr>
      <w:r>
        <w:rPr>
          <w:noProof/>
          <w:lang w:val="en-US"/>
        </w:rPr>
        <w:drawing>
          <wp:anchor distT="0" distB="0" distL="114300" distR="114300" simplePos="0" relativeHeight="251656704" behindDoc="0" locked="0" layoutInCell="1" allowOverlap="1" wp14:anchorId="4D21B827" wp14:editId="21A29B18">
            <wp:simplePos x="0" y="0"/>
            <wp:positionH relativeFrom="column">
              <wp:posOffset>739140</wp:posOffset>
            </wp:positionH>
            <wp:positionV relativeFrom="paragraph">
              <wp:posOffset>514350</wp:posOffset>
            </wp:positionV>
            <wp:extent cx="4580890" cy="2541905"/>
            <wp:effectExtent l="0" t="0" r="10160" b="10795"/>
            <wp:wrapTopAndBottom/>
            <wp:docPr id="1"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anchor>
        </w:drawing>
      </w:r>
      <w:r>
        <w:rPr>
          <w:noProof/>
          <w:lang w:val="en-US"/>
        </w:rPr>
        <mc:AlternateContent>
          <mc:Choice Requires="wps">
            <w:drawing>
              <wp:anchor distT="0" distB="0" distL="114300" distR="114300" simplePos="0" relativeHeight="251657728" behindDoc="0" locked="0" layoutInCell="1" allowOverlap="1" wp14:anchorId="7624A2E9" wp14:editId="768AB183">
                <wp:simplePos x="0" y="0"/>
                <wp:positionH relativeFrom="column">
                  <wp:posOffset>570230</wp:posOffset>
                </wp:positionH>
                <wp:positionV relativeFrom="paragraph">
                  <wp:posOffset>206375</wp:posOffset>
                </wp:positionV>
                <wp:extent cx="4195445" cy="266065"/>
                <wp:effectExtent l="0" t="0" r="0" b="635"/>
                <wp:wrapTopAndBottom/>
                <wp:docPr id="5" name="Text Box 5"/>
                <wp:cNvGraphicFramePr/>
                <a:graphic xmlns:a="http://schemas.openxmlformats.org/drawingml/2006/main">
                  <a:graphicData uri="http://schemas.microsoft.com/office/word/2010/wordprocessingShape">
                    <wps:wsp>
                      <wps:cNvSpPr txBox="1"/>
                      <wps:spPr>
                        <a:xfrm>
                          <a:off x="0" y="0"/>
                          <a:ext cx="4195445" cy="266065"/>
                        </a:xfrm>
                        <a:prstGeom prst="rect">
                          <a:avLst/>
                        </a:prstGeom>
                        <a:solidFill>
                          <a:prstClr val="white"/>
                        </a:solidFill>
                        <a:ln>
                          <a:noFill/>
                        </a:ln>
                      </wps:spPr>
                      <wps:txbx>
                        <w:txbxContent>
                          <w:p w14:paraId="7D917336" w14:textId="77777777" w:rsidR="00F02237" w:rsidRDefault="00D90A32">
                            <w:pPr>
                              <w:pStyle w:val="Caption"/>
                              <w:rPr>
                                <w:lang w:eastAsia="en-US"/>
                              </w:rPr>
                            </w:pPr>
                            <w:r>
                              <w:t xml:space="preserve">Figure </w:t>
                            </w:r>
                            <w:r>
                              <w:fldChar w:fldCharType="begin"/>
                            </w:r>
                            <w:r>
                              <w:instrText xml:space="preserve"> SEQ Figure \* ARABIC </w:instrText>
                            </w:r>
                            <w:r>
                              <w:fldChar w:fldCharType="separate"/>
                            </w:r>
                            <w:r>
                              <w:t>2</w:t>
                            </w:r>
                            <w:r>
                              <w:fldChar w:fldCharType="end"/>
                            </w:r>
                            <w:r>
                              <w:t>: PHV Deaths by Circumstance.</w:t>
                            </w:r>
                          </w:p>
                        </w:txbxContent>
                      </wps:txbx>
                      <wps:bodyPr rot="0" spcFirstLastPara="0" vertOverflow="overflow" horzOverflow="overflow" vert="horz" wrap="square" lIns="0" tIns="0" rIns="0" bIns="0" numCol="1" spcCol="0" rtlCol="0" fromWordArt="0" anchor="t" anchorCtr="0" forceAA="0" compatLnSpc="1">
                        <a:noAutofit/>
                      </wps:bodyPr>
                    </wps:wsp>
                  </a:graphicData>
                </a:graphic>
              </wp:anchor>
            </w:drawing>
          </mc:Choice>
          <mc:Fallback>
            <w:pict>
              <v:shapetype w14:anchorId="7624A2E9" id="_x0000_t202" coordsize="21600,21600" o:spt="202" path="m,l,21600r21600,l21600,xe">
                <v:stroke joinstyle="miter"/>
                <v:path gradientshapeok="t" o:connecttype="rect"/>
              </v:shapetype>
              <v:shape id="Text Box 5" o:spid="_x0000_s1026" type="#_x0000_t202" style="position:absolute;left:0;text-align:left;margin-left:44.9pt;margin-top:16.25pt;width:330.35pt;height:20.95pt;z-index:25165772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" stroked="f">
                <v:textbox inset="0,0,0,0">
                  <w:txbxContent>
                    <w:p w14:paraId="7D917336" w14:textId="77777777" w:rsidR="00F02237" w:rsidRDefault="00D90A32">
                      <w:pPr>
                        <w:pStyle w:val="Caption"/>
                        <w:rPr>
                          <w:lang w:eastAsia="en-US"/>
                        </w:rPr>
                      </w:pPr>
                      <w:r>
                        <w:t xml:space="preserve">Figure </w:t>
                      </w:r>
                      <w:r>
                        <w:fldChar w:fldCharType="begin"/>
                      </w:r>
                      <w:r>
                        <w:instrText xml:space="preserve"> SEQ Figure \* ARABIC </w:instrText>
                      </w:r>
                      <w:r>
                        <w:fldChar w:fldCharType="separate"/>
                      </w:r>
                      <w:r>
                        <w:t>2</w:t>
                      </w:r>
                      <w:r>
                        <w:fldChar w:fldCharType="end"/>
                      </w:r>
                      <w:r>
                        <w:t>: PHV Deaths by Circumstance.</w:t>
                      </w:r>
                    </w:p>
                  </w:txbxContent>
                </v:textbox>
                <w10:wrap type="topAndBottom"/>
              </v:shape>
            </w:pict>
          </mc:Fallback>
        </mc:AlternateContent>
      </w:r>
      <w:r>
        <w:rPr>
          <w:rFonts w:eastAsia="MS Mincho"/>
          <w:szCs w:val="28"/>
          <w:lang w:val="en-US" w:eastAsia="ja-JP"/>
        </w:rPr>
        <w:t>4% other or unknown circumstances</w:t>
      </w:r>
    </w:p>
    <w:p w14:paraId="2A693F7B" w14:textId="77777777" w:rsidR="00F02237" w:rsidRDefault="00F02237">
      <w:pPr>
        <w:pStyle w:val="SingleTxtG"/>
        <w:rPr>
          <w:rFonts w:eastAsia="MS Mincho"/>
          <w:b/>
          <w:bCs/>
          <w:szCs w:val="28"/>
          <w:lang w:val="en-US" w:eastAsia="ja-JP"/>
        </w:rPr>
      </w:pPr>
    </w:p>
    <w:p w14:paraId="1B64C494" w14:textId="77777777" w:rsidR="00F02237" w:rsidRDefault="00D90A32">
      <w:pPr>
        <w:pStyle w:val="SingleTxtG"/>
        <w:rPr>
          <w:rFonts w:eastAsia="MS Mincho"/>
          <w:bCs/>
          <w:szCs w:val="28"/>
          <w:lang w:val="en-US" w:eastAsia="ja-JP"/>
        </w:rPr>
      </w:pPr>
      <w:r>
        <w:rPr>
          <w:rFonts w:eastAsia="MS Mincho"/>
          <w:bCs/>
          <w:szCs w:val="28"/>
          <w:lang w:val="en-US" w:eastAsia="ja-JP"/>
        </w:rPr>
        <w:t xml:space="preserve">These findings reflect a recurring and preventable pattern of events in which children, </w:t>
      </w:r>
      <w:r>
        <w:rPr>
          <w:rFonts w:eastAsia="MS Mincho"/>
          <w:bCs/>
          <w:szCs w:val="28"/>
          <w:lang w:val="en-US" w:eastAsia="ja-JP"/>
        </w:rPr>
        <w:t>particularly under the age of five, are exposed to dangerous conditions within parked vehicles. Recognizing the nature of these scenarios is crucial to designing effective interventions.</w:t>
      </w:r>
    </w:p>
    <w:p w14:paraId="0A266B5B" w14:textId="77777777" w:rsidR="00F02237" w:rsidRDefault="00D90A32">
      <w:pPr>
        <w:pStyle w:val="SingleTxtG"/>
        <w:rPr>
          <w:rFonts w:eastAsia="MS Mincho"/>
          <w:b/>
          <w:bCs/>
          <w:szCs w:val="28"/>
          <w:lang w:val="en-US" w:eastAsia="ja-JP"/>
        </w:rPr>
      </w:pPr>
      <w:r>
        <w:rPr>
          <w:rFonts w:eastAsia="MS Mincho"/>
          <w:b/>
          <w:bCs/>
          <w:szCs w:val="28"/>
          <w:lang w:val="en-US" w:eastAsia="ja-JP"/>
        </w:rPr>
        <w:t xml:space="preserve">10. Overview of the Safety Concern </w:t>
      </w:r>
    </w:p>
    <w:p w14:paraId="412D2721" w14:textId="77777777" w:rsidR="00F02237" w:rsidRDefault="00D90A32">
      <w:pPr>
        <w:spacing w:before="100" w:beforeAutospacing="1" w:after="100" w:afterAutospacing="1"/>
        <w:ind w:left="1134" w:right="1134"/>
        <w:jc w:val="both"/>
        <w:rPr>
          <w:lang w:val="en-US"/>
        </w:rPr>
      </w:pPr>
      <w:r>
        <w:rPr>
          <w:lang w:val="en-US"/>
        </w:rPr>
        <w:t xml:space="preserve">While some PVH incidents involve </w:t>
      </w:r>
      <w:r>
        <w:rPr>
          <w:lang w:val="en-US"/>
        </w:rPr>
        <w:t>deliberate actions, the majority result from unintentional caregiver lapses, influenced by factors such as fatigue, stress, miscommunication, and changes in routine. Such cognitive errors often occur despite loving, attentive parenting and highlight the li</w:t>
      </w:r>
      <w:r>
        <w:rPr>
          <w:lang w:val="en-US"/>
        </w:rPr>
        <w:t xml:space="preserve">mitations of human memory under </w:t>
      </w:r>
      <w:proofErr w:type="spellStart"/>
      <w:r>
        <w:rPr>
          <w:lang w:val="en-US"/>
        </w:rPr>
        <w:t>everday</w:t>
      </w:r>
      <w:proofErr w:type="spellEnd"/>
      <w:r>
        <w:rPr>
          <w:lang w:val="en-US"/>
        </w:rPr>
        <w:t xml:space="preserve"> pressures.</w:t>
      </w:r>
    </w:p>
    <w:p w14:paraId="4A11F3E9" w14:textId="77777777" w:rsidR="00F02237" w:rsidRDefault="00D90A32">
      <w:pPr>
        <w:spacing w:before="100" w:beforeAutospacing="1" w:after="100" w:afterAutospacing="1"/>
        <w:ind w:left="1134" w:right="1134"/>
        <w:jc w:val="both"/>
        <w:rPr>
          <w:lang w:val="en-US"/>
        </w:rPr>
      </w:pPr>
      <w:r>
        <w:rPr>
          <w:lang w:val="en-US"/>
        </w:rPr>
        <w:t>Key contributing factors include:</w:t>
      </w:r>
    </w:p>
    <w:p w14:paraId="0EFCE8CD" w14:textId="77777777" w:rsidR="00F02237" w:rsidRDefault="00D90A32">
      <w:pPr>
        <w:numPr>
          <w:ilvl w:val="0"/>
          <w:numId w:val="51"/>
        </w:numPr>
        <w:suppressAutoHyphens w:val="0"/>
        <w:spacing w:before="100" w:beforeAutospacing="1" w:after="100" w:afterAutospacing="1" w:line="240" w:lineRule="auto"/>
        <w:ind w:left="1134" w:right="1134" w:firstLine="0"/>
        <w:jc w:val="both"/>
        <w:rPr>
          <w:rFonts w:eastAsia="MS Mincho"/>
          <w:bCs/>
          <w:szCs w:val="28"/>
          <w:lang w:val="en-US" w:eastAsia="ja-JP"/>
        </w:rPr>
      </w:pPr>
      <w:r>
        <w:rPr>
          <w:rFonts w:eastAsia="MS Mincho"/>
          <w:bCs/>
          <w:szCs w:val="28"/>
          <w:lang w:val="en-US" w:eastAsia="ja-JP"/>
        </w:rPr>
        <w:t>Stress and fatigue</w:t>
      </w:r>
    </w:p>
    <w:p w14:paraId="200D1CE9" w14:textId="77777777" w:rsidR="00F02237" w:rsidRDefault="00D90A32">
      <w:pPr>
        <w:numPr>
          <w:ilvl w:val="0"/>
          <w:numId w:val="51"/>
        </w:numPr>
        <w:suppressAutoHyphens w:val="0"/>
        <w:spacing w:before="100" w:beforeAutospacing="1" w:after="100" w:afterAutospacing="1" w:line="240" w:lineRule="auto"/>
        <w:ind w:left="1134" w:right="1134" w:firstLine="0"/>
        <w:jc w:val="both"/>
        <w:rPr>
          <w:rFonts w:eastAsia="MS Mincho"/>
          <w:bCs/>
          <w:lang w:val="en-US" w:eastAsia="ja-JP"/>
        </w:rPr>
      </w:pPr>
      <w:r>
        <w:rPr>
          <w:color w:val="000000"/>
        </w:rPr>
        <w:t>Miscommunication between caregivers or guardian</w:t>
      </w:r>
    </w:p>
    <w:p w14:paraId="321ADE80" w14:textId="77777777" w:rsidR="00F02237" w:rsidRDefault="00D90A32">
      <w:pPr>
        <w:numPr>
          <w:ilvl w:val="0"/>
          <w:numId w:val="51"/>
        </w:numPr>
        <w:suppressAutoHyphens w:val="0"/>
        <w:spacing w:before="100" w:beforeAutospacing="1" w:after="100" w:afterAutospacing="1" w:line="240" w:lineRule="auto"/>
        <w:ind w:left="1134" w:right="1134" w:firstLine="0"/>
        <w:jc w:val="both"/>
        <w:rPr>
          <w:rFonts w:eastAsia="MS Mincho"/>
          <w:bCs/>
          <w:szCs w:val="28"/>
          <w:lang w:val="en-US" w:eastAsia="ja-JP"/>
        </w:rPr>
      </w:pPr>
      <w:r>
        <w:rPr>
          <w:rFonts w:eastAsia="MS Mincho"/>
          <w:bCs/>
          <w:szCs w:val="28"/>
          <w:lang w:val="en-US" w:eastAsia="ja-JP"/>
        </w:rPr>
        <w:t>Changes in routine</w:t>
      </w:r>
    </w:p>
    <w:p w14:paraId="36E26A39" w14:textId="77777777" w:rsidR="00F02237" w:rsidRDefault="00D90A32">
      <w:pPr>
        <w:numPr>
          <w:ilvl w:val="0"/>
          <w:numId w:val="51"/>
        </w:numPr>
        <w:suppressAutoHyphens w:val="0"/>
        <w:spacing w:before="100" w:beforeAutospacing="1" w:after="100" w:afterAutospacing="1" w:line="240" w:lineRule="auto"/>
        <w:ind w:left="1134" w:right="1134" w:firstLine="0"/>
        <w:jc w:val="both"/>
        <w:rPr>
          <w:rFonts w:eastAsia="MS Mincho"/>
          <w:bCs/>
          <w:szCs w:val="28"/>
          <w:lang w:val="en-US" w:eastAsia="ja-JP"/>
        </w:rPr>
      </w:pPr>
      <w:r>
        <w:rPr>
          <w:rFonts w:eastAsia="MS Mincho"/>
          <w:bCs/>
          <w:szCs w:val="28"/>
          <w:lang w:val="en-US" w:eastAsia="ja-JP"/>
        </w:rPr>
        <w:t>Ignorance and lack of responsibility</w:t>
      </w:r>
    </w:p>
    <w:p w14:paraId="5AACCA27" w14:textId="77777777" w:rsidR="00F02237" w:rsidRDefault="00D90A32">
      <w:pPr>
        <w:numPr>
          <w:ilvl w:val="0"/>
          <w:numId w:val="51"/>
        </w:numPr>
        <w:suppressAutoHyphens w:val="0"/>
        <w:spacing w:before="100" w:beforeAutospacing="1" w:after="100" w:afterAutospacing="1" w:line="240" w:lineRule="auto"/>
        <w:ind w:left="1134" w:right="1134" w:firstLine="0"/>
        <w:jc w:val="both"/>
        <w:rPr>
          <w:rFonts w:eastAsia="MS Mincho"/>
          <w:bCs/>
          <w:szCs w:val="28"/>
          <w:lang w:val="en-US" w:eastAsia="ja-JP"/>
        </w:rPr>
      </w:pPr>
      <w:r>
        <w:rPr>
          <w:rFonts w:eastAsia="MS Mincho"/>
          <w:bCs/>
          <w:szCs w:val="28"/>
          <w:lang w:val="en-US" w:eastAsia="ja-JP"/>
        </w:rPr>
        <w:t>Children playing in unlocked cars</w:t>
      </w:r>
    </w:p>
    <w:p w14:paraId="4BD6B5C2" w14:textId="77777777" w:rsidR="00F02237" w:rsidRDefault="00D90A32">
      <w:pPr>
        <w:numPr>
          <w:ilvl w:val="0"/>
          <w:numId w:val="51"/>
        </w:numPr>
        <w:suppressAutoHyphens w:val="0"/>
        <w:spacing w:before="100" w:beforeAutospacing="1" w:after="100" w:afterAutospacing="1" w:line="240" w:lineRule="auto"/>
        <w:ind w:left="1134" w:right="1134" w:firstLine="0"/>
        <w:jc w:val="both"/>
        <w:rPr>
          <w:rFonts w:eastAsia="MS Mincho"/>
          <w:bCs/>
          <w:szCs w:val="28"/>
          <w:lang w:val="en-US" w:eastAsia="ja-JP"/>
        </w:rPr>
      </w:pPr>
      <w:r>
        <w:rPr>
          <w:rFonts w:eastAsia="MS Mincho"/>
          <w:bCs/>
          <w:szCs w:val="28"/>
          <w:lang w:val="en-US" w:eastAsia="ja-JP"/>
        </w:rPr>
        <w:t>Drugs, alcohol</w:t>
      </w:r>
      <w:r>
        <w:rPr>
          <w:rFonts w:eastAsia="MS Mincho"/>
          <w:bCs/>
          <w:szCs w:val="28"/>
          <w:lang w:val="en-US" w:eastAsia="ja-JP"/>
        </w:rPr>
        <w:t xml:space="preserve"> and maltreatment</w:t>
      </w:r>
    </w:p>
    <w:p w14:paraId="15CA9F60" w14:textId="77777777" w:rsidR="00F02237" w:rsidRDefault="00F02237">
      <w:pPr>
        <w:suppressAutoHyphens w:val="0"/>
        <w:spacing w:before="100" w:beforeAutospacing="1" w:after="100" w:afterAutospacing="1" w:line="240" w:lineRule="auto"/>
        <w:ind w:left="1134" w:right="1134"/>
        <w:jc w:val="both"/>
        <w:rPr>
          <w:rFonts w:eastAsia="MS Mincho"/>
          <w:bCs/>
          <w:szCs w:val="28"/>
          <w:lang w:val="en-US" w:eastAsia="ja-JP"/>
        </w:rPr>
      </w:pPr>
    </w:p>
    <w:p w14:paraId="1950EE42" w14:textId="77777777" w:rsidR="00F02237" w:rsidRDefault="00F02237">
      <w:pPr>
        <w:suppressAutoHyphens w:val="0"/>
        <w:spacing w:before="100" w:beforeAutospacing="1" w:after="100" w:afterAutospacing="1" w:line="240" w:lineRule="auto"/>
        <w:ind w:left="1134" w:right="1134"/>
        <w:jc w:val="both"/>
        <w:rPr>
          <w:rFonts w:eastAsia="MS Mincho"/>
          <w:bCs/>
          <w:szCs w:val="28"/>
          <w:lang w:val="en-US" w:eastAsia="ja-JP"/>
        </w:rPr>
      </w:pPr>
    </w:p>
    <w:p w14:paraId="3944DA01" w14:textId="77777777" w:rsidR="00F02237" w:rsidRDefault="00D90A32">
      <w:pPr>
        <w:spacing w:before="100" w:beforeAutospacing="1" w:after="100" w:afterAutospacing="1"/>
        <w:ind w:left="1134" w:right="1134"/>
        <w:jc w:val="both"/>
        <w:rPr>
          <w:rFonts w:eastAsia="MS Mincho"/>
          <w:b/>
          <w:bCs/>
          <w:lang w:val="en-US" w:eastAsia="ja-JP"/>
        </w:rPr>
      </w:pPr>
      <w:r>
        <w:rPr>
          <w:rFonts w:eastAsia="MS Mincho"/>
          <w:b/>
          <w:bCs/>
          <w:lang w:val="en-US" w:eastAsia="ja-JP"/>
        </w:rPr>
        <w:t>11. Other Contributing Factors</w:t>
      </w:r>
    </w:p>
    <w:p w14:paraId="62370EAD" w14:textId="77777777" w:rsidR="00F02237" w:rsidRDefault="00D90A32">
      <w:pPr>
        <w:pStyle w:val="SingleTxtG"/>
        <w:rPr>
          <w:rFonts w:eastAsia="Calibri"/>
          <w:lang w:val="en-US"/>
        </w:rPr>
      </w:pPr>
      <w:r>
        <w:rPr>
          <w:rFonts w:eastAsia="Calibri"/>
          <w:lang w:val="en-US"/>
        </w:rPr>
        <w:t>Parents regularly leave their kids in vehicles and are largely unaware of the dangers of leaving their kids in vehicles in hot weather or even mild weather. Parents in Saudi Arabia who were not knowledgeable that children must not be left alone in a locked</w:t>
      </w:r>
      <w:r>
        <w:rPr>
          <w:rFonts w:eastAsia="Calibri"/>
          <w:lang w:val="en-US"/>
        </w:rPr>
        <w:t xml:space="preserve"> car had double the risk of leaving children inside a locked car (</w:t>
      </w:r>
      <w:proofErr w:type="spellStart"/>
      <w:r>
        <w:rPr>
          <w:rFonts w:eastAsia="Calibri"/>
          <w:lang w:val="en-US"/>
        </w:rPr>
        <w:t>Alowirdi</w:t>
      </w:r>
      <w:proofErr w:type="spellEnd"/>
      <w:r>
        <w:rPr>
          <w:rFonts w:eastAsia="Calibri"/>
          <w:lang w:val="en-US"/>
        </w:rPr>
        <w:t xml:space="preserve"> et. Al., 2020). In US adults surveyed, only 12% believed they were at any risk of having a child overheat in a vehicle, and half had not heard any awareness campaigns, meaning half </w:t>
      </w:r>
      <w:r>
        <w:rPr>
          <w:rFonts w:eastAsia="Calibri"/>
          <w:lang w:val="en-US"/>
        </w:rPr>
        <w:t>had heard awareness campaigns and a sizeable minority (~5-35%) still believed their child wasn’t at risk (</w:t>
      </w:r>
      <w:proofErr w:type="spellStart"/>
      <w:r>
        <w:rPr>
          <w:rFonts w:eastAsia="Calibri"/>
          <w:lang w:val="en-US"/>
        </w:rPr>
        <w:t>Sartin</w:t>
      </w:r>
      <w:proofErr w:type="spellEnd"/>
      <w:r>
        <w:rPr>
          <w:rFonts w:eastAsia="Calibri"/>
          <w:lang w:val="en-US"/>
        </w:rPr>
        <w:t xml:space="preserve"> et. Al., 2023). Only 88% of respondents reported they do not leave children alone in their vehicles, meaning a sizeable minority do. However, o</w:t>
      </w:r>
      <w:r>
        <w:rPr>
          <w:rFonts w:eastAsia="Calibri"/>
          <w:lang w:val="en-US"/>
        </w:rPr>
        <w:t>f these US adults, 90% said they would be willing to adopt technologies to mitigate CLIV risk, and many of those believed they would be perceived as better caregivers if they did (</w:t>
      </w:r>
      <w:proofErr w:type="spellStart"/>
      <w:r>
        <w:rPr>
          <w:rFonts w:eastAsia="Calibri"/>
          <w:lang w:val="en-US"/>
        </w:rPr>
        <w:t>Sartin</w:t>
      </w:r>
      <w:proofErr w:type="spellEnd"/>
      <w:r>
        <w:rPr>
          <w:rFonts w:eastAsia="Calibri"/>
          <w:lang w:val="en-US"/>
        </w:rPr>
        <w:t xml:space="preserve"> et. Al., 2023). </w:t>
      </w:r>
    </w:p>
    <w:p w14:paraId="50D11F49" w14:textId="77777777" w:rsidR="00F02237" w:rsidRDefault="00D90A32">
      <w:pPr>
        <w:spacing w:before="100" w:beforeAutospacing="1" w:after="100" w:afterAutospacing="1"/>
        <w:ind w:left="1134" w:right="1134"/>
        <w:jc w:val="both"/>
        <w:rPr>
          <w:rFonts w:eastAsia="MS Mincho"/>
          <w:b/>
          <w:bCs/>
          <w:lang w:val="en-US" w:eastAsia="ja-JP"/>
        </w:rPr>
      </w:pPr>
      <w:r>
        <w:rPr>
          <w:rFonts w:eastAsia="MS Mincho"/>
          <w:b/>
          <w:bCs/>
          <w:lang w:val="en-US" w:eastAsia="ja-JP"/>
        </w:rPr>
        <w:t>12. Temperature Conditions</w:t>
      </w:r>
    </w:p>
    <w:p w14:paraId="73E932ED" w14:textId="77777777" w:rsidR="00F02237" w:rsidRDefault="00D90A32">
      <w:pPr>
        <w:spacing w:before="100" w:beforeAutospacing="1" w:after="100" w:afterAutospacing="1"/>
        <w:ind w:left="1134" w:right="1134"/>
        <w:jc w:val="both"/>
        <w:rPr>
          <w:lang w:val="en-US"/>
        </w:rPr>
      </w:pPr>
      <w:r>
        <w:rPr>
          <w:lang w:val="en-US"/>
        </w:rPr>
        <w:t>A parked car can become 2</w:t>
      </w:r>
      <w:r>
        <w:rPr>
          <w:lang w:val="en-US"/>
        </w:rPr>
        <w:t xml:space="preserve">0-30 degrees Celsius (68-86 Fahrenheit) hotter than the outside temperature. Internal temperature of the vehicle is especially important in PVH cases because even on a day with mild </w:t>
      </w:r>
      <w:proofErr w:type="gramStart"/>
      <w:r>
        <w:rPr>
          <w:lang w:val="en-US"/>
        </w:rPr>
        <w:t>temperatures  in</w:t>
      </w:r>
      <w:proofErr w:type="gramEnd"/>
      <w:r>
        <w:rPr>
          <w:lang w:val="en-US"/>
        </w:rPr>
        <w:t xml:space="preserve">-car cabin temperatures can quickly become unbearable for </w:t>
      </w:r>
      <w:r>
        <w:rPr>
          <w:lang w:val="en-US"/>
        </w:rPr>
        <w:t xml:space="preserve">a child. 75% of the heat increase occurs within the first 5 minutes and 90% in the first 15 minutes. Dehydrated young children are particularly at risk of suffering potentially </w:t>
      </w:r>
      <w:proofErr w:type="gramStart"/>
      <w:r>
        <w:rPr>
          <w:lang w:val="en-US"/>
        </w:rPr>
        <w:t>life threatening</w:t>
      </w:r>
      <w:proofErr w:type="gramEnd"/>
      <w:r>
        <w:rPr>
          <w:lang w:val="en-US"/>
        </w:rPr>
        <w:t xml:space="preserve"> heatstroke as shown in figure 3.</w:t>
      </w:r>
    </w:p>
    <w:p w14:paraId="5453AF20" w14:textId="77777777" w:rsidR="00F02237" w:rsidRDefault="00D90A32">
      <w:pPr>
        <w:pStyle w:val="Caption"/>
        <w:tabs>
          <w:tab w:val="left" w:pos="8505"/>
        </w:tabs>
        <w:rPr>
          <w:sz w:val="18"/>
          <w:lang w:val="en-US"/>
        </w:rPr>
      </w:pPr>
      <w:r>
        <w:rPr>
          <w:noProof/>
          <w:lang w:val="en-US"/>
        </w:rPr>
        <w:drawing>
          <wp:anchor distT="0" distB="0" distL="114300" distR="114300" simplePos="0" relativeHeight="251658752" behindDoc="0" locked="0" layoutInCell="1" allowOverlap="1" wp14:anchorId="41C8EBF2" wp14:editId="54107868">
            <wp:simplePos x="0" y="0"/>
            <wp:positionH relativeFrom="column">
              <wp:posOffset>784860</wp:posOffset>
            </wp:positionH>
            <wp:positionV relativeFrom="paragraph">
              <wp:posOffset>267970</wp:posOffset>
            </wp:positionV>
            <wp:extent cx="4692650" cy="2332355"/>
            <wp:effectExtent l="0" t="0" r="12700" b="10795"/>
            <wp:wrapTopAndBottom/>
            <wp:docPr id="2"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anchor>
        </w:drawing>
      </w:r>
      <w:r>
        <w:rPr>
          <w:sz w:val="18"/>
          <w:lang w:val="en-US"/>
        </w:rPr>
        <w:t xml:space="preserve">Figure </w:t>
      </w:r>
      <w:r>
        <w:rPr>
          <w:sz w:val="18"/>
          <w:lang w:val="en-US"/>
        </w:rPr>
        <w:fldChar w:fldCharType="begin"/>
      </w:r>
      <w:r>
        <w:rPr>
          <w:sz w:val="18"/>
          <w:lang w:val="en-US"/>
        </w:rPr>
        <w:instrText xml:space="preserve"> SEQ Figure \* ARABIC</w:instrText>
      </w:r>
      <w:r>
        <w:rPr>
          <w:sz w:val="18"/>
          <w:lang w:val="en-US"/>
        </w:rPr>
        <w:instrText xml:space="preserve"> </w:instrText>
      </w:r>
      <w:r>
        <w:rPr>
          <w:sz w:val="18"/>
          <w:lang w:val="en-US"/>
        </w:rPr>
        <w:fldChar w:fldCharType="separate"/>
      </w:r>
      <w:r>
        <w:rPr>
          <w:sz w:val="18"/>
          <w:lang w:val="en-US"/>
        </w:rPr>
        <w:t>3</w:t>
      </w:r>
      <w:r>
        <w:rPr>
          <w:sz w:val="18"/>
          <w:lang w:val="en-US"/>
        </w:rPr>
        <w:fldChar w:fldCharType="end"/>
      </w:r>
      <w:r>
        <w:rPr>
          <w:sz w:val="18"/>
          <w:lang w:val="en-US"/>
        </w:rPr>
        <w:t xml:space="preserve"> shows PVH Deaths in America over the past 27 years (noheatstroke.org, 2025)</w:t>
      </w:r>
    </w:p>
    <w:p w14:paraId="29723BC3" w14:textId="77777777" w:rsidR="00F02237" w:rsidRDefault="00D90A32">
      <w:pPr>
        <w:spacing w:before="100" w:beforeAutospacing="1" w:after="100" w:afterAutospacing="1"/>
        <w:ind w:left="1134" w:right="1134"/>
        <w:rPr>
          <w:lang w:val="en-US"/>
        </w:rPr>
      </w:pPr>
      <w:r>
        <w:rPr>
          <w:lang w:val="en-US"/>
        </w:rPr>
        <w:t>The vast majority of PVH cases involve children under the age of 5, highlighting a critical vulnerability within this age group. In table 1 data from the United States spanni</w:t>
      </w:r>
      <w:r>
        <w:rPr>
          <w:lang w:val="en-US"/>
        </w:rPr>
        <w:t>ng 27 years (1998–2025) shows that:</w:t>
      </w:r>
    </w:p>
    <w:p w14:paraId="1E6B7937" w14:textId="77777777" w:rsidR="00F02237" w:rsidRDefault="00D90A32">
      <w:pPr>
        <w:numPr>
          <w:ilvl w:val="0"/>
          <w:numId w:val="51"/>
        </w:numPr>
        <w:suppressAutoHyphens w:val="0"/>
        <w:spacing w:before="100" w:beforeAutospacing="1" w:after="100" w:afterAutospacing="1" w:line="240" w:lineRule="auto"/>
        <w:ind w:left="1134" w:right="1134" w:firstLine="0"/>
        <w:jc w:val="both"/>
        <w:rPr>
          <w:rFonts w:eastAsia="MS Mincho"/>
          <w:bCs/>
          <w:szCs w:val="28"/>
          <w:lang w:val="en-US" w:eastAsia="ja-JP"/>
        </w:rPr>
      </w:pPr>
      <w:r>
        <w:rPr>
          <w:rFonts w:eastAsia="MS Mincho"/>
          <w:bCs/>
          <w:szCs w:val="28"/>
          <w:lang w:val="en-US" w:eastAsia="ja-JP"/>
        </w:rPr>
        <w:t>31% of PVH deaths involved children under the age of 1</w:t>
      </w:r>
    </w:p>
    <w:p w14:paraId="1C15F080" w14:textId="77777777" w:rsidR="00F02237" w:rsidRDefault="00D90A32">
      <w:pPr>
        <w:numPr>
          <w:ilvl w:val="0"/>
          <w:numId w:val="51"/>
        </w:numPr>
        <w:suppressAutoHyphens w:val="0"/>
        <w:spacing w:before="100" w:beforeAutospacing="1" w:after="100" w:afterAutospacing="1" w:line="240" w:lineRule="auto"/>
        <w:ind w:left="1134" w:right="1134" w:firstLine="0"/>
        <w:jc w:val="both"/>
        <w:rPr>
          <w:rFonts w:eastAsia="MS Mincho"/>
          <w:bCs/>
          <w:szCs w:val="28"/>
          <w:lang w:val="en-US" w:eastAsia="ja-JP"/>
        </w:rPr>
      </w:pPr>
      <w:r>
        <w:rPr>
          <w:rFonts w:eastAsia="MS Mincho"/>
          <w:bCs/>
          <w:szCs w:val="28"/>
          <w:lang w:val="en-US" w:eastAsia="ja-JP"/>
        </w:rPr>
        <w:t>23% involved 1-year-olds</w:t>
      </w:r>
    </w:p>
    <w:p w14:paraId="10B816D9" w14:textId="77777777" w:rsidR="00F02237" w:rsidRDefault="00D90A32">
      <w:pPr>
        <w:numPr>
          <w:ilvl w:val="0"/>
          <w:numId w:val="51"/>
        </w:numPr>
        <w:suppressAutoHyphens w:val="0"/>
        <w:spacing w:before="100" w:beforeAutospacing="1" w:after="100" w:afterAutospacing="1" w:line="240" w:lineRule="auto"/>
        <w:ind w:left="1134" w:right="1134" w:firstLine="0"/>
        <w:jc w:val="both"/>
        <w:rPr>
          <w:rFonts w:eastAsia="MS Mincho"/>
          <w:bCs/>
          <w:szCs w:val="28"/>
          <w:lang w:val="en-US" w:eastAsia="ja-JP"/>
        </w:rPr>
      </w:pPr>
      <w:r>
        <w:rPr>
          <w:rFonts w:eastAsia="MS Mincho"/>
          <w:bCs/>
          <w:szCs w:val="28"/>
          <w:lang w:val="en-US" w:eastAsia="ja-JP"/>
        </w:rPr>
        <w:t>19% involved 2-year-olds</w:t>
      </w:r>
    </w:p>
    <w:p w14:paraId="01514D17" w14:textId="77777777" w:rsidR="00F02237" w:rsidRDefault="00D90A32">
      <w:pPr>
        <w:numPr>
          <w:ilvl w:val="0"/>
          <w:numId w:val="51"/>
        </w:numPr>
        <w:suppressAutoHyphens w:val="0"/>
        <w:spacing w:before="100" w:beforeAutospacing="1" w:after="100" w:afterAutospacing="1" w:line="240" w:lineRule="auto"/>
        <w:ind w:left="1134" w:right="1134" w:firstLine="0"/>
        <w:jc w:val="both"/>
        <w:rPr>
          <w:rFonts w:eastAsia="MS Mincho"/>
          <w:bCs/>
          <w:szCs w:val="28"/>
          <w:lang w:val="en-US" w:eastAsia="ja-JP"/>
        </w:rPr>
      </w:pPr>
      <w:r>
        <w:rPr>
          <w:rFonts w:eastAsia="MS Mincho"/>
          <w:bCs/>
          <w:szCs w:val="28"/>
          <w:lang w:val="en-US" w:eastAsia="ja-JP"/>
        </w:rPr>
        <w:t>14% involved 3-year-olds</w:t>
      </w:r>
    </w:p>
    <w:p w14:paraId="27071F0F" w14:textId="77777777" w:rsidR="00F02237" w:rsidRDefault="00D90A32">
      <w:pPr>
        <w:numPr>
          <w:ilvl w:val="0"/>
          <w:numId w:val="51"/>
        </w:numPr>
        <w:suppressAutoHyphens w:val="0"/>
        <w:spacing w:before="100" w:beforeAutospacing="1" w:after="100" w:afterAutospacing="1" w:line="240" w:lineRule="auto"/>
        <w:ind w:left="1134" w:right="1134" w:firstLine="0"/>
        <w:jc w:val="both"/>
        <w:rPr>
          <w:rFonts w:eastAsia="MS Mincho"/>
          <w:bCs/>
          <w:szCs w:val="28"/>
          <w:lang w:val="en-US" w:eastAsia="ja-JP"/>
        </w:rPr>
      </w:pPr>
      <w:r>
        <w:rPr>
          <w:rFonts w:eastAsia="MS Mincho"/>
          <w:bCs/>
          <w:szCs w:val="28"/>
          <w:lang w:val="en-US" w:eastAsia="ja-JP"/>
        </w:rPr>
        <w:t>6% involved 4-year-olds</w:t>
      </w:r>
    </w:p>
    <w:p w14:paraId="573F42AA" w14:textId="77777777" w:rsidR="00F02237" w:rsidRDefault="00D90A32">
      <w:pPr>
        <w:numPr>
          <w:ilvl w:val="0"/>
          <w:numId w:val="51"/>
        </w:numPr>
        <w:suppressAutoHyphens w:val="0"/>
        <w:spacing w:before="100" w:beforeAutospacing="1" w:after="100" w:afterAutospacing="1" w:line="240" w:lineRule="auto"/>
        <w:ind w:left="1134" w:right="1134" w:firstLine="0"/>
        <w:jc w:val="both"/>
        <w:rPr>
          <w:rFonts w:eastAsia="MS Mincho"/>
          <w:bCs/>
          <w:szCs w:val="28"/>
          <w:lang w:val="en-US" w:eastAsia="ja-JP"/>
        </w:rPr>
      </w:pPr>
      <w:r>
        <w:rPr>
          <w:rFonts w:eastAsia="MS Mincho"/>
          <w:bCs/>
          <w:szCs w:val="28"/>
          <w:lang w:val="en-US" w:eastAsia="ja-JP"/>
        </w:rPr>
        <w:t>Just 7% combined were aged 5 or older</w:t>
      </w:r>
    </w:p>
    <w:p w14:paraId="58EEFCA6" w14:textId="77777777" w:rsidR="00F02237" w:rsidRDefault="00F02237">
      <w:pPr>
        <w:suppressAutoHyphens w:val="0"/>
        <w:spacing w:before="100" w:beforeAutospacing="1" w:after="100" w:afterAutospacing="1" w:line="240" w:lineRule="auto"/>
        <w:ind w:left="1134" w:right="1134"/>
        <w:jc w:val="both"/>
        <w:rPr>
          <w:rFonts w:eastAsia="MS Mincho"/>
          <w:bCs/>
          <w:szCs w:val="28"/>
          <w:lang w:val="en-US" w:eastAsia="ja-JP"/>
        </w:rPr>
      </w:pPr>
    </w:p>
    <w:p w14:paraId="5BBEEC55" w14:textId="77777777" w:rsidR="00F02237" w:rsidRDefault="00F02237">
      <w:pPr>
        <w:suppressAutoHyphens w:val="0"/>
        <w:spacing w:before="100" w:beforeAutospacing="1" w:after="100" w:afterAutospacing="1" w:line="240" w:lineRule="auto"/>
        <w:ind w:left="1134" w:right="1134"/>
        <w:jc w:val="both"/>
        <w:rPr>
          <w:rFonts w:eastAsia="MS Mincho"/>
          <w:bCs/>
          <w:szCs w:val="28"/>
          <w:lang w:val="en-US" w:eastAsia="ja-JP"/>
        </w:rPr>
      </w:pPr>
    </w:p>
    <w:tbl>
      <w:tblPr>
        <w:tblStyle w:val="TableGrid"/>
        <w:tblpPr w:leftFromText="180" w:rightFromText="180" w:vertAnchor="text" w:horzAnchor="page" w:tblpX="2739" w:tblpY="263"/>
        <w:tblW w:w="5240" w:type="dxa"/>
        <w:tblLayout w:type="fixed"/>
        <w:tblLook w:val="04A0" w:firstRow="1" w:lastRow="0" w:firstColumn="1" w:lastColumn="0" w:noHBand="0" w:noVBand="1"/>
      </w:tblPr>
      <w:tblGrid>
        <w:gridCol w:w="1413"/>
        <w:gridCol w:w="1559"/>
        <w:gridCol w:w="1134"/>
        <w:gridCol w:w="1134"/>
      </w:tblGrid>
      <w:tr w:rsidR="00F02237" w14:paraId="2E44568D" w14:textId="77777777">
        <w:trPr>
          <w:trHeight w:val="253"/>
        </w:trPr>
        <w:tc>
          <w:tcPr>
            <w:tcW w:w="1413" w:type="dxa"/>
          </w:tcPr>
          <w:p w14:paraId="30ED4C49" w14:textId="77777777" w:rsidR="00F02237" w:rsidRDefault="00D90A32">
            <w:pPr>
              <w:pStyle w:val="NoSpacing"/>
              <w:rPr>
                <w:sz w:val="20"/>
                <w:lang w:val="en-US"/>
              </w:rPr>
            </w:pPr>
            <w:r>
              <w:rPr>
                <w:sz w:val="20"/>
                <w:lang w:val="en-US"/>
              </w:rPr>
              <w:lastRenderedPageBreak/>
              <w:t>&lt;1yr 31</w:t>
            </w:r>
            <w:proofErr w:type="gramStart"/>
            <w:r>
              <w:rPr>
                <w:sz w:val="20"/>
                <w:lang w:val="en-US"/>
              </w:rPr>
              <w:t>%(</w:t>
            </w:r>
            <w:proofErr w:type="gramEnd"/>
            <w:r>
              <w:rPr>
                <w:sz w:val="20"/>
                <w:lang w:val="en-US"/>
              </w:rPr>
              <w:t>310)</w:t>
            </w:r>
          </w:p>
        </w:tc>
        <w:tc>
          <w:tcPr>
            <w:tcW w:w="1559" w:type="dxa"/>
          </w:tcPr>
          <w:p w14:paraId="1A946A7B" w14:textId="77777777" w:rsidR="00F02237" w:rsidRDefault="00D90A32">
            <w:pPr>
              <w:pStyle w:val="NoSpacing"/>
              <w:rPr>
                <w:sz w:val="20"/>
                <w:lang w:val="en-US"/>
              </w:rPr>
            </w:pPr>
            <w:r>
              <w:rPr>
                <w:sz w:val="20"/>
                <w:lang w:val="en-US"/>
              </w:rPr>
              <w:t>4yr 6</w:t>
            </w:r>
            <w:proofErr w:type="gramStart"/>
            <w:r>
              <w:rPr>
                <w:sz w:val="20"/>
                <w:lang w:val="en-US"/>
              </w:rPr>
              <w:t>%(</w:t>
            </w:r>
            <w:proofErr w:type="gramEnd"/>
            <w:r>
              <w:rPr>
                <w:sz w:val="20"/>
                <w:lang w:val="en-US"/>
              </w:rPr>
              <w:t>59)</w:t>
            </w:r>
          </w:p>
        </w:tc>
        <w:tc>
          <w:tcPr>
            <w:tcW w:w="1134" w:type="dxa"/>
          </w:tcPr>
          <w:p w14:paraId="4AC5C1FB" w14:textId="77777777" w:rsidR="00F02237" w:rsidRDefault="00D90A32">
            <w:pPr>
              <w:pStyle w:val="NoSpacing"/>
              <w:rPr>
                <w:sz w:val="20"/>
                <w:lang w:val="en-US"/>
              </w:rPr>
            </w:pPr>
            <w:r>
              <w:rPr>
                <w:sz w:val="20"/>
                <w:lang w:val="en-US"/>
              </w:rPr>
              <w:t>8yr &lt;1</w:t>
            </w:r>
            <w:proofErr w:type="gramStart"/>
            <w:r>
              <w:rPr>
                <w:sz w:val="20"/>
                <w:lang w:val="en-US"/>
              </w:rPr>
              <w:t>%(</w:t>
            </w:r>
            <w:proofErr w:type="gramEnd"/>
            <w:r>
              <w:rPr>
                <w:sz w:val="20"/>
                <w:lang w:val="en-US"/>
              </w:rPr>
              <w:t>4)</w:t>
            </w:r>
          </w:p>
        </w:tc>
        <w:tc>
          <w:tcPr>
            <w:tcW w:w="1134" w:type="dxa"/>
          </w:tcPr>
          <w:p w14:paraId="1FAF9719" w14:textId="77777777" w:rsidR="00F02237" w:rsidRDefault="00D90A32">
            <w:pPr>
              <w:pStyle w:val="NoSpacing"/>
              <w:rPr>
                <w:sz w:val="20"/>
                <w:lang w:val="en-US"/>
              </w:rPr>
            </w:pPr>
            <w:r>
              <w:rPr>
                <w:sz w:val="20"/>
                <w:lang w:val="en-US"/>
              </w:rPr>
              <w:t>12yr&lt;1</w:t>
            </w:r>
            <w:proofErr w:type="gramStart"/>
            <w:r>
              <w:rPr>
                <w:sz w:val="20"/>
                <w:lang w:val="en-US"/>
              </w:rPr>
              <w:t>%(</w:t>
            </w:r>
            <w:proofErr w:type="gramEnd"/>
            <w:r>
              <w:rPr>
                <w:sz w:val="20"/>
                <w:lang w:val="en-US"/>
              </w:rPr>
              <w:t>1)</w:t>
            </w:r>
          </w:p>
        </w:tc>
      </w:tr>
      <w:tr w:rsidR="00F02237" w14:paraId="51AE232A" w14:textId="77777777">
        <w:trPr>
          <w:trHeight w:val="267"/>
        </w:trPr>
        <w:tc>
          <w:tcPr>
            <w:tcW w:w="1413" w:type="dxa"/>
          </w:tcPr>
          <w:p w14:paraId="0EB9291B" w14:textId="77777777" w:rsidR="00F02237" w:rsidRDefault="00D90A32">
            <w:pPr>
              <w:pStyle w:val="NoSpacing"/>
              <w:rPr>
                <w:sz w:val="20"/>
                <w:lang w:val="en-US"/>
              </w:rPr>
            </w:pPr>
            <w:r>
              <w:rPr>
                <w:sz w:val="20"/>
                <w:lang w:val="en-US"/>
              </w:rPr>
              <w:t>1yr 23</w:t>
            </w:r>
            <w:proofErr w:type="gramStart"/>
            <w:r>
              <w:rPr>
                <w:sz w:val="20"/>
                <w:lang w:val="en-US"/>
              </w:rPr>
              <w:t>%(</w:t>
            </w:r>
            <w:proofErr w:type="gramEnd"/>
            <w:r>
              <w:rPr>
                <w:sz w:val="20"/>
                <w:lang w:val="en-US"/>
              </w:rPr>
              <w:t>236)</w:t>
            </w:r>
          </w:p>
        </w:tc>
        <w:tc>
          <w:tcPr>
            <w:tcW w:w="1559" w:type="dxa"/>
          </w:tcPr>
          <w:p w14:paraId="706AA807" w14:textId="77777777" w:rsidR="00F02237" w:rsidRDefault="00D90A32">
            <w:pPr>
              <w:pStyle w:val="NoSpacing"/>
              <w:rPr>
                <w:sz w:val="20"/>
                <w:lang w:val="en-US"/>
              </w:rPr>
            </w:pPr>
            <w:r>
              <w:rPr>
                <w:sz w:val="20"/>
                <w:lang w:val="en-US"/>
              </w:rPr>
              <w:t>5yr 3</w:t>
            </w:r>
            <w:proofErr w:type="gramStart"/>
            <w:r>
              <w:rPr>
                <w:sz w:val="20"/>
                <w:lang w:val="en-US"/>
              </w:rPr>
              <w:t>%(</w:t>
            </w:r>
            <w:proofErr w:type="gramEnd"/>
            <w:r>
              <w:rPr>
                <w:sz w:val="20"/>
                <w:lang w:val="en-US"/>
              </w:rPr>
              <w:t>32)</w:t>
            </w:r>
          </w:p>
        </w:tc>
        <w:tc>
          <w:tcPr>
            <w:tcW w:w="1134" w:type="dxa"/>
          </w:tcPr>
          <w:p w14:paraId="46BD0FBA" w14:textId="77777777" w:rsidR="00F02237" w:rsidRDefault="00D90A32">
            <w:pPr>
              <w:pStyle w:val="NoSpacing"/>
              <w:rPr>
                <w:sz w:val="20"/>
                <w:lang w:val="en-US"/>
              </w:rPr>
            </w:pPr>
            <w:r>
              <w:rPr>
                <w:sz w:val="20"/>
                <w:lang w:val="en-US"/>
              </w:rPr>
              <w:t>9yr&lt;1</w:t>
            </w:r>
            <w:proofErr w:type="gramStart"/>
            <w:r>
              <w:rPr>
                <w:sz w:val="20"/>
                <w:lang w:val="en-US"/>
              </w:rPr>
              <w:t>%(</w:t>
            </w:r>
            <w:proofErr w:type="gramEnd"/>
            <w:r>
              <w:rPr>
                <w:sz w:val="20"/>
                <w:lang w:val="en-US"/>
              </w:rPr>
              <w:t>2)</w:t>
            </w:r>
          </w:p>
        </w:tc>
        <w:tc>
          <w:tcPr>
            <w:tcW w:w="1134" w:type="dxa"/>
          </w:tcPr>
          <w:p w14:paraId="5E111DB9" w14:textId="77777777" w:rsidR="00F02237" w:rsidRDefault="00D90A32">
            <w:pPr>
              <w:pStyle w:val="NoSpacing"/>
              <w:rPr>
                <w:sz w:val="20"/>
                <w:lang w:val="en-US"/>
              </w:rPr>
            </w:pPr>
            <w:r>
              <w:rPr>
                <w:sz w:val="20"/>
                <w:lang w:val="en-US"/>
              </w:rPr>
              <w:t>13yr &lt;1</w:t>
            </w:r>
            <w:proofErr w:type="gramStart"/>
            <w:r>
              <w:rPr>
                <w:sz w:val="20"/>
                <w:lang w:val="en-US"/>
              </w:rPr>
              <w:t>%(</w:t>
            </w:r>
            <w:proofErr w:type="gramEnd"/>
            <w:r>
              <w:rPr>
                <w:sz w:val="20"/>
                <w:lang w:val="en-US"/>
              </w:rPr>
              <w:t>4)</w:t>
            </w:r>
          </w:p>
        </w:tc>
      </w:tr>
      <w:tr w:rsidR="00F02237" w14:paraId="523F903A" w14:textId="77777777">
        <w:trPr>
          <w:trHeight w:val="253"/>
        </w:trPr>
        <w:tc>
          <w:tcPr>
            <w:tcW w:w="1413" w:type="dxa"/>
          </w:tcPr>
          <w:p w14:paraId="2087DDBF" w14:textId="77777777" w:rsidR="00F02237" w:rsidRDefault="00D90A32">
            <w:pPr>
              <w:pStyle w:val="NoSpacing"/>
              <w:rPr>
                <w:sz w:val="20"/>
                <w:lang w:val="en-US"/>
              </w:rPr>
            </w:pPr>
            <w:r>
              <w:rPr>
                <w:sz w:val="20"/>
                <w:lang w:val="en-US"/>
              </w:rPr>
              <w:t>2yr 19</w:t>
            </w:r>
            <w:proofErr w:type="gramStart"/>
            <w:r>
              <w:rPr>
                <w:sz w:val="20"/>
                <w:lang w:val="en-US"/>
              </w:rPr>
              <w:t>%(</w:t>
            </w:r>
            <w:proofErr w:type="gramEnd"/>
            <w:r>
              <w:rPr>
                <w:sz w:val="20"/>
                <w:lang w:val="en-US"/>
              </w:rPr>
              <w:t>191)</w:t>
            </w:r>
          </w:p>
        </w:tc>
        <w:tc>
          <w:tcPr>
            <w:tcW w:w="1559" w:type="dxa"/>
          </w:tcPr>
          <w:p w14:paraId="1752B9E9" w14:textId="77777777" w:rsidR="00F02237" w:rsidRDefault="00D90A32">
            <w:pPr>
              <w:pStyle w:val="NoSpacing"/>
              <w:rPr>
                <w:sz w:val="20"/>
                <w:lang w:val="en-US"/>
              </w:rPr>
            </w:pPr>
            <w:r>
              <w:rPr>
                <w:sz w:val="20"/>
                <w:lang w:val="en-US"/>
              </w:rPr>
              <w:t>6yr 1</w:t>
            </w:r>
            <w:proofErr w:type="gramStart"/>
            <w:r>
              <w:rPr>
                <w:sz w:val="20"/>
                <w:lang w:val="en-US"/>
              </w:rPr>
              <w:t>%(</w:t>
            </w:r>
            <w:proofErr w:type="gramEnd"/>
            <w:r>
              <w:rPr>
                <w:sz w:val="20"/>
                <w:lang w:val="en-US"/>
              </w:rPr>
              <w:t>10)</w:t>
            </w:r>
          </w:p>
        </w:tc>
        <w:tc>
          <w:tcPr>
            <w:tcW w:w="1134" w:type="dxa"/>
          </w:tcPr>
          <w:p w14:paraId="5BB2EB19" w14:textId="77777777" w:rsidR="00F02237" w:rsidRDefault="00D90A32">
            <w:pPr>
              <w:pStyle w:val="NoSpacing"/>
              <w:rPr>
                <w:sz w:val="20"/>
                <w:lang w:val="en-US"/>
              </w:rPr>
            </w:pPr>
            <w:r>
              <w:rPr>
                <w:sz w:val="20"/>
                <w:lang w:val="en-US"/>
              </w:rPr>
              <w:t>10yr&lt;1</w:t>
            </w:r>
            <w:proofErr w:type="gramStart"/>
            <w:r>
              <w:rPr>
                <w:sz w:val="20"/>
                <w:lang w:val="en-US"/>
              </w:rPr>
              <w:t>%(</w:t>
            </w:r>
            <w:proofErr w:type="gramEnd"/>
            <w:r>
              <w:rPr>
                <w:sz w:val="20"/>
                <w:lang w:val="en-US"/>
              </w:rPr>
              <w:t>3)</w:t>
            </w:r>
          </w:p>
        </w:tc>
        <w:tc>
          <w:tcPr>
            <w:tcW w:w="1134" w:type="dxa"/>
          </w:tcPr>
          <w:p w14:paraId="79F1F48C" w14:textId="77777777" w:rsidR="00F02237" w:rsidRDefault="00D90A32">
            <w:pPr>
              <w:pStyle w:val="NoSpacing"/>
              <w:rPr>
                <w:sz w:val="20"/>
                <w:lang w:val="en-US"/>
              </w:rPr>
            </w:pPr>
            <w:r>
              <w:rPr>
                <w:sz w:val="20"/>
                <w:lang w:val="en-US"/>
              </w:rPr>
              <w:t>14&lt;1</w:t>
            </w:r>
            <w:proofErr w:type="gramStart"/>
            <w:r>
              <w:rPr>
                <w:sz w:val="20"/>
                <w:lang w:val="en-US"/>
              </w:rPr>
              <w:t>%(</w:t>
            </w:r>
            <w:proofErr w:type="gramEnd"/>
            <w:r>
              <w:rPr>
                <w:sz w:val="20"/>
                <w:lang w:val="en-US"/>
              </w:rPr>
              <w:t>4)</w:t>
            </w:r>
          </w:p>
        </w:tc>
      </w:tr>
      <w:tr w:rsidR="00F02237" w14:paraId="6F7B0EB5" w14:textId="77777777">
        <w:trPr>
          <w:trHeight w:val="316"/>
        </w:trPr>
        <w:tc>
          <w:tcPr>
            <w:tcW w:w="1413" w:type="dxa"/>
          </w:tcPr>
          <w:p w14:paraId="6B8CD42A" w14:textId="77777777" w:rsidR="00F02237" w:rsidRDefault="00D90A32">
            <w:pPr>
              <w:pStyle w:val="NoSpacing"/>
              <w:rPr>
                <w:sz w:val="20"/>
                <w:lang w:val="en-US"/>
              </w:rPr>
            </w:pPr>
            <w:r>
              <w:rPr>
                <w:sz w:val="20"/>
                <w:lang w:val="en-US"/>
              </w:rPr>
              <w:t>3yr 14</w:t>
            </w:r>
            <w:proofErr w:type="gramStart"/>
            <w:r>
              <w:rPr>
                <w:sz w:val="20"/>
                <w:lang w:val="en-US"/>
              </w:rPr>
              <w:t>%(</w:t>
            </w:r>
            <w:proofErr w:type="gramEnd"/>
            <w:r>
              <w:rPr>
                <w:sz w:val="20"/>
                <w:lang w:val="en-US"/>
              </w:rPr>
              <w:t>145)</w:t>
            </w:r>
          </w:p>
        </w:tc>
        <w:tc>
          <w:tcPr>
            <w:tcW w:w="1559" w:type="dxa"/>
          </w:tcPr>
          <w:p w14:paraId="14B439F5" w14:textId="77777777" w:rsidR="00F02237" w:rsidRDefault="00D90A32">
            <w:pPr>
              <w:pStyle w:val="NoSpacing"/>
              <w:rPr>
                <w:sz w:val="20"/>
                <w:lang w:val="en-US"/>
              </w:rPr>
            </w:pPr>
            <w:r>
              <w:rPr>
                <w:sz w:val="20"/>
                <w:lang w:val="en-US"/>
              </w:rPr>
              <w:t>7yr&lt;1</w:t>
            </w:r>
            <w:proofErr w:type="gramStart"/>
            <w:r>
              <w:rPr>
                <w:sz w:val="20"/>
                <w:lang w:val="en-US"/>
              </w:rPr>
              <w:t>%(</w:t>
            </w:r>
            <w:proofErr w:type="gramEnd"/>
            <w:r>
              <w:rPr>
                <w:sz w:val="20"/>
                <w:lang w:val="en-US"/>
              </w:rPr>
              <w:t>3)</w:t>
            </w:r>
          </w:p>
        </w:tc>
        <w:tc>
          <w:tcPr>
            <w:tcW w:w="1134" w:type="dxa"/>
          </w:tcPr>
          <w:p w14:paraId="612038A7" w14:textId="77777777" w:rsidR="00F02237" w:rsidRDefault="00D90A32">
            <w:pPr>
              <w:pStyle w:val="NoSpacing"/>
              <w:rPr>
                <w:sz w:val="20"/>
                <w:lang w:val="en-US"/>
              </w:rPr>
            </w:pPr>
            <w:r>
              <w:rPr>
                <w:sz w:val="20"/>
                <w:lang w:val="en-US"/>
              </w:rPr>
              <w:t>11yr&lt;1</w:t>
            </w:r>
            <w:proofErr w:type="gramStart"/>
            <w:r>
              <w:rPr>
                <w:sz w:val="20"/>
                <w:lang w:val="en-US"/>
              </w:rPr>
              <w:t>%(</w:t>
            </w:r>
            <w:proofErr w:type="gramEnd"/>
            <w:r>
              <w:rPr>
                <w:sz w:val="20"/>
                <w:lang w:val="en-US"/>
              </w:rPr>
              <w:t>4)</w:t>
            </w:r>
          </w:p>
        </w:tc>
        <w:tc>
          <w:tcPr>
            <w:tcW w:w="1134" w:type="dxa"/>
          </w:tcPr>
          <w:p w14:paraId="2C2A57E7" w14:textId="77777777" w:rsidR="00F02237" w:rsidRDefault="00D90A32">
            <w:pPr>
              <w:pStyle w:val="NoSpacing"/>
              <w:rPr>
                <w:sz w:val="20"/>
                <w:lang w:val="en-US"/>
              </w:rPr>
            </w:pPr>
            <w:proofErr w:type="spellStart"/>
            <w:r>
              <w:rPr>
                <w:sz w:val="20"/>
                <w:lang w:val="en-US"/>
              </w:rPr>
              <w:t>Unk</w:t>
            </w:r>
            <w:proofErr w:type="spellEnd"/>
            <w:r>
              <w:rPr>
                <w:sz w:val="20"/>
                <w:lang w:val="en-US"/>
              </w:rPr>
              <w:t>&lt;</w:t>
            </w:r>
            <w:proofErr w:type="gramStart"/>
            <w:r>
              <w:rPr>
                <w:sz w:val="20"/>
                <w:lang w:val="en-US"/>
              </w:rPr>
              <w:t>%(</w:t>
            </w:r>
            <w:proofErr w:type="gramEnd"/>
            <w:r>
              <w:rPr>
                <w:sz w:val="20"/>
                <w:lang w:val="en-US"/>
              </w:rPr>
              <w:t>2)</w:t>
            </w:r>
          </w:p>
        </w:tc>
      </w:tr>
    </w:tbl>
    <w:p w14:paraId="5EF03521" w14:textId="77777777" w:rsidR="00F02237" w:rsidRDefault="00F02237">
      <w:pPr>
        <w:pStyle w:val="NoSpacing"/>
        <w:rPr>
          <w:lang w:val="en-US"/>
        </w:rPr>
      </w:pPr>
    </w:p>
    <w:p w14:paraId="40332B19" w14:textId="77777777" w:rsidR="00F02237" w:rsidRDefault="00F02237">
      <w:pPr>
        <w:pStyle w:val="NoSpacing"/>
        <w:ind w:left="567"/>
        <w:rPr>
          <w:sz w:val="20"/>
          <w:lang w:val="en-US" w:eastAsia="de-DE"/>
        </w:rPr>
      </w:pPr>
    </w:p>
    <w:p w14:paraId="06093E72" w14:textId="77777777" w:rsidR="00F02237" w:rsidRDefault="00F02237">
      <w:pPr>
        <w:pStyle w:val="NoSpacing"/>
        <w:rPr>
          <w:sz w:val="20"/>
          <w:lang w:val="en-US"/>
        </w:rPr>
      </w:pPr>
    </w:p>
    <w:p w14:paraId="2BAD3F28" w14:textId="77777777" w:rsidR="00F02237" w:rsidRDefault="00F02237">
      <w:pPr>
        <w:pStyle w:val="NoSpacing"/>
        <w:rPr>
          <w:sz w:val="20"/>
          <w:lang w:val="en-US"/>
        </w:rPr>
      </w:pPr>
    </w:p>
    <w:p w14:paraId="305CADA9" w14:textId="77777777" w:rsidR="00F02237" w:rsidRDefault="00F02237">
      <w:pPr>
        <w:pStyle w:val="NoSpacing"/>
        <w:jc w:val="center"/>
        <w:rPr>
          <w:sz w:val="20"/>
          <w:lang w:val="en-US"/>
        </w:rPr>
      </w:pPr>
    </w:p>
    <w:p w14:paraId="6E7EF4D9" w14:textId="77777777" w:rsidR="00F02237" w:rsidRDefault="00F02237">
      <w:pPr>
        <w:pStyle w:val="NoSpacing"/>
        <w:rPr>
          <w:sz w:val="20"/>
          <w:lang w:val="en-US"/>
        </w:rPr>
      </w:pPr>
    </w:p>
    <w:p w14:paraId="17841B7A" w14:textId="77777777" w:rsidR="00F02237" w:rsidRDefault="00D90A32">
      <w:pPr>
        <w:pStyle w:val="NoSpacing"/>
        <w:jc w:val="center"/>
        <w:rPr>
          <w:sz w:val="20"/>
          <w:lang w:val="en-US"/>
        </w:rPr>
      </w:pPr>
      <w:r>
        <w:rPr>
          <w:sz w:val="20"/>
          <w:lang w:val="en-US"/>
        </w:rPr>
        <w:t xml:space="preserve">Table 1: Percentage total of PVH deaths and raw number of deaths over 27 years </w:t>
      </w:r>
      <w:r>
        <w:rPr>
          <w:sz w:val="20"/>
          <w:lang w:val="en-US"/>
        </w:rPr>
        <w:t>(noheatstroke.org, 2025)</w:t>
      </w:r>
    </w:p>
    <w:p w14:paraId="31D84B79" w14:textId="77777777" w:rsidR="00F02237" w:rsidRDefault="00D90A32">
      <w:pPr>
        <w:spacing w:before="100" w:beforeAutospacing="1" w:after="100" w:afterAutospacing="1"/>
        <w:ind w:left="1134" w:right="1134"/>
        <w:jc w:val="both"/>
        <w:rPr>
          <w:lang w:val="en-US" w:eastAsia="de-DE"/>
        </w:rPr>
      </w:pPr>
      <w:r>
        <w:rPr>
          <w:lang w:val="en-US" w:eastAsia="de-DE"/>
        </w:rPr>
        <w:t>This means that approximately 93% of recorded PVH fatalities occurred in children aged 4 and under. These children are developmentally less capable of recognizing or responding to danger, unable to exit a vehicle independently, and</w:t>
      </w:r>
      <w:r>
        <w:rPr>
          <w:lang w:val="en-US" w:eastAsia="de-DE"/>
        </w:rPr>
        <w:t xml:space="preserve"> often non-verbal. Moreover, infants and toddlers are physiologically more susceptible to heatstroke, with less efficient thermoregulation and a higher surface-area-to-mass ratio than adults, causing them to overheat much faster.</w:t>
      </w:r>
    </w:p>
    <w:p w14:paraId="51D42FDB" w14:textId="77777777" w:rsidR="00F02237" w:rsidRDefault="00D90A32">
      <w:pPr>
        <w:spacing w:before="100" w:beforeAutospacing="1" w:after="100" w:afterAutospacing="1"/>
        <w:ind w:left="1134" w:right="1134"/>
        <w:jc w:val="both"/>
        <w:rPr>
          <w:lang w:val="en-US" w:eastAsia="de-DE"/>
        </w:rPr>
      </w:pPr>
      <w:r>
        <w:rPr>
          <w:lang w:val="en-US" w:eastAsia="de-DE"/>
        </w:rPr>
        <w:t>Many of these children are</w:t>
      </w:r>
      <w:r>
        <w:rPr>
          <w:lang w:val="en-US" w:eastAsia="de-DE"/>
        </w:rPr>
        <w:t xml:space="preserve"> transported in rear-facing Child Restraint Systems (CRS), which can further obscure their presence from a driver’s view. Rear-facing CRS designs, although crucial for crash protection, look identical whether they are occupied or empty; especially if the c</w:t>
      </w:r>
      <w:r>
        <w:rPr>
          <w:lang w:val="en-US" w:eastAsia="de-DE"/>
        </w:rPr>
        <w:t>hild is sleeping or quiet. This visual limitation, combined with everyday distractions and routine disruptions, significantly increases the risk of a child being forgotten.</w:t>
      </w:r>
    </w:p>
    <w:p w14:paraId="543CC8A9" w14:textId="77777777" w:rsidR="00F02237" w:rsidRDefault="00D90A32">
      <w:pPr>
        <w:spacing w:before="100" w:beforeAutospacing="1" w:after="100" w:afterAutospacing="1"/>
        <w:ind w:left="1134" w:right="1134"/>
        <w:jc w:val="both"/>
        <w:rPr>
          <w:lang w:val="en-US" w:eastAsia="de-DE"/>
        </w:rPr>
      </w:pPr>
      <w:r>
        <w:rPr>
          <w:lang w:val="en-US" w:eastAsia="de-DE"/>
        </w:rPr>
        <w:t>Globally, these data sets reinforce the need for targeted detection technologies th</w:t>
      </w:r>
      <w:r>
        <w:rPr>
          <w:lang w:val="en-US" w:eastAsia="de-DE"/>
        </w:rPr>
        <w:t>at are sensitive to the presence of small children, particularly in the rear seats of vehicles. Any regulatory countermeasure must consider that the most at-risk group are those least capable of advocating for themselves and most dependent on external prot</w:t>
      </w:r>
      <w:r>
        <w:rPr>
          <w:lang w:val="en-US" w:eastAsia="de-DE"/>
        </w:rPr>
        <w:t>ections.</w:t>
      </w:r>
    </w:p>
    <w:p w14:paraId="61E003FB" w14:textId="77777777" w:rsidR="00F02237" w:rsidRDefault="00D90A32">
      <w:pPr>
        <w:spacing w:before="100" w:beforeAutospacing="1" w:after="100" w:afterAutospacing="1"/>
        <w:ind w:left="1134" w:right="1134"/>
        <w:jc w:val="both"/>
        <w:rPr>
          <w:b/>
          <w:bCs/>
          <w:lang w:val="en-US" w:eastAsia="de-DE"/>
        </w:rPr>
      </w:pPr>
      <w:r>
        <w:rPr>
          <w:b/>
          <w:bCs/>
          <w:lang w:val="en-US" w:eastAsia="de-DE"/>
        </w:rPr>
        <w:t>13. Internal vehicle conditions</w:t>
      </w:r>
    </w:p>
    <w:p w14:paraId="6A058F5E" w14:textId="77777777" w:rsidR="00F02237" w:rsidRDefault="00D90A32">
      <w:pPr>
        <w:spacing w:before="100" w:beforeAutospacing="1" w:after="100" w:afterAutospacing="1"/>
        <w:ind w:left="1134" w:right="1134"/>
        <w:jc w:val="both"/>
        <w:rPr>
          <w:lang w:val="en-US"/>
        </w:rPr>
      </w:pPr>
      <w:r>
        <w:rPr>
          <w:lang w:val="en-US"/>
        </w:rPr>
        <w:t>Internal vehicle conditions influence the severity of CLIV cases significantly. Solar irradiation intensity is the amount of energy per square meter the sun delivers in watts/square meter. With a typical sustained s</w:t>
      </w:r>
      <w:r>
        <w:rPr>
          <w:lang w:val="en-US"/>
        </w:rPr>
        <w:t>olar irradiance of 700 -1000 watts/square meter, vehicle internal temperature increased to 40°C in 20 minutes and 42°C in 33 minutes (</w:t>
      </w:r>
      <w:proofErr w:type="spellStart"/>
      <w:r>
        <w:rPr>
          <w:lang w:val="en-US"/>
        </w:rPr>
        <w:t>Xuhao</w:t>
      </w:r>
      <w:proofErr w:type="spellEnd"/>
      <w:r>
        <w:rPr>
          <w:lang w:val="en-US"/>
        </w:rPr>
        <w:t xml:space="preserve"> et. Al., 2021). In simulations, an occupant between 1-5 years of age under these conditions would have a core temper</w:t>
      </w:r>
      <w:r>
        <w:rPr>
          <w:lang w:val="en-US"/>
        </w:rPr>
        <w:t xml:space="preserve">ature of 38°C after 72 minutes and would continue to climb fast to 39°C after 108 minutes. At this body temperature, it is recommended to bring children to the emergency room. This also doesn’t consider that the body’s set point temperature is adjusted to </w:t>
      </w:r>
      <w:r>
        <w:rPr>
          <w:lang w:val="en-US"/>
        </w:rPr>
        <w:t>that level internally rather than forced on it externally when recommended to take the child to the hospital (</w:t>
      </w:r>
      <w:proofErr w:type="spellStart"/>
      <w:r>
        <w:rPr>
          <w:lang w:val="en-US"/>
        </w:rPr>
        <w:t>Xuhao</w:t>
      </w:r>
      <w:proofErr w:type="spellEnd"/>
      <w:r>
        <w:rPr>
          <w:lang w:val="en-US"/>
        </w:rPr>
        <w:t xml:space="preserve"> et. Al., 2021; </w:t>
      </w:r>
      <w:proofErr w:type="spellStart"/>
      <w:r>
        <w:rPr>
          <w:lang w:val="en-US"/>
        </w:rPr>
        <w:t>IQWiG</w:t>
      </w:r>
      <w:proofErr w:type="spellEnd"/>
      <w:r>
        <w:rPr>
          <w:lang w:val="en-US"/>
        </w:rPr>
        <w:t xml:space="preserve">, 2022; Cleveland Clinic, 2021). Even more pernicious, there is significant body water loss, up to 1% of a child’s body </w:t>
      </w:r>
      <w:r>
        <w:rPr>
          <w:lang w:val="en-US"/>
        </w:rPr>
        <w:t>weight, at 72 minutes. This reduces the temperature necessary to induce heat stroke. For example, an ambient temperature of 34°C can have heat exhaustion possible at a sustained exposure of 40% humidity, but a high risk of heatstroke at 80% humidity in adu</w:t>
      </w:r>
      <w:r>
        <w:rPr>
          <w:lang w:val="en-US"/>
        </w:rPr>
        <w:t>lts (</w:t>
      </w:r>
      <w:proofErr w:type="spellStart"/>
      <w:r>
        <w:rPr>
          <w:lang w:val="en-US"/>
        </w:rPr>
        <w:t>Xuhao</w:t>
      </w:r>
      <w:proofErr w:type="spellEnd"/>
      <w:r>
        <w:rPr>
          <w:lang w:val="en-US"/>
        </w:rPr>
        <w:t xml:space="preserve"> et. Al., 2021; </w:t>
      </w:r>
      <w:proofErr w:type="spellStart"/>
      <w:r>
        <w:rPr>
          <w:lang w:val="en-US"/>
        </w:rPr>
        <w:t>Duzinski</w:t>
      </w:r>
      <w:proofErr w:type="spellEnd"/>
      <w:r>
        <w:rPr>
          <w:lang w:val="en-US"/>
        </w:rPr>
        <w:t xml:space="preserve"> et. AL., 2013). This also doesn’t consider that children are more susceptible to body temperature increases. This has dire implications, considering in 2019, 88% of CLIV cases were left in the vehicle for 2 hours or more </w:t>
      </w:r>
      <w:r>
        <w:rPr>
          <w:lang w:val="en-US"/>
        </w:rPr>
        <w:t>(NHTSA, 2022). Therefore, with sustained internal temperatures and increased humidity, danger of heatstroke is likely.</w:t>
      </w:r>
    </w:p>
    <w:p w14:paraId="120D736B" w14:textId="77777777" w:rsidR="00F02237" w:rsidRDefault="00D90A32">
      <w:pPr>
        <w:spacing w:before="100" w:beforeAutospacing="1" w:after="100" w:afterAutospacing="1"/>
        <w:ind w:left="1134" w:right="1134"/>
        <w:jc w:val="both"/>
        <w:rPr>
          <w:lang w:val="en-US"/>
        </w:rPr>
      </w:pPr>
      <w:r>
        <w:rPr>
          <w:lang w:val="en-US"/>
        </w:rPr>
        <w:t>In CLIV cases, oftentimes the vehicle is located outside or in a non-sheltered or non-air-conditioned environment. Of the 2019 CLIV field</w:t>
      </w:r>
      <w:r>
        <w:rPr>
          <w:lang w:val="en-US"/>
        </w:rPr>
        <w:t xml:space="preserve"> events in the United States, 72% of cases were not shaded at all, 14% partially and only 2% having shade, with vehicle </w:t>
      </w:r>
      <w:proofErr w:type="spellStart"/>
      <w:r>
        <w:rPr>
          <w:lang w:val="en-US"/>
        </w:rPr>
        <w:t>colour</w:t>
      </w:r>
      <w:proofErr w:type="spellEnd"/>
      <w:r>
        <w:rPr>
          <w:lang w:val="en-US"/>
        </w:rPr>
        <w:t xml:space="preserve"> having no direct influence (NHTSA, 2022). This means that CLIV PVH is significantly deadlier in direct or partial sun as standard</w:t>
      </w:r>
      <w:r>
        <w:rPr>
          <w:lang w:val="en-US"/>
        </w:rPr>
        <w:t xml:space="preserve"> solar irradiance is strongest directly, rather than indirectly under shade (</w:t>
      </w:r>
      <w:proofErr w:type="spellStart"/>
      <w:r>
        <w:rPr>
          <w:lang w:val="en-US"/>
        </w:rPr>
        <w:t>Xuhao</w:t>
      </w:r>
      <w:proofErr w:type="spellEnd"/>
      <w:r>
        <w:rPr>
          <w:lang w:val="en-US"/>
        </w:rPr>
        <w:t xml:space="preserve"> et. Al., 2021). Oftentimes, these cases occur when parked at the home residence or workplace, with the intended destination of the forgotten child being day-care. These are </w:t>
      </w:r>
      <w:r>
        <w:rPr>
          <w:lang w:val="en-US"/>
        </w:rPr>
        <w:t xml:space="preserve">a result of either Forgotten Baby Syndrome (FBS), or an atypical routine leading to misplacing the child (NHTSA, 2022). This is confirmed by miscommunication, forgetting to drop off at day-care and childcare provider mismanagement making up 63.6% – 66% of </w:t>
      </w:r>
      <w:r>
        <w:rPr>
          <w:lang w:val="en-US"/>
        </w:rPr>
        <w:t xml:space="preserve">unknowingly left CLIV cases (Chandler et. Al., 2024; </w:t>
      </w:r>
      <w:proofErr w:type="spellStart"/>
      <w:r>
        <w:rPr>
          <w:lang w:val="en-US"/>
        </w:rPr>
        <w:t>KidsandCars</w:t>
      </w:r>
      <w:proofErr w:type="spellEnd"/>
      <w:r>
        <w:rPr>
          <w:lang w:val="en-US"/>
        </w:rPr>
        <w:t xml:space="preserve">, 2024). It is likely that if </w:t>
      </w:r>
      <w:r>
        <w:rPr>
          <w:lang w:val="en-US"/>
        </w:rPr>
        <w:lastRenderedPageBreak/>
        <w:t>the final destination were shaded, air-conditioned or an underground park where direct solar irradiance wasn’t possible, CLIV cases could be avoided. However, man</w:t>
      </w:r>
      <w:r>
        <w:rPr>
          <w:lang w:val="en-US"/>
        </w:rPr>
        <w:t>y parents park in the open without shade, and most carparks are in the open air</w:t>
      </w:r>
    </w:p>
    <w:p w14:paraId="725A0B85" w14:textId="77777777" w:rsidR="00F02237" w:rsidRDefault="00D90A32">
      <w:pPr>
        <w:spacing w:before="100" w:beforeAutospacing="1" w:after="100" w:afterAutospacing="1"/>
        <w:ind w:left="1134" w:right="1134"/>
        <w:jc w:val="both"/>
        <w:rPr>
          <w:b/>
          <w:bCs/>
          <w:lang w:val="en-US"/>
        </w:rPr>
      </w:pPr>
      <w:r>
        <w:rPr>
          <w:b/>
          <w:bCs/>
          <w:lang w:val="en-US"/>
        </w:rPr>
        <w:t>14. Countermeasures Currently Available</w:t>
      </w:r>
    </w:p>
    <w:p w14:paraId="0378EF9F" w14:textId="77777777" w:rsidR="00F02237" w:rsidRDefault="00D90A32">
      <w:pPr>
        <w:spacing w:before="100" w:beforeAutospacing="1" w:after="100" w:afterAutospacing="1"/>
        <w:ind w:left="1134" w:right="1134"/>
        <w:jc w:val="both"/>
        <w:rPr>
          <w:lang w:val="en-US"/>
        </w:rPr>
      </w:pPr>
      <w:r>
        <w:rPr>
          <w:lang w:val="en-US"/>
        </w:rPr>
        <w:t xml:space="preserve">A range of countermeasures are available today to help prevent children from being left in vehicles, varying in complexity and </w:t>
      </w:r>
      <w:r>
        <w:rPr>
          <w:lang w:val="en-US"/>
        </w:rPr>
        <w:t>technological sophistication. The most widely adopted low-tech solution is the requirement for a physical inspection, where the driver must walk to the rear of the vehicle (in buses) and manually confirm that no child remains onboard, often enforced via an</w:t>
      </w:r>
      <w:r>
        <w:rPr>
          <w:lang w:val="en-US"/>
        </w:rPr>
        <w:t xml:space="preserve"> alarm deactivation button located at the back of the bus. This approach is cost-effective and has been successfully implemented in countries such as the Republic of Korea and parts of Australia. In addition to procedural methods, vehicles may be equipped </w:t>
      </w:r>
      <w:r>
        <w:rPr>
          <w:lang w:val="en-US"/>
        </w:rPr>
        <w:t>with indirect sensing systems, which infer child presence based on input from seat belt sensors, door activity, weight sensors, or ignition status. These systems do not detect a child directly but rely on logical inference to issue alerts. More advanced di</w:t>
      </w:r>
      <w:r>
        <w:rPr>
          <w:lang w:val="en-US"/>
        </w:rPr>
        <w:t>rect sensing technologies are increasingly being integrated into new vehicles and rely on ultrasonic sensors, infrared cameras, ultra-wideband (UWB) radar, or carbon dioxide monitoring to detect movement, body heat, or respiration inside the vehicle cabin.</w:t>
      </w:r>
      <w:r>
        <w:rPr>
          <w:lang w:val="en-US"/>
        </w:rPr>
        <w:t xml:space="preserve"> Upon detection, these systems typically trigger visual and audible alerts and, in some cases, can connect to smartphone applications or emergency services. Each of these methods address different use cases and vehicle types, and they are most effective wh</w:t>
      </w:r>
      <w:r>
        <w:rPr>
          <w:lang w:val="en-US"/>
        </w:rPr>
        <w:t>en combined with public awareness, training, and regulatory enforcement to ensure consistent adoption and performance.</w:t>
      </w:r>
    </w:p>
    <w:p w14:paraId="518D5571" w14:textId="77777777" w:rsidR="00F02237" w:rsidRDefault="00D90A32">
      <w:pPr>
        <w:spacing w:before="100" w:beforeAutospacing="1" w:after="100" w:afterAutospacing="1"/>
        <w:ind w:left="1134" w:right="1134"/>
        <w:jc w:val="both"/>
        <w:rPr>
          <w:rFonts w:eastAsia="MS Mincho"/>
          <w:b/>
          <w:bCs/>
          <w:sz w:val="21"/>
          <w:szCs w:val="22"/>
          <w:lang w:val="en-US" w:eastAsia="ja-JP"/>
        </w:rPr>
      </w:pPr>
      <w:r>
        <w:rPr>
          <w:rFonts w:eastAsia="MS Mincho"/>
          <w:b/>
          <w:bCs/>
          <w:sz w:val="21"/>
          <w:szCs w:val="22"/>
          <w:lang w:val="en-US" w:eastAsia="ja-JP"/>
        </w:rPr>
        <w:t xml:space="preserve">15. Caregiver Responsibility </w:t>
      </w:r>
    </w:p>
    <w:p w14:paraId="3613B01C" w14:textId="77777777" w:rsidR="00F02237" w:rsidRDefault="00D90A32">
      <w:pPr>
        <w:spacing w:before="100" w:beforeAutospacing="1" w:after="100" w:afterAutospacing="1"/>
        <w:ind w:left="1134" w:right="1134"/>
        <w:jc w:val="both"/>
        <w:rPr>
          <w:lang w:val="en-US"/>
        </w:rPr>
      </w:pPr>
      <w:r>
        <w:rPr>
          <w:lang w:val="en-US"/>
        </w:rPr>
        <w:t xml:space="preserve">Despite increasing public discourse on child safety, caregiver awareness remains a critical barrier to </w:t>
      </w:r>
      <w:r>
        <w:rPr>
          <w:lang w:val="en-US"/>
        </w:rPr>
        <w:t>preventing CLIV incidents globally. Multiple studies confirm that while many parents acknowledge the danger of PVH in theory, they consistently underestimate its immediacy and likelihood in their own circumstances.</w:t>
      </w:r>
    </w:p>
    <w:p w14:paraId="2C57F6C4" w14:textId="77777777" w:rsidR="00F02237" w:rsidRDefault="00D90A32">
      <w:pPr>
        <w:spacing w:before="100" w:beforeAutospacing="1" w:after="100" w:afterAutospacing="1"/>
        <w:ind w:left="1134" w:right="1134"/>
        <w:jc w:val="both"/>
        <w:rPr>
          <w:lang w:val="en-US"/>
        </w:rPr>
      </w:pPr>
      <w:r>
        <w:rPr>
          <w:lang w:val="en-US"/>
        </w:rPr>
        <w:t xml:space="preserve">A Saudi Arabian study by </w:t>
      </w:r>
      <w:proofErr w:type="spellStart"/>
      <w:r>
        <w:rPr>
          <w:lang w:val="en-US"/>
        </w:rPr>
        <w:t>Alowirdi</w:t>
      </w:r>
      <w:proofErr w:type="spellEnd"/>
      <w:r>
        <w:rPr>
          <w:lang w:val="en-US"/>
        </w:rPr>
        <w:t xml:space="preserve"> et al. </w:t>
      </w:r>
      <w:r>
        <w:rPr>
          <w:lang w:val="en-US"/>
        </w:rPr>
        <w:t>(2020) surveyed 209 parents in Riyadh to evaluate their knowledge and beliefs around PVH. The findings were concerning:</w:t>
      </w:r>
    </w:p>
    <w:p w14:paraId="45A299D1" w14:textId="77777777" w:rsidR="00F02237" w:rsidRDefault="00D90A32">
      <w:pPr>
        <w:numPr>
          <w:ilvl w:val="0"/>
          <w:numId w:val="51"/>
        </w:numPr>
        <w:suppressAutoHyphens w:val="0"/>
        <w:spacing w:before="100" w:beforeAutospacing="1" w:after="100" w:afterAutospacing="1" w:line="240" w:lineRule="auto"/>
        <w:ind w:left="1560" w:right="1134" w:firstLine="0"/>
        <w:jc w:val="both"/>
        <w:rPr>
          <w:rFonts w:eastAsia="MS Mincho"/>
          <w:bCs/>
          <w:szCs w:val="28"/>
          <w:lang w:val="en-US" w:eastAsia="ja-JP"/>
        </w:rPr>
      </w:pPr>
      <w:r>
        <w:rPr>
          <w:rFonts w:eastAsia="MS Mincho"/>
          <w:bCs/>
          <w:szCs w:val="28"/>
          <w:lang w:val="en-US" w:eastAsia="ja-JP"/>
        </w:rPr>
        <w:t>25% of parents admitted they had left one or more of their children unattended in a locked car on a sunny day; despite high ambient temp</w:t>
      </w:r>
      <w:r>
        <w:rPr>
          <w:rFonts w:eastAsia="MS Mincho"/>
          <w:bCs/>
          <w:szCs w:val="28"/>
          <w:lang w:val="en-US" w:eastAsia="ja-JP"/>
        </w:rPr>
        <w:t>eratures in the region.</w:t>
      </w:r>
    </w:p>
    <w:p w14:paraId="09F3ADE3" w14:textId="77777777" w:rsidR="00F02237" w:rsidRDefault="00D90A32">
      <w:pPr>
        <w:numPr>
          <w:ilvl w:val="0"/>
          <w:numId w:val="51"/>
        </w:numPr>
        <w:suppressAutoHyphens w:val="0"/>
        <w:spacing w:before="100" w:beforeAutospacing="1" w:after="100" w:afterAutospacing="1" w:line="240" w:lineRule="auto"/>
        <w:ind w:left="1560" w:right="1134" w:firstLine="0"/>
        <w:jc w:val="both"/>
        <w:rPr>
          <w:rFonts w:eastAsia="MS Mincho"/>
          <w:bCs/>
          <w:szCs w:val="28"/>
          <w:lang w:val="en-US" w:eastAsia="ja-JP"/>
        </w:rPr>
      </w:pPr>
      <w:r>
        <w:rPr>
          <w:rFonts w:eastAsia="MS Mincho"/>
          <w:bCs/>
          <w:szCs w:val="28"/>
          <w:lang w:val="en-US" w:eastAsia="ja-JP"/>
        </w:rPr>
        <w:t xml:space="preserve">While nearly 79% of parents reported awareness of accidental child deaths due to heatstroke in vehicles, this awareness did not translate into consistent </w:t>
      </w:r>
      <w:proofErr w:type="spellStart"/>
      <w:r>
        <w:rPr>
          <w:rFonts w:eastAsia="MS Mincho"/>
          <w:bCs/>
          <w:szCs w:val="28"/>
          <w:lang w:val="en-US" w:eastAsia="ja-JP"/>
        </w:rPr>
        <w:t>behavioural</w:t>
      </w:r>
      <w:proofErr w:type="spellEnd"/>
      <w:r>
        <w:rPr>
          <w:rFonts w:eastAsia="MS Mincho"/>
          <w:bCs/>
          <w:szCs w:val="28"/>
          <w:lang w:val="en-US" w:eastAsia="ja-JP"/>
        </w:rPr>
        <w:t xml:space="preserve"> caution.</w:t>
      </w:r>
    </w:p>
    <w:p w14:paraId="64629177" w14:textId="77777777" w:rsidR="00F02237" w:rsidRDefault="00D90A32">
      <w:pPr>
        <w:numPr>
          <w:ilvl w:val="0"/>
          <w:numId w:val="51"/>
        </w:numPr>
        <w:suppressAutoHyphens w:val="0"/>
        <w:spacing w:before="100" w:beforeAutospacing="1" w:after="100" w:afterAutospacing="1" w:line="240" w:lineRule="auto"/>
        <w:ind w:left="1560" w:right="1134" w:firstLine="0"/>
        <w:jc w:val="both"/>
        <w:rPr>
          <w:rFonts w:eastAsia="MS Mincho"/>
          <w:bCs/>
          <w:szCs w:val="28"/>
          <w:lang w:val="en-US" w:eastAsia="ja-JP"/>
        </w:rPr>
      </w:pPr>
      <w:r>
        <w:rPr>
          <w:rFonts w:eastAsia="MS Mincho"/>
          <w:bCs/>
          <w:szCs w:val="28"/>
          <w:lang w:val="en-US" w:eastAsia="ja-JP"/>
        </w:rPr>
        <w:t>The data suggested that awareness campaigns alone may not</w:t>
      </w:r>
      <w:r>
        <w:rPr>
          <w:rFonts w:eastAsia="MS Mincho"/>
          <w:bCs/>
          <w:szCs w:val="28"/>
          <w:lang w:val="en-US" w:eastAsia="ja-JP"/>
        </w:rPr>
        <w:t xml:space="preserve"> be sufficient to reduce risk, particularly in environments where </w:t>
      </w:r>
      <w:proofErr w:type="spellStart"/>
      <w:r>
        <w:rPr>
          <w:rFonts w:eastAsia="MS Mincho"/>
          <w:bCs/>
          <w:szCs w:val="28"/>
          <w:lang w:val="en-US" w:eastAsia="ja-JP"/>
        </w:rPr>
        <w:t>behaviour</w:t>
      </w:r>
      <w:proofErr w:type="spellEnd"/>
      <w:r>
        <w:rPr>
          <w:rFonts w:eastAsia="MS Mincho"/>
          <w:bCs/>
          <w:szCs w:val="28"/>
          <w:lang w:val="en-US" w:eastAsia="ja-JP"/>
        </w:rPr>
        <w:t xml:space="preserve"> is influenced more by routine and perceived low personal risk than by information.</w:t>
      </w:r>
    </w:p>
    <w:p w14:paraId="34735E52" w14:textId="77777777" w:rsidR="00F02237" w:rsidRDefault="00D90A32">
      <w:pPr>
        <w:spacing w:before="100" w:beforeAutospacing="1" w:after="100" w:afterAutospacing="1"/>
        <w:ind w:left="1134" w:right="1134"/>
        <w:jc w:val="both"/>
        <w:rPr>
          <w:lang w:val="en-US"/>
        </w:rPr>
      </w:pPr>
      <w:r>
        <w:rPr>
          <w:lang w:val="en-US"/>
        </w:rPr>
        <w:t xml:space="preserve">Similar trends were observed in the United States. A national survey conducted by </w:t>
      </w:r>
      <w:proofErr w:type="spellStart"/>
      <w:r>
        <w:rPr>
          <w:lang w:val="en-US"/>
        </w:rPr>
        <w:t>Sartin</w:t>
      </w:r>
      <w:proofErr w:type="spellEnd"/>
      <w:r>
        <w:rPr>
          <w:lang w:val="en-US"/>
        </w:rPr>
        <w:t xml:space="preserve"> et al. (</w:t>
      </w:r>
      <w:r>
        <w:rPr>
          <w:lang w:val="en-US"/>
        </w:rPr>
        <w:t>2023) revealed:</w:t>
      </w:r>
    </w:p>
    <w:p w14:paraId="48F62C55" w14:textId="77777777" w:rsidR="00F02237" w:rsidRDefault="00D90A32">
      <w:pPr>
        <w:numPr>
          <w:ilvl w:val="0"/>
          <w:numId w:val="51"/>
        </w:numPr>
        <w:suppressAutoHyphens w:val="0"/>
        <w:spacing w:before="100" w:beforeAutospacing="1" w:after="100" w:afterAutospacing="1" w:line="240" w:lineRule="auto"/>
        <w:ind w:left="1560" w:right="1134" w:firstLine="0"/>
        <w:jc w:val="both"/>
        <w:rPr>
          <w:rFonts w:eastAsia="MS Mincho"/>
          <w:bCs/>
          <w:szCs w:val="28"/>
          <w:lang w:val="en-US" w:eastAsia="ja-JP"/>
        </w:rPr>
      </w:pPr>
      <w:r>
        <w:rPr>
          <w:rFonts w:eastAsia="MS Mincho"/>
          <w:bCs/>
          <w:szCs w:val="28"/>
          <w:lang w:val="en-US" w:eastAsia="ja-JP"/>
        </w:rPr>
        <w:t>90% of adults supported the idea of using vehicle technologies to detect and prevent child heatstroke.</w:t>
      </w:r>
    </w:p>
    <w:p w14:paraId="270F89BA" w14:textId="77777777" w:rsidR="00F02237" w:rsidRDefault="00D90A32">
      <w:pPr>
        <w:numPr>
          <w:ilvl w:val="0"/>
          <w:numId w:val="51"/>
        </w:numPr>
        <w:suppressAutoHyphens w:val="0"/>
        <w:spacing w:before="100" w:beforeAutospacing="1" w:after="100" w:afterAutospacing="1" w:line="240" w:lineRule="auto"/>
        <w:ind w:left="1560" w:right="1134" w:firstLine="0"/>
        <w:jc w:val="both"/>
        <w:rPr>
          <w:rFonts w:eastAsia="MS Mincho"/>
          <w:bCs/>
          <w:szCs w:val="28"/>
          <w:lang w:val="en-US" w:eastAsia="ja-JP"/>
        </w:rPr>
      </w:pPr>
      <w:r>
        <w:rPr>
          <w:rFonts w:eastAsia="MS Mincho"/>
          <w:bCs/>
          <w:szCs w:val="28"/>
          <w:lang w:val="en-US" w:eastAsia="ja-JP"/>
        </w:rPr>
        <w:t>However, over 50% had not been exposed to any targeted awareness campaigns or educational messaging on the topic.</w:t>
      </w:r>
    </w:p>
    <w:p w14:paraId="1A237E0A" w14:textId="77777777" w:rsidR="00F02237" w:rsidRDefault="00D90A32">
      <w:pPr>
        <w:numPr>
          <w:ilvl w:val="0"/>
          <w:numId w:val="51"/>
        </w:numPr>
        <w:suppressAutoHyphens w:val="0"/>
        <w:spacing w:before="100" w:beforeAutospacing="1" w:after="100" w:afterAutospacing="1" w:line="240" w:lineRule="auto"/>
        <w:ind w:left="1560" w:right="1134" w:firstLine="0"/>
        <w:jc w:val="both"/>
        <w:rPr>
          <w:rFonts w:eastAsia="MS Mincho"/>
          <w:bCs/>
          <w:szCs w:val="28"/>
          <w:lang w:val="en-US" w:eastAsia="ja-JP"/>
        </w:rPr>
      </w:pPr>
      <w:r>
        <w:rPr>
          <w:rFonts w:eastAsia="MS Mincho"/>
          <w:bCs/>
          <w:szCs w:val="28"/>
          <w:lang w:val="en-US" w:eastAsia="ja-JP"/>
        </w:rPr>
        <w:t>Among those who had hea</w:t>
      </w:r>
      <w:r>
        <w:rPr>
          <w:rFonts w:eastAsia="MS Mincho"/>
          <w:bCs/>
          <w:szCs w:val="28"/>
          <w:lang w:val="en-US" w:eastAsia="ja-JP"/>
        </w:rPr>
        <w:t>rd of CLIV risks, many still believed their own child was not at risk, indicating a cognitive disconnect between general knowledge and personal applicability.</w:t>
      </w:r>
    </w:p>
    <w:p w14:paraId="5EA6F476" w14:textId="77777777" w:rsidR="00F02237" w:rsidRDefault="00D90A32">
      <w:pPr>
        <w:spacing w:before="100" w:beforeAutospacing="1" w:after="100" w:afterAutospacing="1"/>
        <w:ind w:left="1134" w:right="1134"/>
        <w:jc w:val="both"/>
        <w:rPr>
          <w:lang w:val="en-US"/>
        </w:rPr>
      </w:pPr>
      <w:r>
        <w:rPr>
          <w:lang w:val="en-US"/>
        </w:rPr>
        <w:t>The "</w:t>
      </w:r>
      <w:r>
        <w:rPr>
          <w:i/>
          <w:lang w:val="en-US"/>
        </w:rPr>
        <w:t>it wouldn't happen to me</w:t>
      </w:r>
      <w:r>
        <w:rPr>
          <w:lang w:val="en-US"/>
        </w:rPr>
        <w:t>" mindset is particularly dangerous in the context of FBS, where con</w:t>
      </w:r>
      <w:r>
        <w:rPr>
          <w:lang w:val="en-US"/>
        </w:rPr>
        <w:t xml:space="preserve">fident and loving parents mistakenly forget their child is in the vehicle due to routine-based memory failures. Many caregivers rely on habitual </w:t>
      </w:r>
      <w:proofErr w:type="spellStart"/>
      <w:r>
        <w:rPr>
          <w:lang w:val="en-US"/>
        </w:rPr>
        <w:t>behaviours</w:t>
      </w:r>
      <w:proofErr w:type="spellEnd"/>
      <w:r>
        <w:rPr>
          <w:lang w:val="en-US"/>
        </w:rPr>
        <w:t xml:space="preserve"> or assumptions </w:t>
      </w:r>
      <w:r>
        <w:rPr>
          <w:lang w:val="en-US"/>
        </w:rPr>
        <w:lastRenderedPageBreak/>
        <w:t>(such as believing they already dropped off their child), rather than actively verify</w:t>
      </w:r>
      <w:r>
        <w:rPr>
          <w:lang w:val="en-US"/>
        </w:rPr>
        <w:t>ing a child’s presence in the back seat.</w:t>
      </w:r>
    </w:p>
    <w:p w14:paraId="45FD40DD" w14:textId="77777777" w:rsidR="00F02237" w:rsidRDefault="00D90A32">
      <w:pPr>
        <w:spacing w:before="100" w:beforeAutospacing="1" w:after="100" w:afterAutospacing="1"/>
        <w:ind w:left="1134" w:right="1134"/>
        <w:jc w:val="both"/>
        <w:rPr>
          <w:lang w:val="en-US"/>
        </w:rPr>
      </w:pPr>
      <w:r>
        <w:rPr>
          <w:lang w:val="en-US"/>
        </w:rPr>
        <w:t>Furthermore, modern vehicle designs may contribute to a false sense of security. Some parents believe that newer cars with tinted windows or improved insulation reduce risk. Others rely on quick errands or brief sto</w:t>
      </w:r>
      <w:r>
        <w:rPr>
          <w:lang w:val="en-US"/>
        </w:rPr>
        <w:t>ps, believing that short durations pose minimal danger, a belief directly contradicted by medical and environmental data showing that 75% of the heat increase in a vehicle occurs within the first 5 minutes.</w:t>
      </w:r>
    </w:p>
    <w:p w14:paraId="1FAE2AA4" w14:textId="77777777" w:rsidR="00F02237" w:rsidRDefault="00D90A32">
      <w:pPr>
        <w:spacing w:before="100" w:beforeAutospacing="1" w:after="100" w:afterAutospacing="1"/>
        <w:ind w:left="1134" w:right="1134"/>
        <w:jc w:val="both"/>
        <w:rPr>
          <w:lang w:val="en-US"/>
        </w:rPr>
      </w:pPr>
      <w:r>
        <w:rPr>
          <w:lang w:val="en-US"/>
        </w:rPr>
        <w:t>These findings underline the limited effectivenes</w:t>
      </w:r>
      <w:r>
        <w:rPr>
          <w:lang w:val="en-US"/>
        </w:rPr>
        <w:t xml:space="preserve">s of educational campaigns on their own. While public awareness remains a crucial pillar, the data supports the IWG’s conclusion that technical countermeasures are necessary to compensate for human error, distraction, and </w:t>
      </w:r>
      <w:proofErr w:type="spellStart"/>
      <w:r>
        <w:rPr>
          <w:lang w:val="en-US"/>
        </w:rPr>
        <w:t>behavioural</w:t>
      </w:r>
      <w:proofErr w:type="spellEnd"/>
      <w:r>
        <w:rPr>
          <w:lang w:val="en-US"/>
        </w:rPr>
        <w:t xml:space="preserve"> gaps. Market-ready mat</w:t>
      </w:r>
      <w:r>
        <w:rPr>
          <w:lang w:val="en-US"/>
        </w:rPr>
        <w:t>ure sensor-based systems, alerts, and vehicle-integrated checks offer a safeguard that does not rely solely on caregiver intention or vigilance.</w:t>
      </w:r>
    </w:p>
    <w:p w14:paraId="33D307C4" w14:textId="77777777" w:rsidR="00F02237" w:rsidRDefault="00D90A32">
      <w:pPr>
        <w:spacing w:before="100" w:beforeAutospacing="1" w:after="100" w:afterAutospacing="1"/>
        <w:ind w:left="1134" w:right="1134"/>
        <w:jc w:val="both"/>
        <w:rPr>
          <w:lang w:val="en-US"/>
        </w:rPr>
      </w:pPr>
      <w:r>
        <w:rPr>
          <w:lang w:val="en-US"/>
        </w:rPr>
        <w:t>In summary, there is widespread recognition of the problem among parents and caregivers globally, but this does</w:t>
      </w:r>
      <w:r>
        <w:rPr>
          <w:lang w:val="en-US"/>
        </w:rPr>
        <w:t xml:space="preserve"> not always result in safe practices. Regulatory efforts must therefore be multifaceted, combining public awareness with mandatory technical interventions in vehicles that transport children.</w:t>
      </w:r>
    </w:p>
    <w:p w14:paraId="41DDBF06" w14:textId="77777777" w:rsidR="00F02237" w:rsidRDefault="00D90A32">
      <w:pPr>
        <w:spacing w:before="100" w:beforeAutospacing="1" w:after="100" w:afterAutospacing="1"/>
        <w:ind w:left="1134" w:right="1134"/>
        <w:jc w:val="both"/>
        <w:rPr>
          <w:rFonts w:eastAsia="MS Mincho"/>
          <w:b/>
          <w:bCs/>
          <w:lang w:val="en-US" w:eastAsia="ja-JP"/>
        </w:rPr>
      </w:pPr>
      <w:r>
        <w:rPr>
          <w:rFonts w:eastAsia="MS Mincho"/>
          <w:b/>
          <w:bCs/>
          <w:lang w:val="en-US" w:eastAsia="ja-JP"/>
        </w:rPr>
        <w:t xml:space="preserve">16. Children left In Buses </w:t>
      </w:r>
    </w:p>
    <w:p w14:paraId="72F61454" w14:textId="77777777" w:rsidR="00F02237" w:rsidRDefault="00D90A32">
      <w:pPr>
        <w:spacing w:before="100" w:beforeAutospacing="1" w:after="100" w:afterAutospacing="1"/>
        <w:ind w:left="1134" w:right="1134"/>
        <w:jc w:val="both"/>
        <w:rPr>
          <w:lang w:val="en-US"/>
        </w:rPr>
      </w:pPr>
      <w:r>
        <w:rPr>
          <w:lang w:val="en-US"/>
        </w:rPr>
        <w:t xml:space="preserve">Children being left behind on buses </w:t>
      </w:r>
      <w:r>
        <w:rPr>
          <w:lang w:val="en-US"/>
        </w:rPr>
        <w:t xml:space="preserve">is an increasingly </w:t>
      </w:r>
      <w:proofErr w:type="spellStart"/>
      <w:r>
        <w:rPr>
          <w:lang w:val="en-US"/>
        </w:rPr>
        <w:t>recognised</w:t>
      </w:r>
      <w:proofErr w:type="spellEnd"/>
      <w:r>
        <w:rPr>
          <w:lang w:val="en-US"/>
        </w:rPr>
        <w:t xml:space="preserve"> safety issue, bearing similar risks to those associated with children left in cars. In Australia, where childcare services often cater to children aged 0–5 years and many </w:t>
      </w:r>
      <w:proofErr w:type="spellStart"/>
      <w:r>
        <w:rPr>
          <w:lang w:val="en-US"/>
        </w:rPr>
        <w:t>centres</w:t>
      </w:r>
      <w:proofErr w:type="spellEnd"/>
      <w:r>
        <w:rPr>
          <w:lang w:val="en-US"/>
        </w:rPr>
        <w:t xml:space="preserve"> operate dedicated bus services, the concern is </w:t>
      </w:r>
      <w:r>
        <w:rPr>
          <w:lang w:val="en-US"/>
        </w:rPr>
        <w:t>particularly acute. These very young children are among the most vulnerable in society and are often unable to signal for help or exit the vehicle on their own.</w:t>
      </w:r>
    </w:p>
    <w:p w14:paraId="6576E1D6" w14:textId="77777777" w:rsidR="00F02237" w:rsidRDefault="00D90A32">
      <w:pPr>
        <w:spacing w:before="100" w:beforeAutospacing="1" w:after="100" w:afterAutospacing="1"/>
        <w:ind w:left="1134" w:right="1134"/>
        <w:jc w:val="both"/>
        <w:rPr>
          <w:lang w:val="en-US"/>
        </w:rPr>
      </w:pPr>
      <w:r>
        <w:rPr>
          <w:lang w:val="en-US"/>
        </w:rPr>
        <w:t>Unlike parents, bus drivers may not know each individual child, especially when dealing with la</w:t>
      </w:r>
      <w:r>
        <w:rPr>
          <w:lang w:val="en-US"/>
        </w:rPr>
        <w:t xml:space="preserve">rge numbers or rotating schedules. As a result, their primary safeguard is a post-route walkthrough; yet human error remains a significant risk. Routine and repetition can create cognitive blind spots, where drivers genuinely believe they have completed a </w:t>
      </w:r>
      <w:r>
        <w:rPr>
          <w:lang w:val="en-US"/>
        </w:rPr>
        <w:t>task, such as checking every seat, even when they have not.</w:t>
      </w:r>
    </w:p>
    <w:p w14:paraId="1CC2AA62" w14:textId="77777777" w:rsidR="00F02237" w:rsidRDefault="00D90A32">
      <w:pPr>
        <w:tabs>
          <w:tab w:val="left" w:pos="1134"/>
        </w:tabs>
        <w:spacing w:before="100" w:beforeAutospacing="1" w:after="100" w:afterAutospacing="1"/>
        <w:ind w:left="1134" w:right="1134"/>
        <w:jc w:val="both"/>
        <w:rPr>
          <w:lang w:val="en-US"/>
        </w:rPr>
      </w:pPr>
      <w:r>
        <w:rPr>
          <w:lang w:val="en-US"/>
        </w:rPr>
        <w:t xml:space="preserve">This risk was tragically illustrated in the state of Queensland, where a 3-year-old girl named </w:t>
      </w:r>
      <w:proofErr w:type="spellStart"/>
      <w:r>
        <w:rPr>
          <w:lang w:val="en-US"/>
        </w:rPr>
        <w:t>Alyza</w:t>
      </w:r>
      <w:proofErr w:type="spellEnd"/>
      <w:r>
        <w:rPr>
          <w:lang w:val="en-US"/>
        </w:rPr>
        <w:t xml:space="preserve"> was left on her day-care bus for up to five hours. She boarded the bus at 9:15 AM for a routine</w:t>
      </w:r>
      <w:r>
        <w:rPr>
          <w:lang w:val="en-US"/>
        </w:rPr>
        <w:t xml:space="preserve"> 3-kilometre trip to her childcare </w:t>
      </w:r>
      <w:proofErr w:type="spellStart"/>
      <w:r>
        <w:rPr>
          <w:lang w:val="en-US"/>
        </w:rPr>
        <w:t>centre</w:t>
      </w:r>
      <w:proofErr w:type="spellEnd"/>
      <w:r>
        <w:rPr>
          <w:lang w:val="en-US"/>
        </w:rPr>
        <w:t xml:space="preserve"> but was not discovered until late that afternoon. When her parents received the call, </w:t>
      </w:r>
      <w:proofErr w:type="spellStart"/>
      <w:r>
        <w:rPr>
          <w:lang w:val="en-US"/>
        </w:rPr>
        <w:t>Alyza</w:t>
      </w:r>
      <w:proofErr w:type="spellEnd"/>
      <w:r>
        <w:rPr>
          <w:lang w:val="en-US"/>
        </w:rPr>
        <w:t xml:space="preserve"> had already suffered from dehydration and distress due to prolonged exposure in the vehicle. The case sparked widespread p</w:t>
      </w:r>
      <w:r>
        <w:rPr>
          <w:lang w:val="en-US"/>
        </w:rPr>
        <w:t>ublic outcry and renewed calls for stronger safety protocols in childcare transport services.</w:t>
      </w:r>
    </w:p>
    <w:p w14:paraId="730F2AB2" w14:textId="77777777" w:rsidR="00F02237" w:rsidRDefault="00D90A32">
      <w:pPr>
        <w:tabs>
          <w:tab w:val="left" w:pos="1134"/>
        </w:tabs>
        <w:spacing w:before="100" w:beforeAutospacing="1" w:after="100" w:afterAutospacing="1"/>
        <w:ind w:left="1134" w:right="1134"/>
        <w:jc w:val="both"/>
        <w:rPr>
          <w:lang w:val="en-US"/>
        </w:rPr>
      </w:pPr>
      <w:r>
        <w:rPr>
          <w:lang w:val="en-US"/>
        </w:rPr>
        <w:t xml:space="preserve">Further compounding the issue, research from the UAE’s Child Safety Department (CSD) revealed that 50% of children aged 6–8 do not know how to exit a bus if left </w:t>
      </w:r>
      <w:r>
        <w:rPr>
          <w:lang w:val="en-US"/>
        </w:rPr>
        <w:t xml:space="preserve">inside. Many also lack the skills to attract external attention in an emergency. These findings highlight not only the importance of technical solutions; such as driver alarms and child detection systems; but </w:t>
      </w:r>
      <w:proofErr w:type="gramStart"/>
      <w:r>
        <w:rPr>
          <w:lang w:val="en-US"/>
        </w:rPr>
        <w:t>also</w:t>
      </w:r>
      <w:proofErr w:type="gramEnd"/>
      <w:r>
        <w:rPr>
          <w:lang w:val="en-US"/>
        </w:rPr>
        <w:t xml:space="preserve"> the need for early education programs to h</w:t>
      </w:r>
      <w:r>
        <w:rPr>
          <w:lang w:val="en-US"/>
        </w:rPr>
        <w:t xml:space="preserve">elp children </w:t>
      </w:r>
      <w:proofErr w:type="spellStart"/>
      <w:r>
        <w:rPr>
          <w:lang w:val="en-US"/>
        </w:rPr>
        <w:t>recognise</w:t>
      </w:r>
      <w:proofErr w:type="spellEnd"/>
      <w:r>
        <w:rPr>
          <w:lang w:val="en-US"/>
        </w:rPr>
        <w:t xml:space="preserve"> when they are in danger and what steps to take.</w:t>
      </w:r>
    </w:p>
    <w:p w14:paraId="77F8A5E3" w14:textId="77777777" w:rsidR="00F02237" w:rsidRDefault="00F02237">
      <w:pPr>
        <w:spacing w:before="100" w:beforeAutospacing="1" w:after="100" w:afterAutospacing="1"/>
        <w:ind w:left="1134" w:right="1134"/>
        <w:jc w:val="both"/>
        <w:rPr>
          <w:rFonts w:eastAsia="MS Mincho"/>
          <w:b/>
          <w:bCs/>
          <w:sz w:val="24"/>
          <w:szCs w:val="28"/>
          <w:lang w:val="en-US" w:eastAsia="ja-JP"/>
        </w:rPr>
      </w:pPr>
    </w:p>
    <w:p w14:paraId="53C97F48" w14:textId="77777777" w:rsidR="00F02237" w:rsidRDefault="00F02237">
      <w:pPr>
        <w:spacing w:before="100" w:beforeAutospacing="1" w:after="100" w:afterAutospacing="1"/>
        <w:ind w:left="1134" w:right="1134"/>
        <w:jc w:val="both"/>
        <w:rPr>
          <w:rFonts w:eastAsia="MS Mincho"/>
          <w:b/>
          <w:bCs/>
          <w:sz w:val="24"/>
          <w:szCs w:val="28"/>
          <w:lang w:val="en-US" w:eastAsia="ja-JP"/>
        </w:rPr>
      </w:pPr>
    </w:p>
    <w:p w14:paraId="44EF7FD0" w14:textId="77777777" w:rsidR="00F02237" w:rsidRDefault="00F02237">
      <w:pPr>
        <w:spacing w:before="100" w:beforeAutospacing="1" w:after="100" w:afterAutospacing="1"/>
        <w:ind w:right="1134"/>
        <w:jc w:val="both"/>
        <w:rPr>
          <w:rFonts w:eastAsia="MS Mincho"/>
          <w:b/>
          <w:bCs/>
          <w:sz w:val="24"/>
          <w:szCs w:val="28"/>
          <w:lang w:val="en-US" w:eastAsia="ja-JP"/>
        </w:rPr>
      </w:pPr>
    </w:p>
    <w:p w14:paraId="10CEC445" w14:textId="77777777" w:rsidR="00F02237" w:rsidRDefault="00F02237">
      <w:pPr>
        <w:spacing w:before="100" w:beforeAutospacing="1" w:after="100" w:afterAutospacing="1"/>
        <w:ind w:left="1134" w:right="1134"/>
        <w:jc w:val="both"/>
        <w:rPr>
          <w:rFonts w:eastAsia="MS Mincho"/>
          <w:b/>
          <w:bCs/>
          <w:sz w:val="24"/>
          <w:szCs w:val="28"/>
          <w:lang w:val="en-US" w:eastAsia="ja-JP"/>
        </w:rPr>
      </w:pPr>
    </w:p>
    <w:p w14:paraId="72B7AFC9" w14:textId="77777777" w:rsidR="00F02237" w:rsidRDefault="00F02237">
      <w:pPr>
        <w:spacing w:before="100" w:beforeAutospacing="1" w:after="100" w:afterAutospacing="1"/>
        <w:ind w:left="1134" w:right="1134"/>
        <w:jc w:val="both"/>
        <w:rPr>
          <w:rFonts w:eastAsia="MS Mincho"/>
          <w:b/>
          <w:bCs/>
          <w:sz w:val="24"/>
          <w:szCs w:val="28"/>
          <w:lang w:val="en-US" w:eastAsia="ja-JP"/>
        </w:rPr>
      </w:pPr>
    </w:p>
    <w:p w14:paraId="1FBF46B7" w14:textId="77777777" w:rsidR="00F02237" w:rsidRDefault="00F02237">
      <w:pPr>
        <w:spacing w:before="100" w:beforeAutospacing="1" w:after="100" w:afterAutospacing="1"/>
        <w:ind w:left="1134" w:right="1134"/>
        <w:jc w:val="both"/>
        <w:rPr>
          <w:rFonts w:eastAsia="MS Mincho"/>
          <w:b/>
          <w:bCs/>
          <w:sz w:val="24"/>
          <w:szCs w:val="28"/>
          <w:lang w:val="en-US" w:eastAsia="ja-JP"/>
        </w:rPr>
      </w:pPr>
    </w:p>
    <w:p w14:paraId="027F84AB" w14:textId="77777777" w:rsidR="00F02237" w:rsidRDefault="00D90A32">
      <w:pPr>
        <w:spacing w:before="100" w:beforeAutospacing="1" w:after="100" w:afterAutospacing="1"/>
        <w:ind w:left="1134" w:right="1134"/>
        <w:jc w:val="both"/>
        <w:rPr>
          <w:rFonts w:eastAsia="MS Mincho"/>
          <w:b/>
          <w:bCs/>
          <w:sz w:val="24"/>
          <w:szCs w:val="28"/>
          <w:lang w:val="en-US" w:eastAsia="ja-JP"/>
        </w:rPr>
      </w:pPr>
      <w:r>
        <w:rPr>
          <w:rFonts w:eastAsia="MS Mincho"/>
          <w:b/>
          <w:bCs/>
          <w:sz w:val="24"/>
          <w:szCs w:val="28"/>
          <w:lang w:val="en-US" w:eastAsia="ja-JP"/>
        </w:rPr>
        <w:t>17. Occupant Alarm System State Regional Laws</w:t>
      </w:r>
    </w:p>
    <w:p w14:paraId="435FFE30" w14:textId="77777777" w:rsidR="00F02237" w:rsidRDefault="00D90A32">
      <w:pPr>
        <w:suppressAutoHyphens w:val="0"/>
        <w:spacing w:before="100" w:beforeAutospacing="1" w:after="100" w:afterAutospacing="1" w:line="240" w:lineRule="auto"/>
        <w:ind w:left="1134" w:right="1134"/>
        <w:jc w:val="both"/>
        <w:rPr>
          <w:rFonts w:eastAsia="MS Mincho"/>
          <w:szCs w:val="28"/>
          <w:lang w:val="en-US" w:eastAsia="ja-JP"/>
        </w:rPr>
      </w:pPr>
      <w:r>
        <w:rPr>
          <w:lang w:val="en-US"/>
        </w:rPr>
        <w:t xml:space="preserve">In Florida, USA, a bill was passed that calls for a requirement for unattended occupant alarm systems to be used in all vehicles transporting children aged 6. </w:t>
      </w:r>
      <w:r>
        <w:rPr>
          <w:rFonts w:eastAsia="MS Mincho"/>
          <w:szCs w:val="28"/>
          <w:lang w:val="en-US" w:eastAsia="ja-JP"/>
        </w:rPr>
        <w:t xml:space="preserve"> In Indiana, all 294 school districts are to report when a child is left on a school vehicle, and</w:t>
      </w:r>
      <w:r>
        <w:rPr>
          <w:rFonts w:eastAsia="MS Mincho"/>
          <w:szCs w:val="28"/>
          <w:lang w:val="en-US" w:eastAsia="ja-JP"/>
        </w:rPr>
        <w:t xml:space="preserve"> from 2015 onwards newly manufactured buses require a “Push button” to be installed.</w:t>
      </w:r>
    </w:p>
    <w:p w14:paraId="35B0BC7C" w14:textId="77777777" w:rsidR="00F02237" w:rsidRDefault="00D90A32">
      <w:pPr>
        <w:suppressAutoHyphens w:val="0"/>
        <w:spacing w:before="100" w:beforeAutospacing="1" w:after="100" w:afterAutospacing="1" w:line="240" w:lineRule="auto"/>
        <w:ind w:left="1134" w:right="1134"/>
        <w:jc w:val="both"/>
        <w:rPr>
          <w:rFonts w:eastAsia="MS Mincho"/>
          <w:szCs w:val="28"/>
          <w:lang w:val="en-US" w:eastAsia="ja-JP"/>
        </w:rPr>
      </w:pPr>
      <w:r>
        <w:rPr>
          <w:rFonts w:eastAsia="MS Mincho"/>
          <w:szCs w:val="28"/>
          <w:lang w:val="en-US" w:eastAsia="ja-JP"/>
        </w:rPr>
        <w:t>Seoul in the Republic of Korea has mandated school bus safety from 2019, which introduced “Sleeping Child Check”, and utilizes a smartphone system and Near Field Communica</w:t>
      </w:r>
      <w:r>
        <w:rPr>
          <w:rFonts w:eastAsia="MS Mincho"/>
          <w:szCs w:val="28"/>
          <w:lang w:val="en-US" w:eastAsia="ja-JP"/>
        </w:rPr>
        <w:t>tion (NFC).</w:t>
      </w:r>
    </w:p>
    <w:p w14:paraId="77422C45" w14:textId="77777777" w:rsidR="00F02237" w:rsidRDefault="00D90A32">
      <w:pPr>
        <w:suppressAutoHyphens w:val="0"/>
        <w:spacing w:before="100" w:beforeAutospacing="1" w:after="100" w:afterAutospacing="1" w:line="240" w:lineRule="auto"/>
        <w:ind w:left="1134" w:right="1134"/>
        <w:jc w:val="both"/>
        <w:rPr>
          <w:rFonts w:eastAsia="MS Mincho"/>
          <w:szCs w:val="28"/>
          <w:lang w:val="en-US" w:eastAsia="ja-JP"/>
        </w:rPr>
      </w:pPr>
      <w:r>
        <w:rPr>
          <w:rFonts w:eastAsia="MS Mincho"/>
          <w:szCs w:val="28"/>
          <w:lang w:val="en-US" w:eastAsia="ja-JP"/>
        </w:rPr>
        <w:t>In Australia in the state of Western Australia (WA) all new school buses from July 2013 must have a child alarm installed. This alarm is hard wired to the bus with an audible type alarm which is activated when the ignition switch (vehicle maste</w:t>
      </w:r>
      <w:r>
        <w:rPr>
          <w:rFonts w:eastAsia="MS Mincho"/>
          <w:szCs w:val="28"/>
          <w:lang w:val="en-US" w:eastAsia="ja-JP"/>
        </w:rPr>
        <w:t>r control switch) is turned off. The disabling switch for the alarm is located in the rear of the bus. This is so the bus driver has to walk along the aisle to the rear of the bus, then activate the alarm disabling switch whilst checking for any child left</w:t>
      </w:r>
      <w:r>
        <w:rPr>
          <w:rFonts w:eastAsia="MS Mincho"/>
          <w:szCs w:val="28"/>
          <w:lang w:val="en-US" w:eastAsia="ja-JP"/>
        </w:rPr>
        <w:t xml:space="preserve"> behind.</w:t>
      </w:r>
    </w:p>
    <w:p w14:paraId="7466C5C2" w14:textId="77777777" w:rsidR="00F02237" w:rsidRDefault="00D90A32">
      <w:pPr>
        <w:suppressAutoHyphens w:val="0"/>
        <w:spacing w:before="100" w:beforeAutospacing="1" w:after="100" w:afterAutospacing="1" w:line="240" w:lineRule="auto"/>
        <w:ind w:left="1134" w:right="1134"/>
        <w:jc w:val="both"/>
        <w:rPr>
          <w:rFonts w:eastAsia="MS Mincho"/>
          <w:szCs w:val="28"/>
          <w:lang w:val="en-US" w:eastAsia="ja-JP"/>
        </w:rPr>
      </w:pPr>
      <w:r>
        <w:rPr>
          <w:rFonts w:eastAsia="MS Mincho"/>
          <w:szCs w:val="28"/>
          <w:lang w:val="en-US" w:eastAsia="ja-JP"/>
        </w:rPr>
        <w:t>The Japanese government has made it mandatory starting April 2024 for vehicles that transport kindergarten, day-care and other children to be equipped with systems (either a check-on-</w:t>
      </w:r>
      <w:proofErr w:type="spellStart"/>
      <w:r>
        <w:rPr>
          <w:rFonts w:eastAsia="MS Mincho"/>
          <w:szCs w:val="28"/>
          <w:lang w:val="en-US" w:eastAsia="ja-JP"/>
        </w:rPr>
        <w:t>desmbarkation</w:t>
      </w:r>
      <w:proofErr w:type="spellEnd"/>
      <w:r>
        <w:rPr>
          <w:rFonts w:eastAsia="MS Mincho"/>
          <w:szCs w:val="28"/>
          <w:lang w:val="en-US" w:eastAsia="ja-JP"/>
        </w:rPr>
        <w:t xml:space="preserve"> type or an automatic detection type) that prevent </w:t>
      </w:r>
      <w:r>
        <w:rPr>
          <w:rFonts w:eastAsia="MS Mincho"/>
          <w:szCs w:val="28"/>
          <w:lang w:val="en-US" w:eastAsia="ja-JP"/>
        </w:rPr>
        <w:t>children from being left behind unattended onboard after the vehicles have arrived at the depot.</w:t>
      </w:r>
    </w:p>
    <w:p w14:paraId="43F2FD5F" w14:textId="77777777" w:rsidR="00F02237" w:rsidRDefault="00D90A32">
      <w:pPr>
        <w:suppressAutoHyphens w:val="0"/>
        <w:spacing w:before="100" w:beforeAutospacing="1" w:after="100" w:afterAutospacing="1" w:line="240" w:lineRule="auto"/>
        <w:ind w:left="1134" w:right="1134"/>
        <w:jc w:val="both"/>
        <w:rPr>
          <w:rFonts w:eastAsia="MS Mincho"/>
          <w:szCs w:val="28"/>
          <w:lang w:val="en-US" w:eastAsia="ja-JP"/>
        </w:rPr>
      </w:pPr>
      <w:r>
        <w:rPr>
          <w:rFonts w:eastAsia="MS Mincho"/>
          <w:szCs w:val="28"/>
          <w:lang w:val="en-US" w:eastAsia="ja-JP"/>
        </w:rPr>
        <w:t>With the check-on-disembarkation type system, the vehicle driver, after switching the engine off, must walk to the rear of the vehicle to check for any childre</w:t>
      </w:r>
      <w:r>
        <w:rPr>
          <w:rFonts w:eastAsia="MS Mincho"/>
          <w:szCs w:val="28"/>
          <w:lang w:val="en-US" w:eastAsia="ja-JP"/>
        </w:rPr>
        <w:t>n left behind and then disengage an alarm system using a button installed at the rear of the vehicle.</w:t>
      </w:r>
    </w:p>
    <w:p w14:paraId="325A3935" w14:textId="77777777" w:rsidR="00F02237" w:rsidRDefault="00D90A32">
      <w:pPr>
        <w:suppressAutoHyphens w:val="0"/>
        <w:spacing w:before="100" w:beforeAutospacing="1" w:after="100" w:afterAutospacing="1" w:line="240" w:lineRule="auto"/>
        <w:ind w:left="1134" w:right="1134"/>
        <w:jc w:val="both"/>
        <w:rPr>
          <w:rFonts w:eastAsia="MS Mincho"/>
          <w:szCs w:val="28"/>
          <w:lang w:val="en-US" w:eastAsia="ja-JP"/>
        </w:rPr>
      </w:pPr>
      <w:r>
        <w:rPr>
          <w:rFonts w:eastAsia="MS Mincho"/>
          <w:szCs w:val="28"/>
          <w:lang w:val="en-US" w:eastAsia="ja-JP"/>
        </w:rPr>
        <w:t>The automatic detection type system detects the presence of children inside the vehicle using cameras or other means and sounds an alarm both inside and o</w:t>
      </w:r>
      <w:r>
        <w:rPr>
          <w:rFonts w:eastAsia="MS Mincho"/>
          <w:szCs w:val="28"/>
          <w:lang w:val="en-US" w:eastAsia="ja-JP"/>
        </w:rPr>
        <w:t>utside the vehicle.</w:t>
      </w:r>
    </w:p>
    <w:p w14:paraId="170D175D" w14:textId="77777777" w:rsidR="00F02237" w:rsidRDefault="00D90A32">
      <w:pPr>
        <w:spacing w:before="100" w:beforeAutospacing="1" w:after="100" w:afterAutospacing="1"/>
        <w:ind w:left="1134" w:right="1134"/>
        <w:jc w:val="both"/>
        <w:rPr>
          <w:b/>
          <w:lang w:val="en-US"/>
        </w:rPr>
      </w:pPr>
      <w:r>
        <w:rPr>
          <w:rFonts w:eastAsia="MS Mincho"/>
          <w:b/>
          <w:bCs/>
          <w:sz w:val="24"/>
          <w:szCs w:val="28"/>
          <w:lang w:val="en-US" w:eastAsia="ja-JP"/>
        </w:rPr>
        <w:t>18. Forgotten Baby Syndrome</w:t>
      </w:r>
    </w:p>
    <w:p w14:paraId="6C460501" w14:textId="77777777" w:rsidR="00F02237" w:rsidRDefault="00D90A32">
      <w:pPr>
        <w:spacing w:before="100" w:beforeAutospacing="1" w:after="100" w:afterAutospacing="1"/>
        <w:ind w:left="1134" w:right="1134"/>
        <w:jc w:val="both"/>
        <w:rPr>
          <w:lang w:val="en-US"/>
        </w:rPr>
      </w:pPr>
      <w:r>
        <w:rPr>
          <w:lang w:val="en-US"/>
        </w:rPr>
        <w:t>Forgotten Baby Syndrome (FBS) outlines the phenomenon of forgetting a child in a parked vehicle. FBS is in constant growth with significant repercussions for the parent, the family and society. Monitoring the</w:t>
      </w:r>
      <w:r>
        <w:rPr>
          <w:lang w:val="en-US"/>
        </w:rPr>
        <w:t xml:space="preserve"> phenomenon in the United States showed that out of a total of 171 cases, 73% concerned children who had been left in the car by an adult. Half of the adults were unaware, or had forgotten the child. In most cases, these episodes involve adults who have pe</w:t>
      </w:r>
      <w:r>
        <w:rPr>
          <w:lang w:val="en-US"/>
        </w:rPr>
        <w:t>rfectly intact both psychic and cognitive functions. Therefore, the dynamics underling the occurrence of such episodes seem to be incomprehensible (</w:t>
      </w:r>
      <w:proofErr w:type="spellStart"/>
      <w:r>
        <w:rPr>
          <w:lang w:val="en-US"/>
        </w:rPr>
        <w:t>Anselmi</w:t>
      </w:r>
      <w:proofErr w:type="spellEnd"/>
      <w:r>
        <w:rPr>
          <w:lang w:val="en-US"/>
        </w:rPr>
        <w:t>, 2020).</w:t>
      </w:r>
    </w:p>
    <w:p w14:paraId="553AD65F" w14:textId="77777777" w:rsidR="00F02237" w:rsidRDefault="00D90A32">
      <w:pPr>
        <w:spacing w:before="100" w:beforeAutospacing="1" w:after="100" w:afterAutospacing="1"/>
        <w:ind w:left="1134" w:right="1134"/>
        <w:jc w:val="both"/>
        <w:rPr>
          <w:lang w:val="en-US"/>
        </w:rPr>
      </w:pPr>
      <w:r>
        <w:rPr>
          <w:lang w:val="en-US"/>
        </w:rPr>
        <w:t>The vast majority CLIV cases were mistakes around forgetting children were in the car. In th</w:t>
      </w:r>
      <w:r>
        <w:rPr>
          <w:lang w:val="en-US"/>
        </w:rPr>
        <w:t>e United States, upwards of 75% of CLIV PVH cases between 1990 and 2016 were from being unknowingly left behind in the vehicle, and over 43% of all cases between 1999 and 2007 involved unknowingly leaving the child in the vehicle (Hammett et. Al., 2021; Bo</w:t>
      </w:r>
      <w:r>
        <w:rPr>
          <w:lang w:val="en-US"/>
        </w:rPr>
        <w:t>oth and Davis, 2010). Other studies put the proportion at 55% (Ho et. Al., 2020). This remains the case for international incidents, where at least 20% of 444 confirmed international cases in the dataset involved the child being forgotten. It can be deduce</w:t>
      </w:r>
      <w:r>
        <w:rPr>
          <w:lang w:val="en-US"/>
        </w:rPr>
        <w:t>d that the cause is “unknown” for a large majority of these international cases.</w:t>
      </w:r>
    </w:p>
    <w:p w14:paraId="0BC4EAA3" w14:textId="77777777" w:rsidR="00F02237" w:rsidRDefault="00D90A32">
      <w:pPr>
        <w:spacing w:before="100" w:beforeAutospacing="1" w:after="100" w:afterAutospacing="1"/>
        <w:ind w:left="1080" w:right="1134"/>
        <w:jc w:val="both"/>
        <w:rPr>
          <w:rFonts w:eastAsia="MS Mincho"/>
          <w:b/>
          <w:bCs/>
          <w:sz w:val="22"/>
          <w:szCs w:val="22"/>
          <w:lang w:val="en-US" w:eastAsia="ja-JP"/>
        </w:rPr>
      </w:pPr>
      <w:r>
        <w:rPr>
          <w:lang w:val="en-US"/>
        </w:rPr>
        <w:t>Additionally, the dangers of children left on buses underscores the</w:t>
      </w:r>
      <w:r>
        <w:rPr>
          <w:bCs/>
          <w:lang w:val="en-US"/>
        </w:rPr>
        <w:t xml:space="preserve"> </w:t>
      </w:r>
      <w:r>
        <w:rPr>
          <w:rStyle w:val="Strong"/>
          <w:b w:val="0"/>
          <w:lang w:val="en-US"/>
        </w:rPr>
        <w:t>importance of mandatory child-check</w:t>
      </w:r>
      <w:r>
        <w:rPr>
          <w:rStyle w:val="Strong"/>
          <w:lang w:val="en-US"/>
        </w:rPr>
        <w:t xml:space="preserve"> </w:t>
      </w:r>
      <w:r>
        <w:rPr>
          <w:rStyle w:val="Strong"/>
          <w:b w:val="0"/>
          <w:lang w:val="en-US"/>
        </w:rPr>
        <w:t>procedures</w:t>
      </w:r>
      <w:r>
        <w:rPr>
          <w:lang w:val="en-US"/>
        </w:rPr>
        <w:t xml:space="preserve"> for transport providers. It also reinforces the vulnerabilit</w:t>
      </w:r>
      <w:r>
        <w:rPr>
          <w:lang w:val="en-US"/>
        </w:rPr>
        <w:t>y of very young children, who often lack the ability to signal for help or exit the vehicle on their own.</w:t>
      </w:r>
    </w:p>
    <w:p w14:paraId="3068C8D4" w14:textId="77777777" w:rsidR="00F02237" w:rsidRDefault="00D90A32">
      <w:pPr>
        <w:pStyle w:val="HeadABC"/>
        <w:numPr>
          <w:ilvl w:val="0"/>
          <w:numId w:val="0"/>
        </w:numPr>
        <w:tabs>
          <w:tab w:val="clear" w:pos="2160"/>
        </w:tabs>
        <w:ind w:left="1134" w:right="1134" w:hanging="567"/>
        <w:rPr>
          <w:sz w:val="24"/>
          <w:szCs w:val="28"/>
          <w:lang w:val="en-US"/>
        </w:rPr>
      </w:pPr>
      <w:r>
        <w:rPr>
          <w:sz w:val="24"/>
          <w:szCs w:val="28"/>
          <w:lang w:val="en-US"/>
        </w:rPr>
        <w:lastRenderedPageBreak/>
        <w:t xml:space="preserve">C. </w:t>
      </w:r>
      <w:r>
        <w:rPr>
          <w:sz w:val="24"/>
          <w:szCs w:val="28"/>
          <w:lang w:val="en-US"/>
        </w:rPr>
        <w:tab/>
        <w:t>Procedural background</w:t>
      </w:r>
      <w:bookmarkEnd w:id="4"/>
      <w:bookmarkEnd w:id="5"/>
      <w:r>
        <w:rPr>
          <w:sz w:val="24"/>
          <w:szCs w:val="28"/>
          <w:lang w:val="en-US"/>
        </w:rPr>
        <w:t xml:space="preserve"> </w:t>
      </w:r>
    </w:p>
    <w:p w14:paraId="398B4BBB" w14:textId="77777777" w:rsidR="00F02237" w:rsidRDefault="00D90A32">
      <w:pPr>
        <w:pStyle w:val="gmail-"/>
        <w:ind w:left="1134" w:right="1134"/>
        <w:jc w:val="both"/>
        <w:rPr>
          <w:rFonts w:ascii="Times New Roman" w:eastAsia="Times New Roman" w:hAnsi="Times New Roman" w:cs="Times New Roman"/>
          <w:sz w:val="20"/>
          <w:szCs w:val="20"/>
          <w:lang w:val="en-US" w:eastAsia="en-US"/>
        </w:rPr>
      </w:pPr>
      <w:r>
        <w:rPr>
          <w:rFonts w:ascii="Times New Roman" w:eastAsia="Times New Roman" w:hAnsi="Times New Roman" w:cs="Times New Roman"/>
          <w:sz w:val="20"/>
          <w:szCs w:val="20"/>
          <w:lang w:val="en-US" w:eastAsia="en-US"/>
        </w:rPr>
        <w:t>In May 2021 at the 69</w:t>
      </w:r>
      <w:r>
        <w:rPr>
          <w:rFonts w:ascii="Times New Roman" w:eastAsia="Times New Roman" w:hAnsi="Times New Roman" w:cs="Times New Roman"/>
          <w:sz w:val="20"/>
          <w:szCs w:val="20"/>
          <w:vertAlign w:val="superscript"/>
          <w:lang w:val="en-US" w:eastAsia="en-US"/>
        </w:rPr>
        <w:t>th</w:t>
      </w:r>
      <w:r>
        <w:rPr>
          <w:rFonts w:ascii="Times New Roman" w:eastAsia="Times New Roman" w:hAnsi="Times New Roman" w:cs="Times New Roman"/>
          <w:sz w:val="20"/>
          <w:szCs w:val="20"/>
          <w:lang w:val="en-US" w:eastAsia="en-US"/>
        </w:rPr>
        <w:t xml:space="preserve"> session of GRSP, Italy presented on systems to prevent small children from being left unattended in Vehicle. Additionally, in the 70</w:t>
      </w:r>
      <w:r>
        <w:rPr>
          <w:rFonts w:ascii="Times New Roman" w:eastAsia="Times New Roman" w:hAnsi="Times New Roman" w:cs="Times New Roman"/>
          <w:sz w:val="20"/>
          <w:szCs w:val="20"/>
          <w:vertAlign w:val="superscript"/>
          <w:lang w:val="en-US" w:eastAsia="en-US"/>
        </w:rPr>
        <w:t>th</w:t>
      </w:r>
      <w:r>
        <w:rPr>
          <w:rFonts w:ascii="Times New Roman" w:eastAsia="Times New Roman" w:hAnsi="Times New Roman" w:cs="Times New Roman"/>
          <w:sz w:val="20"/>
          <w:szCs w:val="20"/>
          <w:lang w:val="en-US" w:eastAsia="en-US"/>
        </w:rPr>
        <w:t xml:space="preserve"> session Consumers International/EURONCAP presented on Euro NCAP child presence detection and Australia in the 72</w:t>
      </w:r>
      <w:r>
        <w:rPr>
          <w:rFonts w:ascii="Times New Roman" w:eastAsia="Times New Roman" w:hAnsi="Times New Roman" w:cs="Times New Roman"/>
          <w:sz w:val="20"/>
          <w:szCs w:val="20"/>
          <w:vertAlign w:val="superscript"/>
          <w:lang w:val="en-US" w:eastAsia="en-US"/>
        </w:rPr>
        <w:t>nd</w:t>
      </w:r>
      <w:r>
        <w:rPr>
          <w:rFonts w:ascii="Times New Roman" w:eastAsia="Times New Roman" w:hAnsi="Times New Roman" w:cs="Times New Roman"/>
          <w:sz w:val="20"/>
          <w:szCs w:val="20"/>
          <w:lang w:val="en-US" w:eastAsia="en-US"/>
        </w:rPr>
        <w:t xml:space="preserve"> session presented on child presence detection during GRSP. </w:t>
      </w:r>
    </w:p>
    <w:p w14:paraId="22CD7855" w14:textId="77777777" w:rsidR="00F02237" w:rsidRDefault="00D90A32">
      <w:pPr>
        <w:pStyle w:val="gmail-"/>
        <w:ind w:left="1134" w:right="1134"/>
        <w:jc w:val="both"/>
        <w:rPr>
          <w:rFonts w:ascii="Times New Roman" w:eastAsia="Times New Roman" w:hAnsi="Times New Roman" w:cs="Times New Roman"/>
          <w:sz w:val="20"/>
          <w:szCs w:val="20"/>
          <w:lang w:val="en-US" w:eastAsia="en-US"/>
        </w:rPr>
      </w:pPr>
      <w:r>
        <w:rPr>
          <w:rFonts w:ascii="Times New Roman" w:eastAsia="Times New Roman" w:hAnsi="Times New Roman" w:cs="Times New Roman"/>
          <w:sz w:val="20"/>
          <w:szCs w:val="20"/>
          <w:lang w:val="en-US" w:eastAsia="en-US"/>
        </w:rPr>
        <w:t>In response to growing international concern regarding child fatalities and injuries due to PVH, WP.29 established an IWG on CLIV under GRSP in early 2024. The initiative aimed to address the inc</w:t>
      </w:r>
      <w:r>
        <w:rPr>
          <w:rFonts w:ascii="Times New Roman" w:eastAsia="Times New Roman" w:hAnsi="Times New Roman" w:cs="Times New Roman"/>
          <w:sz w:val="20"/>
          <w:szCs w:val="20"/>
          <w:lang w:val="en-US" w:eastAsia="en-US"/>
        </w:rPr>
        <w:t>reasing number of global incidents in which children are left unattended in passenger vehicles and buses, often resulting in heatstroke and death due to rapidly rising in-cabin temperatures.</w:t>
      </w:r>
    </w:p>
    <w:p w14:paraId="3F8E25A7" w14:textId="77777777" w:rsidR="00F02237" w:rsidRDefault="00D90A32">
      <w:pPr>
        <w:pStyle w:val="gmail-"/>
        <w:ind w:left="1134" w:right="1134"/>
        <w:jc w:val="both"/>
        <w:rPr>
          <w:rFonts w:ascii="Times New Roman" w:eastAsia="Times New Roman" w:hAnsi="Times New Roman" w:cs="Times New Roman"/>
          <w:sz w:val="20"/>
          <w:szCs w:val="20"/>
          <w:lang w:val="en-US" w:eastAsia="en-US"/>
        </w:rPr>
      </w:pPr>
      <w:r>
        <w:rPr>
          <w:rFonts w:ascii="Times New Roman" w:eastAsia="Times New Roman" w:hAnsi="Times New Roman" w:cs="Times New Roman"/>
          <w:sz w:val="20"/>
          <w:szCs w:val="20"/>
          <w:lang w:val="en-US" w:eastAsia="en-US"/>
        </w:rPr>
        <w:t>The IWG on CLIV convened its first session in late 2023 as an Ad-</w:t>
      </w:r>
      <w:r>
        <w:rPr>
          <w:rFonts w:ascii="Times New Roman" w:eastAsia="Times New Roman" w:hAnsi="Times New Roman" w:cs="Times New Roman"/>
          <w:sz w:val="20"/>
          <w:szCs w:val="20"/>
          <w:lang w:val="en-US" w:eastAsia="en-US"/>
        </w:rPr>
        <w:t xml:space="preserve">hoc group, with participation from representatives of CPs, industry stakeholders, safety </w:t>
      </w:r>
      <w:proofErr w:type="spellStart"/>
      <w:r>
        <w:rPr>
          <w:rFonts w:ascii="Times New Roman" w:eastAsia="Times New Roman" w:hAnsi="Times New Roman" w:cs="Times New Roman"/>
          <w:sz w:val="20"/>
          <w:szCs w:val="20"/>
          <w:lang w:val="en-US" w:eastAsia="en-US"/>
        </w:rPr>
        <w:t>organisations</w:t>
      </w:r>
      <w:proofErr w:type="spellEnd"/>
      <w:r>
        <w:rPr>
          <w:rFonts w:ascii="Times New Roman" w:eastAsia="Times New Roman" w:hAnsi="Times New Roman" w:cs="Times New Roman"/>
          <w:sz w:val="20"/>
          <w:szCs w:val="20"/>
          <w:lang w:val="en-US" w:eastAsia="en-US"/>
        </w:rPr>
        <w:t>, and consumer groups. In 2024 with the endorsement of WP.29 the IWG on CLIV was officially in progress. Through a structured Terms of Reference (</w:t>
      </w:r>
      <w:proofErr w:type="spellStart"/>
      <w:r>
        <w:rPr>
          <w:rFonts w:ascii="Times New Roman" w:eastAsia="Times New Roman" w:hAnsi="Times New Roman" w:cs="Times New Roman"/>
          <w:sz w:val="20"/>
          <w:szCs w:val="20"/>
          <w:lang w:val="en-US" w:eastAsia="en-US"/>
        </w:rPr>
        <w:t>ToR</w:t>
      </w:r>
      <w:proofErr w:type="spellEnd"/>
      <w:r>
        <w:rPr>
          <w:rFonts w:ascii="Times New Roman" w:eastAsia="Times New Roman" w:hAnsi="Times New Roman" w:cs="Times New Roman"/>
          <w:sz w:val="20"/>
          <w:szCs w:val="20"/>
          <w:lang w:val="en-US" w:eastAsia="en-US"/>
        </w:rPr>
        <w:t>), th</w:t>
      </w:r>
      <w:r>
        <w:rPr>
          <w:rFonts w:ascii="Times New Roman" w:eastAsia="Times New Roman" w:hAnsi="Times New Roman" w:cs="Times New Roman"/>
          <w:sz w:val="20"/>
          <w:szCs w:val="20"/>
          <w:lang w:val="en-US" w:eastAsia="en-US"/>
        </w:rPr>
        <w:t xml:space="preserve">e group focused on six key areas: understanding the typical scenarios of CLIV-related PVH, identifying the types of vehicles involved, </w:t>
      </w:r>
      <w:proofErr w:type="spellStart"/>
      <w:r>
        <w:rPr>
          <w:rFonts w:ascii="Times New Roman" w:eastAsia="Times New Roman" w:hAnsi="Times New Roman" w:cs="Times New Roman"/>
          <w:sz w:val="20"/>
          <w:szCs w:val="20"/>
          <w:lang w:val="en-US" w:eastAsia="en-US"/>
        </w:rPr>
        <w:t>analysing</w:t>
      </w:r>
      <w:proofErr w:type="spellEnd"/>
      <w:r>
        <w:rPr>
          <w:rFonts w:ascii="Times New Roman" w:eastAsia="Times New Roman" w:hAnsi="Times New Roman" w:cs="Times New Roman"/>
          <w:sz w:val="20"/>
          <w:szCs w:val="20"/>
          <w:lang w:val="en-US" w:eastAsia="en-US"/>
        </w:rPr>
        <w:t xml:space="preserve"> environmental and vehicle conditions contributing to such incidents, reviewing victim demographics and seating </w:t>
      </w:r>
      <w:r>
        <w:rPr>
          <w:rFonts w:ascii="Times New Roman" w:eastAsia="Times New Roman" w:hAnsi="Times New Roman" w:cs="Times New Roman"/>
          <w:sz w:val="20"/>
          <w:szCs w:val="20"/>
          <w:lang w:val="en-US" w:eastAsia="en-US"/>
        </w:rPr>
        <w:t>positions, exploring available countermeasures, and considering regulatory frameworks for both new and existing vehicle fleets. The initial formation of this Ad-hoc working group was supported by Australia, Canada, China, Italy, Republic of Korea, United S</w:t>
      </w:r>
      <w:r>
        <w:rPr>
          <w:rFonts w:ascii="Times New Roman" w:eastAsia="Times New Roman" w:hAnsi="Times New Roman" w:cs="Times New Roman"/>
          <w:sz w:val="20"/>
          <w:szCs w:val="20"/>
          <w:lang w:val="en-US" w:eastAsia="en-US"/>
        </w:rPr>
        <w:t>tates of America and CI.</w:t>
      </w:r>
    </w:p>
    <w:p w14:paraId="661079D6" w14:textId="77777777" w:rsidR="00F02237" w:rsidRDefault="00D90A32">
      <w:pPr>
        <w:pStyle w:val="gmail-"/>
        <w:ind w:left="1134" w:right="1134"/>
        <w:jc w:val="both"/>
        <w:rPr>
          <w:rFonts w:ascii="Times New Roman" w:hAnsi="Times New Roman" w:cs="Times New Roman"/>
          <w:sz w:val="20"/>
          <w:szCs w:val="20"/>
          <w:lang w:val="en-US"/>
        </w:rPr>
      </w:pPr>
      <w:r>
        <w:rPr>
          <w:rFonts w:ascii="Times New Roman" w:eastAsia="Times New Roman" w:hAnsi="Times New Roman" w:cs="Times New Roman"/>
          <w:sz w:val="20"/>
          <w:szCs w:val="20"/>
          <w:lang w:val="en-US" w:eastAsia="en-US"/>
        </w:rPr>
        <w:t>The report of the 74</w:t>
      </w:r>
      <w:r>
        <w:rPr>
          <w:rFonts w:ascii="Times New Roman" w:eastAsia="Times New Roman" w:hAnsi="Times New Roman" w:cs="Times New Roman"/>
          <w:sz w:val="20"/>
          <w:szCs w:val="20"/>
          <w:vertAlign w:val="superscript"/>
          <w:lang w:val="en-US" w:eastAsia="en-US"/>
        </w:rPr>
        <w:t>th</w:t>
      </w:r>
      <w:r>
        <w:rPr>
          <w:rFonts w:ascii="Times New Roman" w:eastAsia="Times New Roman" w:hAnsi="Times New Roman" w:cs="Times New Roman"/>
          <w:sz w:val="20"/>
          <w:szCs w:val="20"/>
          <w:lang w:val="en-US" w:eastAsia="en-US"/>
        </w:rPr>
        <w:t xml:space="preserve"> session of GRSP resulted with agenda item 21 as follows; </w:t>
      </w:r>
      <w:r>
        <w:rPr>
          <w:rFonts w:ascii="Times New Roman" w:hAnsi="Times New Roman" w:cs="Times New Roman"/>
          <w:sz w:val="20"/>
          <w:szCs w:val="20"/>
          <w:lang w:val="en-US"/>
        </w:rPr>
        <w:t>the expert from Australia recalled the past discussion held in GRSP and WP.29, and recommended that action not be circular and move forward. The expert</w:t>
      </w:r>
      <w:r>
        <w:rPr>
          <w:rFonts w:ascii="Times New Roman" w:hAnsi="Times New Roman" w:cs="Times New Roman"/>
          <w:sz w:val="20"/>
          <w:szCs w:val="20"/>
          <w:lang w:val="en-US"/>
        </w:rPr>
        <w:t xml:space="preserve"> from the Republic of Korea introduced GRSP-74-15 reminding GRSP of the noted discussion, and stressed that the scope of the regulatory discussion on this issue should include passenger vehicles and buses carrying children. He also added that discussions s</w:t>
      </w:r>
      <w:r>
        <w:rPr>
          <w:rFonts w:ascii="Times New Roman" w:hAnsi="Times New Roman" w:cs="Times New Roman"/>
          <w:sz w:val="20"/>
          <w:szCs w:val="20"/>
          <w:lang w:val="en-US"/>
        </w:rPr>
        <w:t xml:space="preserve">hould not be steady but could move vigorously forward. The expert from Canada proposed establishing an ad hoc group with clear </w:t>
      </w:r>
      <w:proofErr w:type="spellStart"/>
      <w:r>
        <w:rPr>
          <w:rFonts w:ascii="Times New Roman" w:hAnsi="Times New Roman" w:cs="Times New Roman"/>
          <w:sz w:val="20"/>
          <w:szCs w:val="20"/>
          <w:lang w:val="en-US"/>
        </w:rPr>
        <w:t>ToRs</w:t>
      </w:r>
      <w:proofErr w:type="spellEnd"/>
      <w:r>
        <w:rPr>
          <w:rFonts w:ascii="Times New Roman" w:hAnsi="Times New Roman" w:cs="Times New Roman"/>
          <w:sz w:val="20"/>
          <w:szCs w:val="20"/>
          <w:lang w:val="en-US"/>
        </w:rPr>
        <w:t>. The expert from the United States of America supported the proposal of the expert from Canada. The experts from Australia a</w:t>
      </w:r>
      <w:r>
        <w:rPr>
          <w:rFonts w:ascii="Times New Roman" w:hAnsi="Times New Roman" w:cs="Times New Roman"/>
          <w:sz w:val="20"/>
          <w:szCs w:val="20"/>
          <w:lang w:val="en-US"/>
        </w:rPr>
        <w:t>nd the Republic of Korea proposed to vice-chair the group. The expert from China informed GRSP that NCAP China already had protocols to test the original equipment of manufacturers to detect the presence of children, and offered to vice-chair the group. GR</w:t>
      </w:r>
      <w:r>
        <w:rPr>
          <w:rFonts w:ascii="Times New Roman" w:hAnsi="Times New Roman" w:cs="Times New Roman"/>
          <w:sz w:val="20"/>
          <w:szCs w:val="20"/>
          <w:lang w:val="en-US"/>
        </w:rPr>
        <w:t>SP requested the Chair of GRSP highlight this initiative to the WP.29 March 2024 session for endorsement before resuming discussions at its May 2024 session.</w:t>
      </w:r>
    </w:p>
    <w:p w14:paraId="761D816B" w14:textId="77777777" w:rsidR="00F02237" w:rsidRDefault="00D90A32">
      <w:pPr>
        <w:pStyle w:val="gmail-"/>
        <w:ind w:left="1134" w:right="1134"/>
        <w:jc w:val="both"/>
        <w:rPr>
          <w:rFonts w:ascii="Times New Roman" w:eastAsia="Times New Roman" w:hAnsi="Times New Roman" w:cs="Times New Roman"/>
          <w:sz w:val="20"/>
          <w:szCs w:val="20"/>
          <w:lang w:val="en-US" w:eastAsia="en-US"/>
        </w:rPr>
      </w:pPr>
      <w:r>
        <w:rPr>
          <w:rFonts w:ascii="Times New Roman" w:eastAsia="Times New Roman" w:hAnsi="Times New Roman" w:cs="Times New Roman"/>
          <w:sz w:val="20"/>
          <w:szCs w:val="20"/>
          <w:lang w:val="en-US" w:eastAsia="en-US"/>
        </w:rPr>
        <w:t>During Phase 1, the IWG reviewed a comprehensive body of international data, including studies fro</w:t>
      </w:r>
      <w:r>
        <w:rPr>
          <w:rFonts w:ascii="Times New Roman" w:eastAsia="Times New Roman" w:hAnsi="Times New Roman" w:cs="Times New Roman"/>
          <w:sz w:val="20"/>
          <w:szCs w:val="20"/>
          <w:lang w:val="en-US" w:eastAsia="en-US"/>
        </w:rPr>
        <w:t xml:space="preserve">m the United States, European Union, Republic of Korea, and Australia. The group identified three recurring scenarios of CLIV: (1) children unknowingly left in vehicles, (2) children knowingly left with underestimated risk, and (3) children gaining access </w:t>
      </w:r>
      <w:r>
        <w:rPr>
          <w:rFonts w:ascii="Times New Roman" w:eastAsia="Times New Roman" w:hAnsi="Times New Roman" w:cs="Times New Roman"/>
          <w:sz w:val="20"/>
          <w:szCs w:val="20"/>
          <w:lang w:val="en-US" w:eastAsia="en-US"/>
        </w:rPr>
        <w:t>to unlocked vehicles. The group also examined regulatory and industry responses, such as the Korean Motor Vehicle Safety Standards (KMVSS) amendment mandating rear-bus child-check alarms, and various indirect and direct detection technologies under evaluat</w:t>
      </w:r>
      <w:r>
        <w:rPr>
          <w:rFonts w:ascii="Times New Roman" w:eastAsia="Times New Roman" w:hAnsi="Times New Roman" w:cs="Times New Roman"/>
          <w:sz w:val="20"/>
          <w:szCs w:val="20"/>
          <w:lang w:val="en-US" w:eastAsia="en-US"/>
        </w:rPr>
        <w:t>ion by Euro NCAP and ANCAP.</w:t>
      </w:r>
    </w:p>
    <w:p w14:paraId="08F50693" w14:textId="77777777" w:rsidR="00F02237" w:rsidRDefault="00D90A32">
      <w:pPr>
        <w:pStyle w:val="gmail-"/>
        <w:ind w:left="1134" w:right="1134"/>
        <w:jc w:val="both"/>
        <w:rPr>
          <w:rFonts w:ascii="Times New Roman" w:eastAsia="Times New Roman" w:hAnsi="Times New Roman" w:cs="Times New Roman"/>
          <w:sz w:val="20"/>
          <w:szCs w:val="20"/>
          <w:lang w:val="en-US" w:eastAsia="en-US"/>
        </w:rPr>
      </w:pPr>
      <w:r>
        <w:rPr>
          <w:rFonts w:ascii="Times New Roman" w:eastAsia="Times New Roman" w:hAnsi="Times New Roman" w:cs="Times New Roman"/>
          <w:sz w:val="20"/>
          <w:szCs w:val="20"/>
          <w:lang w:val="en-US" w:eastAsia="en-US"/>
        </w:rPr>
        <w:t xml:space="preserve">Following multiple sessions, including technical exchanges, research presentations, and in-depth analysis of global field data, the IWG </w:t>
      </w:r>
      <w:proofErr w:type="spellStart"/>
      <w:r>
        <w:rPr>
          <w:rFonts w:ascii="Times New Roman" w:eastAsia="Times New Roman" w:hAnsi="Times New Roman" w:cs="Times New Roman"/>
          <w:sz w:val="20"/>
          <w:szCs w:val="20"/>
          <w:lang w:val="en-US" w:eastAsia="en-US"/>
        </w:rPr>
        <w:t>finalised</w:t>
      </w:r>
      <w:proofErr w:type="spellEnd"/>
      <w:r>
        <w:rPr>
          <w:rFonts w:ascii="Times New Roman" w:eastAsia="Times New Roman" w:hAnsi="Times New Roman" w:cs="Times New Roman"/>
          <w:sz w:val="20"/>
          <w:szCs w:val="20"/>
          <w:lang w:val="en-US" w:eastAsia="en-US"/>
        </w:rPr>
        <w:t xml:space="preserve"> its Phase 1 status report which was submitted to the December 2024 session of GRSP</w:t>
      </w:r>
      <w:r>
        <w:rPr>
          <w:rFonts w:ascii="Times New Roman" w:eastAsia="Times New Roman" w:hAnsi="Times New Roman" w:cs="Times New Roman"/>
          <w:sz w:val="20"/>
          <w:szCs w:val="20"/>
          <w:lang w:val="en-US" w:eastAsia="en-US"/>
        </w:rPr>
        <w:t>. This status report outlined the scope of the problem, catalogued promising countermeasures, and highlighted the urgency of international coordination on regulatory responses. Based on this foundation, the group reached consensus to advance to Phase 2, wi</w:t>
      </w:r>
      <w:r>
        <w:rPr>
          <w:rFonts w:ascii="Times New Roman" w:eastAsia="Times New Roman" w:hAnsi="Times New Roman" w:cs="Times New Roman"/>
          <w:sz w:val="20"/>
          <w:szCs w:val="20"/>
          <w:lang w:val="en-US" w:eastAsia="en-US"/>
        </w:rPr>
        <w:t xml:space="preserve">th the objective of developing a global technical regulation (GTR) that provides </w:t>
      </w:r>
      <w:proofErr w:type="spellStart"/>
      <w:r>
        <w:rPr>
          <w:rFonts w:ascii="Times New Roman" w:eastAsia="Times New Roman" w:hAnsi="Times New Roman" w:cs="Times New Roman"/>
          <w:sz w:val="20"/>
          <w:szCs w:val="20"/>
          <w:lang w:val="en-US" w:eastAsia="en-US"/>
        </w:rPr>
        <w:t>harmonised</w:t>
      </w:r>
      <w:proofErr w:type="spellEnd"/>
      <w:r>
        <w:rPr>
          <w:rFonts w:ascii="Times New Roman" w:eastAsia="Times New Roman" w:hAnsi="Times New Roman" w:cs="Times New Roman"/>
          <w:sz w:val="20"/>
          <w:szCs w:val="20"/>
          <w:lang w:val="en-US" w:eastAsia="en-US"/>
        </w:rPr>
        <w:t xml:space="preserve"> safety requirements for detecting and mitigating the risk of children being left in vehicles.</w:t>
      </w:r>
    </w:p>
    <w:p w14:paraId="3B09FCA9" w14:textId="77777777" w:rsidR="00F02237" w:rsidRDefault="00D90A32">
      <w:pPr>
        <w:pStyle w:val="gmail-"/>
        <w:ind w:left="1134" w:right="1134"/>
        <w:jc w:val="both"/>
        <w:rPr>
          <w:rFonts w:ascii="Times New Roman" w:eastAsia="Times New Roman" w:hAnsi="Times New Roman" w:cs="Times New Roman"/>
          <w:sz w:val="20"/>
          <w:szCs w:val="20"/>
          <w:lang w:val="en-US" w:eastAsia="en-US"/>
        </w:rPr>
      </w:pPr>
      <w:r>
        <w:rPr>
          <w:rFonts w:ascii="Times New Roman" w:eastAsia="Times New Roman" w:hAnsi="Times New Roman" w:cs="Times New Roman"/>
          <w:sz w:val="20"/>
          <w:szCs w:val="20"/>
          <w:lang w:val="en-US" w:eastAsia="en-US"/>
        </w:rPr>
        <w:t>At the conclusion of Phase 1, the IWG recommended that both a UN Regul</w:t>
      </w:r>
      <w:r>
        <w:rPr>
          <w:rFonts w:ascii="Times New Roman" w:eastAsia="Times New Roman" w:hAnsi="Times New Roman" w:cs="Times New Roman"/>
          <w:sz w:val="20"/>
          <w:szCs w:val="20"/>
          <w:lang w:val="en-US" w:eastAsia="en-US"/>
        </w:rPr>
        <w:t xml:space="preserve">ation and a GTR be pursued in parallel. This dual-track approach reflects the need to accommodate diverse national and regional requirements while promoting consistency in technical performance </w:t>
      </w:r>
      <w:r>
        <w:rPr>
          <w:rFonts w:ascii="Times New Roman" w:eastAsia="Times New Roman" w:hAnsi="Times New Roman" w:cs="Times New Roman"/>
          <w:sz w:val="20"/>
          <w:szCs w:val="20"/>
          <w:lang w:val="en-US" w:eastAsia="en-US"/>
        </w:rPr>
        <w:lastRenderedPageBreak/>
        <w:t>and occupant protection outcomes globally. The procedural path</w:t>
      </w:r>
      <w:r>
        <w:rPr>
          <w:rFonts w:ascii="Times New Roman" w:eastAsia="Times New Roman" w:hAnsi="Times New Roman" w:cs="Times New Roman"/>
          <w:sz w:val="20"/>
          <w:szCs w:val="20"/>
          <w:lang w:val="en-US" w:eastAsia="en-US"/>
        </w:rPr>
        <w:t>way mirrors that of earlier GTRs, aligning with established WP.29 practices and the 1958 and 1998 Agreement principles.</w:t>
      </w:r>
    </w:p>
    <w:p w14:paraId="5F283701" w14:textId="77777777" w:rsidR="00F02237" w:rsidRDefault="00D90A32">
      <w:pPr>
        <w:pStyle w:val="gmail-"/>
        <w:ind w:left="1134" w:right="1134"/>
        <w:jc w:val="both"/>
        <w:rPr>
          <w:rFonts w:ascii="Times New Roman" w:hAnsi="Times New Roman" w:cs="Times New Roman"/>
          <w:sz w:val="20"/>
          <w:szCs w:val="20"/>
          <w:lang w:val="en-US"/>
        </w:rPr>
      </w:pPr>
      <w:r>
        <w:rPr>
          <w:rFonts w:ascii="Times New Roman" w:eastAsia="Times New Roman" w:hAnsi="Times New Roman" w:cs="Times New Roman"/>
          <w:sz w:val="20"/>
          <w:szCs w:val="20"/>
          <w:lang w:val="en-US" w:eastAsia="en-US"/>
        </w:rPr>
        <w:t>The report of the 76</w:t>
      </w:r>
      <w:r>
        <w:rPr>
          <w:rFonts w:ascii="Times New Roman" w:eastAsia="Times New Roman" w:hAnsi="Times New Roman" w:cs="Times New Roman"/>
          <w:sz w:val="20"/>
          <w:szCs w:val="20"/>
          <w:vertAlign w:val="superscript"/>
          <w:lang w:val="en-US" w:eastAsia="en-US"/>
        </w:rPr>
        <w:t>th</w:t>
      </w:r>
      <w:r>
        <w:rPr>
          <w:rFonts w:ascii="Times New Roman" w:eastAsia="Times New Roman" w:hAnsi="Times New Roman" w:cs="Times New Roman"/>
          <w:sz w:val="20"/>
          <w:szCs w:val="20"/>
          <w:lang w:val="en-US" w:eastAsia="en-US"/>
        </w:rPr>
        <w:t xml:space="preserve"> session of GRSP agenda item 24; </w:t>
      </w:r>
      <w:r>
        <w:rPr>
          <w:rFonts w:ascii="Times New Roman" w:hAnsi="Times New Roman" w:cs="Times New Roman"/>
          <w:sz w:val="20"/>
          <w:szCs w:val="20"/>
          <w:lang w:val="en-US"/>
        </w:rPr>
        <w:t>the expert from Australia, as Chair of the IWG regarding the safety of Children L</w:t>
      </w:r>
      <w:r>
        <w:rPr>
          <w:rFonts w:ascii="Times New Roman" w:hAnsi="Times New Roman" w:cs="Times New Roman"/>
          <w:sz w:val="20"/>
          <w:szCs w:val="20"/>
          <w:lang w:val="en-US"/>
        </w:rPr>
        <w:t>eft in Vehicles (CLIV), gave a presentation on its work (informal document GRSP-76-37), including a status update and recommendations for the next steps. He proposed that the IWG develop first a new UN GTR and then transpose it into a new UN Regulation. He</w:t>
      </w:r>
      <w:r>
        <w:rPr>
          <w:rFonts w:ascii="Times New Roman" w:hAnsi="Times New Roman" w:cs="Times New Roman"/>
          <w:sz w:val="20"/>
          <w:szCs w:val="20"/>
          <w:lang w:val="en-US"/>
        </w:rPr>
        <w:t xml:space="preserve"> informed GRSP that the IWG would prioritize developing the provisions for buses, and then would develop provisions for passenger cars. Some experts expressed concern that the work on passenger cars might be delayed by this strategy, but the experts from C</w:t>
      </w:r>
      <w:r>
        <w:rPr>
          <w:rFonts w:ascii="Times New Roman" w:hAnsi="Times New Roman" w:cs="Times New Roman"/>
          <w:sz w:val="20"/>
          <w:szCs w:val="20"/>
          <w:lang w:val="en-US"/>
        </w:rPr>
        <w:t>anada and Australia assured that the work on passenger cars would continue in parallel to the work on buses.</w:t>
      </w:r>
    </w:p>
    <w:p w14:paraId="73603C36" w14:textId="77777777" w:rsidR="00F02237" w:rsidRDefault="00D90A32">
      <w:pPr>
        <w:pStyle w:val="gmail-"/>
        <w:ind w:left="1134" w:right="1134"/>
        <w:jc w:val="both"/>
        <w:rPr>
          <w:rFonts w:ascii="Times New Roman" w:hAnsi="Times New Roman" w:cs="Times New Roman"/>
          <w:sz w:val="20"/>
          <w:szCs w:val="20"/>
          <w:lang w:val="en-US"/>
        </w:rPr>
      </w:pPr>
      <w:r>
        <w:rPr>
          <w:rFonts w:ascii="Times New Roman" w:hAnsi="Times New Roman" w:cs="Times New Roman"/>
          <w:sz w:val="20"/>
          <w:szCs w:val="20"/>
          <w:lang w:val="en-US"/>
        </w:rPr>
        <w:t>GRSP adopted the status report (informal document GRSP-76-35), an extension of the IWG mandate until May 2027 to work on Phase 2 (see also paragrap</w:t>
      </w:r>
      <w:r>
        <w:rPr>
          <w:rFonts w:ascii="Times New Roman" w:hAnsi="Times New Roman" w:cs="Times New Roman"/>
          <w:sz w:val="20"/>
          <w:szCs w:val="20"/>
          <w:lang w:val="en-US"/>
        </w:rPr>
        <w:t>h 64 in section XXVII.G), new terms of reference for Phase 2 (informal document GRSP-76-44-Rev.1) as reproduced in annex X and a request for an authorization to develop a new UN GTR in the area of CLIV for category 1-1 and 1-2 vehicles (informal document G</w:t>
      </w:r>
      <w:r>
        <w:rPr>
          <w:rFonts w:ascii="Times New Roman" w:hAnsi="Times New Roman" w:cs="Times New Roman"/>
          <w:sz w:val="20"/>
          <w:szCs w:val="20"/>
          <w:lang w:val="en-US"/>
        </w:rPr>
        <w:t xml:space="preserve">RSP-76-36). The Chair of the </w:t>
      </w:r>
      <w:proofErr w:type="gramStart"/>
      <w:r>
        <w:rPr>
          <w:rFonts w:ascii="Times New Roman" w:hAnsi="Times New Roman" w:cs="Times New Roman"/>
          <w:sz w:val="20"/>
          <w:szCs w:val="20"/>
          <w:lang w:val="en-US"/>
        </w:rPr>
        <w:t>IWG  requested</w:t>
      </w:r>
      <w:proofErr w:type="gramEnd"/>
      <w:r>
        <w:rPr>
          <w:rFonts w:ascii="Times New Roman" w:hAnsi="Times New Roman" w:cs="Times New Roman"/>
          <w:sz w:val="20"/>
          <w:szCs w:val="20"/>
          <w:lang w:val="en-US"/>
        </w:rPr>
        <w:t xml:space="preserve"> the secretariat of GRSP submit the status report and the request for authorization as working documents to the June 2025 session of WP.29 and the Executive Committee of the 1998 Agreement (AC.3) for consideration</w:t>
      </w:r>
      <w:r>
        <w:rPr>
          <w:rFonts w:ascii="Times New Roman" w:hAnsi="Times New Roman" w:cs="Times New Roman"/>
          <w:sz w:val="20"/>
          <w:szCs w:val="20"/>
          <w:lang w:val="en-US"/>
        </w:rPr>
        <w:t xml:space="preserve"> and vote. </w:t>
      </w:r>
    </w:p>
    <w:p w14:paraId="3068C8D6" w14:textId="77777777" w:rsidR="00F02237" w:rsidRDefault="00D90A32">
      <w:pPr>
        <w:pStyle w:val="HeadABC"/>
        <w:numPr>
          <w:ilvl w:val="0"/>
          <w:numId w:val="0"/>
        </w:numPr>
        <w:tabs>
          <w:tab w:val="clear" w:pos="2160"/>
        </w:tabs>
        <w:ind w:left="1134" w:right="1134" w:hanging="567"/>
        <w:rPr>
          <w:sz w:val="24"/>
          <w:szCs w:val="28"/>
          <w:lang w:val="en-US"/>
        </w:rPr>
      </w:pPr>
      <w:bookmarkStart w:id="7" w:name="_Toc117084602"/>
      <w:bookmarkStart w:id="8" w:name="_Toc117167486"/>
      <w:r>
        <w:rPr>
          <w:sz w:val="24"/>
          <w:szCs w:val="28"/>
          <w:lang w:val="en-US"/>
        </w:rPr>
        <w:t>D.</w:t>
      </w:r>
      <w:r>
        <w:rPr>
          <w:sz w:val="24"/>
          <w:szCs w:val="28"/>
          <w:lang w:val="en-US"/>
        </w:rPr>
        <w:tab/>
        <w:t xml:space="preserve">Background on </w:t>
      </w:r>
      <w:bookmarkEnd w:id="7"/>
      <w:bookmarkEnd w:id="8"/>
      <w:r>
        <w:rPr>
          <w:sz w:val="24"/>
          <w:szCs w:val="28"/>
          <w:lang w:val="en-US"/>
        </w:rPr>
        <w:t xml:space="preserve">Fatal and Non-fatal Events </w:t>
      </w:r>
    </w:p>
    <w:p w14:paraId="3068C8D7" w14:textId="77777777" w:rsidR="00F02237" w:rsidRDefault="00D90A32">
      <w:pPr>
        <w:pStyle w:val="SingleTxtG"/>
        <w:rPr>
          <w:lang w:val="en-US"/>
        </w:rPr>
      </w:pPr>
      <w:r>
        <w:rPr>
          <w:lang w:val="en-US"/>
        </w:rPr>
        <w:t>Generally, not accounting for heatstroke, it is accepted to avoid hyperthermia in children, especially as brain overheating and other vital physiological functions can be impacted in a developing inf</w:t>
      </w:r>
      <w:r>
        <w:rPr>
          <w:lang w:val="en-US"/>
        </w:rPr>
        <w:t xml:space="preserve">ant. It is clear that leaving children in parked vehicles causes PVH by internal vehicle temperatures rising while they are trapped inside. </w:t>
      </w:r>
    </w:p>
    <w:p w14:paraId="3068C8D8" w14:textId="77777777" w:rsidR="00F02237" w:rsidRDefault="00D90A32">
      <w:pPr>
        <w:pStyle w:val="SingleTxtG"/>
        <w:rPr>
          <w:lang w:val="en-US"/>
        </w:rPr>
      </w:pPr>
      <w:r>
        <w:rPr>
          <w:lang w:val="en-US"/>
        </w:rPr>
        <w:t>There is also evidence that regarding non-fatal heatstroke injuries, not all CLIV die of heatstroke and many adults</w:t>
      </w:r>
      <w:r>
        <w:rPr>
          <w:lang w:val="en-US"/>
        </w:rPr>
        <w:t xml:space="preserve"> leave their children unattended in vehicles at vastly higher proportions (approximately 3 orders of magnitude) than children that die from CLIV PVH. In addition, similarly to elderly adults, children are more vulnerable to heatstroke than average due to w</w:t>
      </w:r>
      <w:r>
        <w:rPr>
          <w:lang w:val="en-US"/>
        </w:rPr>
        <w:t xml:space="preserve">orse thermoregulation mechanisms. </w:t>
      </w:r>
    </w:p>
    <w:p w14:paraId="3068C8D9" w14:textId="77777777" w:rsidR="00F02237" w:rsidRDefault="00D90A32">
      <w:pPr>
        <w:pStyle w:val="SingleTxtG"/>
        <w:rPr>
          <w:lang w:val="en-US"/>
        </w:rPr>
      </w:pPr>
      <w:r>
        <w:rPr>
          <w:lang w:val="en-US"/>
        </w:rPr>
        <w:t>There are limited investigations into heatstroke in children, or CLIV, compared to adults. However, heatstroke in CLIV appears similar to those in adults suffering from exertional heatstroke. In non-fatal CLIV cases where</w:t>
      </w:r>
      <w:r>
        <w:rPr>
          <w:lang w:val="en-US"/>
        </w:rPr>
        <w:t xml:space="preserve"> children are brought to the hospital, heatstroke causes similar neurological and organ damage in children as adults. In adults suffering from heatstroke, organ and neurological conditions persist at least 1 – 2 years after suffering from heatstroke, with </w:t>
      </w:r>
      <w:r>
        <w:rPr>
          <w:lang w:val="en-US"/>
        </w:rPr>
        <w:t>long term neurological conditions occurring in 10% - 28% of heatstroke patients. Heatstroke also can cause medium-to-long term damage to the cardiovascular, respiratory and renal systems.</w:t>
      </w:r>
    </w:p>
    <w:p w14:paraId="3068C8DA" w14:textId="77777777" w:rsidR="00F02237" w:rsidRDefault="00D90A32">
      <w:pPr>
        <w:pStyle w:val="SingleTxtG"/>
        <w:ind w:firstLine="6"/>
        <w:rPr>
          <w:lang w:val="en-US"/>
        </w:rPr>
      </w:pPr>
      <w:r>
        <w:rPr>
          <w:lang w:val="en-US"/>
        </w:rPr>
        <w:t>This implies that children and other occupants left in vehicles will</w:t>
      </w:r>
      <w:r>
        <w:rPr>
          <w:lang w:val="en-US"/>
        </w:rPr>
        <w:t xml:space="preserve"> suffer the same </w:t>
      </w:r>
      <w:proofErr w:type="gramStart"/>
      <w:r>
        <w:rPr>
          <w:lang w:val="en-US"/>
        </w:rPr>
        <w:t>long term</w:t>
      </w:r>
      <w:proofErr w:type="gramEnd"/>
      <w:r>
        <w:rPr>
          <w:lang w:val="en-US"/>
        </w:rPr>
        <w:t xml:space="preserve"> conditions and organ damage as in adults. With vastly more children left in cars than those that die from heatstroke, this issue provides further costs of children and other occupants left in vehicles. </w:t>
      </w:r>
    </w:p>
    <w:p w14:paraId="36A70FCB" w14:textId="77777777" w:rsidR="00F02237" w:rsidRDefault="00F02237">
      <w:pPr>
        <w:pStyle w:val="SingleTxtG"/>
        <w:ind w:firstLine="6"/>
        <w:rPr>
          <w:lang w:val="en-US"/>
        </w:rPr>
      </w:pPr>
    </w:p>
    <w:p w14:paraId="03E8EB87" w14:textId="77777777" w:rsidR="00F02237" w:rsidRDefault="00F02237">
      <w:pPr>
        <w:pStyle w:val="HeadABC"/>
        <w:numPr>
          <w:ilvl w:val="0"/>
          <w:numId w:val="0"/>
        </w:numPr>
        <w:tabs>
          <w:tab w:val="clear" w:pos="2160"/>
        </w:tabs>
        <w:ind w:right="1134"/>
        <w:rPr>
          <w:sz w:val="24"/>
          <w:szCs w:val="28"/>
          <w:lang w:val="en-US"/>
        </w:rPr>
      </w:pPr>
    </w:p>
    <w:p w14:paraId="3068C8DB" w14:textId="77777777" w:rsidR="00F02237" w:rsidRDefault="00D90A32">
      <w:pPr>
        <w:pStyle w:val="HeadABC"/>
        <w:numPr>
          <w:ilvl w:val="0"/>
          <w:numId w:val="0"/>
        </w:numPr>
        <w:tabs>
          <w:tab w:val="clear" w:pos="2160"/>
        </w:tabs>
        <w:ind w:left="1134" w:right="1134" w:hanging="567"/>
        <w:rPr>
          <w:sz w:val="24"/>
          <w:szCs w:val="28"/>
          <w:lang w:val="en-US"/>
        </w:rPr>
      </w:pPr>
      <w:r>
        <w:rPr>
          <w:sz w:val="24"/>
          <w:szCs w:val="28"/>
          <w:lang w:val="en-US"/>
        </w:rPr>
        <w:t>E.</w:t>
      </w:r>
      <w:r>
        <w:rPr>
          <w:sz w:val="24"/>
          <w:szCs w:val="28"/>
          <w:lang w:val="en-US"/>
        </w:rPr>
        <w:tab/>
        <w:t>Technical and Economi</w:t>
      </w:r>
      <w:r>
        <w:rPr>
          <w:sz w:val="24"/>
          <w:szCs w:val="28"/>
          <w:lang w:val="en-US"/>
        </w:rPr>
        <w:t>c Feasibility, Anticipated Benefits and Cost Effectiveness</w:t>
      </w:r>
    </w:p>
    <w:p w14:paraId="3068C8DC" w14:textId="77777777" w:rsidR="00F02237" w:rsidRDefault="00D90A32">
      <w:pPr>
        <w:pStyle w:val="SingleTxtG"/>
        <w:rPr>
          <w:lang w:val="en-US"/>
        </w:rPr>
      </w:pPr>
      <w:r>
        <w:rPr>
          <w:lang w:val="en-US"/>
        </w:rPr>
        <w:t xml:space="preserve">The specification of requirements for occupant detection and prevention of children left in vehicles will remove significant harm from avoidable vehicle related deaths from heatstroke. </w:t>
      </w:r>
      <w:r>
        <w:rPr>
          <w:lang w:val="en-US"/>
        </w:rPr>
        <w:lastRenderedPageBreak/>
        <w:t>The public v</w:t>
      </w:r>
      <w:r>
        <w:rPr>
          <w:lang w:val="en-US"/>
        </w:rPr>
        <w:t xml:space="preserve">alues this issue highly, as the vast majority of these deaths are children. They are also vulnerable to an </w:t>
      </w:r>
      <w:proofErr w:type="spellStart"/>
      <w:r>
        <w:rPr>
          <w:lang w:val="en-US"/>
        </w:rPr>
        <w:t>unquantifiablly</w:t>
      </w:r>
      <w:proofErr w:type="spellEnd"/>
      <w:r>
        <w:rPr>
          <w:lang w:val="en-US"/>
        </w:rPr>
        <w:t xml:space="preserve"> higher number of heatstroke related injuries by being left in the car for non-fatal periods. The specification of system, test system</w:t>
      </w:r>
      <w:r>
        <w:rPr>
          <w:lang w:val="en-US"/>
        </w:rPr>
        <w:t xml:space="preserve"> and vehicle requirements resolve the issue of preventable heatstroke deaths from CLIV.</w:t>
      </w:r>
    </w:p>
    <w:p w14:paraId="3068C8DD" w14:textId="77777777" w:rsidR="00F02237" w:rsidRDefault="00D90A32">
      <w:pPr>
        <w:pStyle w:val="SingleTxtG"/>
        <w:rPr>
          <w:lang w:val="en-US"/>
        </w:rPr>
      </w:pPr>
      <w:r>
        <w:rPr>
          <w:lang w:val="en-US"/>
        </w:rPr>
        <w:t xml:space="preserve">Adoption of measures for occupant detection will impose some cost on manufacturers and consumers by the additional equipment, software and manufacturing of the system. </w:t>
      </w:r>
      <w:r>
        <w:rPr>
          <w:lang w:val="en-US"/>
        </w:rPr>
        <w:t>However, these costs are typically valued positively by the public due to their ability to protect from heatstroke deaths of children left in vehicles. In addition, there will be significant cost savings to the public from lower disability-adjusted-life-ye</w:t>
      </w:r>
      <w:r>
        <w:rPr>
          <w:lang w:val="en-US"/>
        </w:rPr>
        <w:t>ars in affected occupants, prevention of delayed death, lower medical costs and less resources spent rescuing occupants.</w:t>
      </w:r>
    </w:p>
    <w:p w14:paraId="25692BFE" w14:textId="77777777" w:rsidR="00F02237" w:rsidRDefault="00F02237">
      <w:pPr>
        <w:pStyle w:val="SingleTxtG"/>
        <w:rPr>
          <w:lang w:val="en-US"/>
        </w:rPr>
      </w:pPr>
    </w:p>
    <w:p w14:paraId="3068C8DE" w14:textId="77777777" w:rsidR="00F02237" w:rsidRDefault="00D90A32">
      <w:pPr>
        <w:pStyle w:val="HChG"/>
        <w:tabs>
          <w:tab w:val="clear" w:pos="851"/>
        </w:tabs>
        <w:ind w:left="0" w:firstLine="0"/>
        <w:rPr>
          <w:lang w:val="en-US"/>
        </w:rPr>
      </w:pPr>
      <w:r>
        <w:rPr>
          <w:lang w:val="en-US"/>
        </w:rPr>
        <w:tab/>
        <w:t>II.</w:t>
      </w:r>
      <w:r>
        <w:rPr>
          <w:lang w:val="en-US"/>
        </w:rPr>
        <w:tab/>
        <w:t>Text of the GTR</w:t>
      </w:r>
    </w:p>
    <w:p w14:paraId="3068C8DF" w14:textId="77777777" w:rsidR="00F02237" w:rsidRDefault="00D90A32">
      <w:pPr>
        <w:pStyle w:val="HeadABC"/>
        <w:numPr>
          <w:ilvl w:val="0"/>
          <w:numId w:val="55"/>
        </w:numPr>
        <w:tabs>
          <w:tab w:val="clear" w:pos="2160"/>
        </w:tabs>
        <w:ind w:left="1134" w:right="1134" w:hanging="567"/>
        <w:rPr>
          <w:sz w:val="28"/>
          <w:szCs w:val="32"/>
          <w:lang w:val="en-US"/>
        </w:rPr>
      </w:pPr>
      <w:bookmarkStart w:id="9" w:name="_Hlk205811750"/>
      <w:r>
        <w:rPr>
          <w:sz w:val="28"/>
          <w:szCs w:val="32"/>
          <w:lang w:val="en-US"/>
        </w:rPr>
        <w:t>Purpose</w:t>
      </w:r>
    </w:p>
    <w:p w14:paraId="37186CE6" w14:textId="77777777" w:rsidR="00F02237" w:rsidRDefault="00D90A32">
      <w:pPr>
        <w:ind w:left="1134"/>
        <w:rPr>
          <w:lang w:val="en-US"/>
        </w:rPr>
      </w:pPr>
      <w:r>
        <w:rPr>
          <w:lang w:val="en-US"/>
        </w:rPr>
        <w:t xml:space="preserve">The purpose of this </w:t>
      </w:r>
      <w:proofErr w:type="spellStart"/>
      <w:r>
        <w:rPr>
          <w:lang w:val="en-US"/>
        </w:rPr>
        <w:t>gtr</w:t>
      </w:r>
      <w:proofErr w:type="spellEnd"/>
      <w:r>
        <w:rPr>
          <w:lang w:val="en-US"/>
        </w:rPr>
        <w:t xml:space="preserve"> is to reduce the risk of injury or death to children left in vehicles, particularly as a result of PVH, by improving vehicle systems and procedures designed to detect and alert to the presence of a child left unknowingly or knowingl</w:t>
      </w:r>
      <w:r>
        <w:rPr>
          <w:lang w:val="en-US"/>
        </w:rPr>
        <w:t xml:space="preserve">y </w:t>
      </w:r>
      <w:r>
        <w:rPr>
          <w:strike/>
          <w:color w:val="FF0000"/>
          <w:lang w:val="en-US"/>
        </w:rPr>
        <w:t>or that has gained access into a vehicle</w:t>
      </w:r>
      <w:r>
        <w:rPr>
          <w:lang w:val="en-US"/>
        </w:rPr>
        <w:t>.</w:t>
      </w:r>
    </w:p>
    <w:p w14:paraId="2FFF79CC" w14:textId="77777777" w:rsidR="00F02237" w:rsidRDefault="00F02237">
      <w:pPr>
        <w:ind w:left="2268" w:firstLine="2"/>
        <w:rPr>
          <w:lang w:val="en-US"/>
        </w:rPr>
      </w:pPr>
    </w:p>
    <w:p w14:paraId="7E9BDDC2" w14:textId="77777777" w:rsidR="00F02237" w:rsidRDefault="00D90A32">
      <w:pPr>
        <w:ind w:left="1134"/>
        <w:rPr>
          <w:lang w:val="en-US"/>
        </w:rPr>
      </w:pPr>
      <w:r>
        <w:rPr>
          <w:lang w:val="en-US"/>
        </w:rPr>
        <w:t>The vehicles to be tested under this regulation are a majority of vehicles in daily use such as buses, passenger cars and light trucks. These vehicles in-combination of daily use and the transport of children ha</w:t>
      </w:r>
      <w:r>
        <w:rPr>
          <w:lang w:val="en-US"/>
        </w:rPr>
        <w:t xml:space="preserve">ve a potential for a child (children) to be left </w:t>
      </w:r>
      <w:r>
        <w:rPr>
          <w:strike/>
          <w:color w:val="FF0000"/>
          <w:lang w:val="en-US"/>
        </w:rPr>
        <w:t>or gained access</w:t>
      </w:r>
      <w:r>
        <w:rPr>
          <w:lang w:val="en-US"/>
        </w:rPr>
        <w:t xml:space="preserve"> inside these vehicles unknowingly. </w:t>
      </w:r>
    </w:p>
    <w:bookmarkEnd w:id="9"/>
    <w:p w14:paraId="1CE59912" w14:textId="77777777" w:rsidR="00F02237" w:rsidRDefault="00F02237">
      <w:pPr>
        <w:rPr>
          <w:lang w:val="en-US"/>
        </w:rPr>
      </w:pPr>
    </w:p>
    <w:p w14:paraId="3068C8E1" w14:textId="77777777" w:rsidR="00F02237" w:rsidRDefault="00D90A32">
      <w:pPr>
        <w:pStyle w:val="HeadABC"/>
        <w:numPr>
          <w:ilvl w:val="0"/>
          <w:numId w:val="0"/>
        </w:numPr>
        <w:tabs>
          <w:tab w:val="clear" w:pos="2160"/>
        </w:tabs>
        <w:ind w:right="1134" w:firstLine="567"/>
        <w:rPr>
          <w:sz w:val="28"/>
          <w:szCs w:val="32"/>
          <w:lang w:val="en-US"/>
        </w:rPr>
      </w:pPr>
      <w:r>
        <w:rPr>
          <w:sz w:val="28"/>
          <w:szCs w:val="32"/>
          <w:lang w:val="en-US"/>
        </w:rPr>
        <w:t xml:space="preserve">2. </w:t>
      </w:r>
      <w:r>
        <w:rPr>
          <w:sz w:val="28"/>
          <w:szCs w:val="32"/>
          <w:lang w:val="en-US"/>
        </w:rPr>
        <w:tab/>
      </w:r>
      <w:bookmarkStart w:id="10" w:name="_Hlk205811815"/>
      <w:r>
        <w:rPr>
          <w:sz w:val="28"/>
          <w:szCs w:val="32"/>
          <w:lang w:val="en-US"/>
        </w:rPr>
        <w:t>Scope and Application</w:t>
      </w:r>
    </w:p>
    <w:p w14:paraId="70AFC59F" w14:textId="77777777" w:rsidR="00F02237" w:rsidRDefault="00D90A32">
      <w:pPr>
        <w:pStyle w:val="Heading3"/>
        <w:spacing w:before="240" w:after="120"/>
        <w:ind w:left="1134" w:right="1134"/>
        <w:rPr>
          <w:color w:val="0D0D0D" w:themeColor="text1" w:themeTint="F2"/>
          <w:lang w:val="en-US"/>
        </w:rPr>
      </w:pPr>
      <w:r>
        <w:rPr>
          <w:color w:val="0D0D0D" w:themeColor="text1" w:themeTint="F2"/>
          <w:lang w:val="en-US"/>
        </w:rPr>
        <w:t xml:space="preserve">This regulation applies to vehicles of Category 1-1, 1-2 and Category 2 </w:t>
      </w:r>
      <w:r>
        <w:rPr>
          <w:color w:val="0D0D0D" w:themeColor="text1" w:themeTint="F2"/>
          <w:u w:val="single"/>
          <w:lang w:val="en-US"/>
        </w:rPr>
        <w:t>&lt;</w:t>
      </w:r>
      <w:r>
        <w:rPr>
          <w:color w:val="0D0D0D" w:themeColor="text1" w:themeTint="F2"/>
          <w:lang w:val="en-US"/>
        </w:rPr>
        <w:t xml:space="preserve"> 3500kg designed or equipped primarily for the carriag</w:t>
      </w:r>
      <w:r>
        <w:rPr>
          <w:color w:val="0D0D0D" w:themeColor="text1" w:themeTint="F2"/>
          <w:lang w:val="en-US"/>
        </w:rPr>
        <w:t>e of children and others.</w:t>
      </w:r>
    </w:p>
    <w:p w14:paraId="48680432" w14:textId="77777777" w:rsidR="00F02237" w:rsidRDefault="00D90A32">
      <w:pPr>
        <w:pStyle w:val="HeadABC"/>
        <w:numPr>
          <w:ilvl w:val="0"/>
          <w:numId w:val="0"/>
        </w:numPr>
        <w:tabs>
          <w:tab w:val="clear" w:pos="2160"/>
        </w:tabs>
        <w:ind w:left="1134" w:right="1134" w:hanging="567"/>
        <w:rPr>
          <w:sz w:val="28"/>
          <w:szCs w:val="32"/>
          <w:lang w:val="en-US"/>
        </w:rPr>
      </w:pPr>
      <w:bookmarkStart w:id="11" w:name="_Toc99990103"/>
      <w:bookmarkStart w:id="12" w:name="_Toc117167489"/>
      <w:bookmarkStart w:id="13" w:name="_Toc99990195"/>
      <w:bookmarkStart w:id="14" w:name="_Toc117084606"/>
      <w:bookmarkEnd w:id="10"/>
      <w:r>
        <w:rPr>
          <w:sz w:val="28"/>
          <w:szCs w:val="32"/>
          <w:lang w:val="en-US"/>
        </w:rPr>
        <w:t>3.</w:t>
      </w:r>
      <w:r>
        <w:rPr>
          <w:sz w:val="28"/>
          <w:szCs w:val="32"/>
          <w:lang w:val="en-US"/>
        </w:rPr>
        <w:tab/>
        <w:t>Definitions</w:t>
      </w:r>
      <w:bookmarkStart w:id="15" w:name="_Toc117167490"/>
      <w:bookmarkStart w:id="16" w:name="_Toc117084607"/>
      <w:bookmarkStart w:id="17" w:name="_Toc106173566"/>
      <w:bookmarkEnd w:id="11"/>
      <w:bookmarkEnd w:id="12"/>
      <w:bookmarkEnd w:id="13"/>
      <w:bookmarkEnd w:id="14"/>
    </w:p>
    <w:p w14:paraId="720E9BF8" w14:textId="77777777" w:rsidR="00F02237" w:rsidRDefault="00D90A32">
      <w:pPr>
        <w:pStyle w:val="Heading3"/>
        <w:tabs>
          <w:tab w:val="left" w:pos="1134"/>
        </w:tabs>
        <w:ind w:right="1134"/>
        <w:rPr>
          <w:color w:val="0D0D0D" w:themeColor="text1" w:themeTint="F2"/>
          <w:lang w:val="en-US"/>
        </w:rPr>
      </w:pPr>
      <w:r>
        <w:rPr>
          <w:b/>
          <w:color w:val="0D0D0D" w:themeColor="text1" w:themeTint="F2"/>
          <w:lang w:val="en-US"/>
        </w:rPr>
        <w:tab/>
      </w:r>
      <w:r>
        <w:rPr>
          <w:color w:val="0D0D0D" w:themeColor="text1" w:themeTint="F2"/>
          <w:lang w:val="en-US"/>
        </w:rPr>
        <w:t>For the purpose of this regulation, the following definitions shall apply:</w:t>
      </w:r>
      <w:bookmarkEnd w:id="15"/>
      <w:bookmarkEnd w:id="16"/>
      <w:bookmarkEnd w:id="17"/>
    </w:p>
    <w:p w14:paraId="1D3A3FF5" w14:textId="77777777" w:rsidR="00F02237" w:rsidRDefault="00D90A32">
      <w:pPr>
        <w:pStyle w:val="HeadABC"/>
        <w:numPr>
          <w:ilvl w:val="0"/>
          <w:numId w:val="0"/>
        </w:numPr>
        <w:tabs>
          <w:tab w:val="clear" w:pos="2160"/>
        </w:tabs>
        <w:spacing w:before="0" w:after="0"/>
        <w:ind w:left="2268" w:right="1134" w:hanging="1134"/>
        <w:rPr>
          <w:rFonts w:eastAsia="Times New Roman"/>
          <w:b w:val="0"/>
          <w:bCs w:val="0"/>
          <w:sz w:val="20"/>
          <w:szCs w:val="20"/>
          <w:lang w:val="en-US" w:eastAsia="en-US"/>
        </w:rPr>
      </w:pPr>
      <w:r>
        <w:rPr>
          <w:rFonts w:eastAsia="Times New Roman"/>
          <w:b w:val="0"/>
          <w:bCs w:val="0"/>
          <w:sz w:val="20"/>
          <w:szCs w:val="20"/>
          <w:lang w:val="en-US" w:eastAsia="en-US"/>
        </w:rPr>
        <w:t xml:space="preserve">3.1. </w:t>
      </w:r>
      <w:r>
        <w:rPr>
          <w:rFonts w:eastAsia="Times New Roman"/>
          <w:b w:val="0"/>
          <w:bCs w:val="0"/>
          <w:sz w:val="20"/>
          <w:szCs w:val="20"/>
          <w:lang w:val="en-US" w:eastAsia="en-US"/>
        </w:rPr>
        <w:tab/>
      </w:r>
      <w:r>
        <w:rPr>
          <w:rFonts w:eastAsia="Times New Roman"/>
          <w:b w:val="0"/>
          <w:bCs w:val="0"/>
          <w:i/>
          <w:sz w:val="20"/>
          <w:szCs w:val="20"/>
          <w:lang w:val="en-US" w:eastAsia="en-US"/>
        </w:rPr>
        <w:t>“Automated Driving System”</w:t>
      </w:r>
      <w:r>
        <w:rPr>
          <w:rFonts w:eastAsia="Times New Roman"/>
          <w:b w:val="0"/>
          <w:bCs w:val="0"/>
          <w:sz w:val="20"/>
          <w:szCs w:val="20"/>
          <w:lang w:val="en-US" w:eastAsia="en-US"/>
        </w:rPr>
        <w:t xml:space="preserve"> A longitudinal and lateral vehicle control system which is able to cope with all dynamic driving tasks within its ‘Operational Design Domain’, or will otherwise transition control to a driver. (UN Rs)</w:t>
      </w:r>
    </w:p>
    <w:p w14:paraId="04D8443F" w14:textId="77777777" w:rsidR="00F02237" w:rsidRDefault="00D90A32">
      <w:pPr>
        <w:pStyle w:val="HeadABC"/>
        <w:numPr>
          <w:ilvl w:val="0"/>
          <w:numId w:val="0"/>
        </w:numPr>
        <w:tabs>
          <w:tab w:val="clear" w:pos="2160"/>
        </w:tabs>
        <w:spacing w:before="0" w:after="0"/>
        <w:ind w:left="2268" w:right="1134" w:hanging="1134"/>
        <w:rPr>
          <w:rFonts w:eastAsia="Times New Roman"/>
          <w:b w:val="0"/>
          <w:bCs w:val="0"/>
          <w:sz w:val="20"/>
          <w:szCs w:val="20"/>
          <w:lang w:val="en-US" w:eastAsia="en-US"/>
        </w:rPr>
      </w:pPr>
      <w:r>
        <w:rPr>
          <w:rFonts w:eastAsia="Times New Roman"/>
          <w:b w:val="0"/>
          <w:bCs w:val="0"/>
          <w:sz w:val="20"/>
          <w:szCs w:val="20"/>
          <w:lang w:val="en-US" w:eastAsia="en-US"/>
        </w:rPr>
        <w:t xml:space="preserve">3.2. </w:t>
      </w:r>
      <w:r>
        <w:rPr>
          <w:rFonts w:eastAsia="Times New Roman"/>
          <w:b w:val="0"/>
          <w:bCs w:val="0"/>
          <w:sz w:val="20"/>
          <w:szCs w:val="20"/>
          <w:lang w:val="en-US" w:eastAsia="en-US"/>
        </w:rPr>
        <w:tab/>
      </w:r>
      <w:r>
        <w:rPr>
          <w:rFonts w:eastAsia="Times New Roman"/>
          <w:b w:val="0"/>
          <w:bCs w:val="0"/>
          <w:sz w:val="20"/>
          <w:szCs w:val="20"/>
          <w:lang w:val="en-US" w:eastAsia="en-US"/>
        </w:rPr>
        <w:tab/>
      </w:r>
      <w:r>
        <w:rPr>
          <w:rFonts w:eastAsia="Times New Roman"/>
          <w:b w:val="0"/>
          <w:bCs w:val="0"/>
          <w:i/>
          <w:sz w:val="20"/>
          <w:szCs w:val="20"/>
          <w:lang w:val="en-US" w:eastAsia="en-US"/>
        </w:rPr>
        <w:t>“Aisle”</w:t>
      </w:r>
      <w:r>
        <w:rPr>
          <w:rFonts w:eastAsia="Times New Roman"/>
          <w:b w:val="0"/>
          <w:bCs w:val="0"/>
          <w:sz w:val="20"/>
          <w:szCs w:val="20"/>
          <w:lang w:val="en-US" w:eastAsia="en-US"/>
        </w:rPr>
        <w:t> - the space providing access for passen</w:t>
      </w:r>
      <w:r>
        <w:rPr>
          <w:rFonts w:eastAsia="Times New Roman"/>
          <w:b w:val="0"/>
          <w:bCs w:val="0"/>
          <w:sz w:val="20"/>
          <w:szCs w:val="20"/>
          <w:lang w:val="en-US" w:eastAsia="en-US"/>
        </w:rPr>
        <w:t xml:space="preserve">gers from any </w:t>
      </w:r>
      <w:r>
        <w:rPr>
          <w:rFonts w:eastAsia="Times New Roman"/>
          <w:b w:val="0"/>
          <w:bCs w:val="0"/>
          <w:i/>
          <w:sz w:val="20"/>
          <w:szCs w:val="20"/>
          <w:lang w:val="en-US" w:eastAsia="en-US"/>
        </w:rPr>
        <w:t>‘Seat’</w:t>
      </w:r>
      <w:r>
        <w:rPr>
          <w:rFonts w:eastAsia="Times New Roman"/>
          <w:b w:val="0"/>
          <w:bCs w:val="0"/>
          <w:sz w:val="20"/>
          <w:szCs w:val="20"/>
          <w:lang w:val="en-US" w:eastAsia="en-US"/>
        </w:rPr>
        <w:t xml:space="preserve"> or row of </w:t>
      </w:r>
      <w:r>
        <w:rPr>
          <w:rFonts w:eastAsia="Times New Roman"/>
          <w:b w:val="0"/>
          <w:bCs w:val="0"/>
          <w:i/>
          <w:sz w:val="20"/>
          <w:szCs w:val="20"/>
          <w:lang w:val="en-US" w:eastAsia="en-US"/>
        </w:rPr>
        <w:t>‘Seats’</w:t>
      </w:r>
      <w:r>
        <w:rPr>
          <w:rFonts w:eastAsia="Times New Roman"/>
          <w:b w:val="0"/>
          <w:bCs w:val="0"/>
          <w:sz w:val="20"/>
          <w:szCs w:val="20"/>
          <w:lang w:val="en-US" w:eastAsia="en-US"/>
        </w:rPr>
        <w:t xml:space="preserve"> or to any access passage from or to any </w:t>
      </w:r>
      <w:r>
        <w:rPr>
          <w:rFonts w:eastAsia="Times New Roman"/>
          <w:b w:val="0"/>
          <w:bCs w:val="0"/>
          <w:i/>
          <w:sz w:val="20"/>
          <w:szCs w:val="20"/>
          <w:lang w:val="en-US" w:eastAsia="en-US"/>
        </w:rPr>
        <w:t>‘Service Door’</w:t>
      </w:r>
      <w:r>
        <w:rPr>
          <w:rFonts w:eastAsia="Times New Roman"/>
          <w:b w:val="0"/>
          <w:bCs w:val="0"/>
          <w:sz w:val="20"/>
          <w:szCs w:val="20"/>
          <w:lang w:val="en-US" w:eastAsia="en-US"/>
        </w:rPr>
        <w:t>, it does not include; the space extending 300 mm in front of any ‘Seat’, the space above the surface of any step or stair case or any space which affords access s</w:t>
      </w:r>
      <w:r>
        <w:rPr>
          <w:rFonts w:eastAsia="Times New Roman"/>
          <w:b w:val="0"/>
          <w:bCs w:val="0"/>
          <w:sz w:val="20"/>
          <w:szCs w:val="20"/>
          <w:lang w:val="en-US" w:eastAsia="en-US"/>
        </w:rPr>
        <w:t xml:space="preserve">olely to one ‘Seat’ or one row of </w:t>
      </w:r>
      <w:r>
        <w:rPr>
          <w:rFonts w:eastAsia="Times New Roman"/>
          <w:b w:val="0"/>
          <w:bCs w:val="0"/>
          <w:i/>
          <w:sz w:val="20"/>
          <w:szCs w:val="20"/>
          <w:lang w:val="en-US" w:eastAsia="en-US"/>
        </w:rPr>
        <w:t>‘Seats’</w:t>
      </w:r>
    </w:p>
    <w:p w14:paraId="73393370" w14:textId="77777777" w:rsidR="00F02237" w:rsidRDefault="00D90A32">
      <w:pPr>
        <w:pStyle w:val="HeadABC"/>
        <w:numPr>
          <w:ilvl w:val="0"/>
          <w:numId w:val="0"/>
        </w:numPr>
        <w:tabs>
          <w:tab w:val="clear" w:pos="2160"/>
        </w:tabs>
        <w:spacing w:before="0" w:after="0"/>
        <w:ind w:left="2268" w:right="1134" w:hanging="1134"/>
        <w:rPr>
          <w:rFonts w:eastAsia="Times New Roman"/>
          <w:b w:val="0"/>
          <w:bCs w:val="0"/>
          <w:sz w:val="20"/>
          <w:szCs w:val="20"/>
          <w:lang w:val="en-US" w:eastAsia="en-US"/>
        </w:rPr>
      </w:pPr>
      <w:r>
        <w:rPr>
          <w:rFonts w:eastAsia="Times New Roman"/>
          <w:b w:val="0"/>
          <w:bCs w:val="0"/>
          <w:sz w:val="20"/>
          <w:szCs w:val="20"/>
          <w:lang w:val="en-US" w:eastAsia="en-US"/>
        </w:rPr>
        <w:t>3.3.</w:t>
      </w:r>
      <w:r>
        <w:rPr>
          <w:rFonts w:eastAsia="Times New Roman"/>
          <w:b w:val="0"/>
          <w:bCs w:val="0"/>
          <w:sz w:val="20"/>
          <w:szCs w:val="20"/>
          <w:lang w:val="en-US" w:eastAsia="en-US"/>
        </w:rPr>
        <w:tab/>
      </w:r>
      <w:r>
        <w:rPr>
          <w:rFonts w:eastAsia="Times New Roman"/>
          <w:b w:val="0"/>
          <w:bCs w:val="0"/>
          <w:sz w:val="20"/>
          <w:szCs w:val="20"/>
          <w:lang w:val="en-US" w:eastAsia="en-US"/>
        </w:rPr>
        <w:tab/>
      </w:r>
      <w:r>
        <w:rPr>
          <w:rFonts w:eastAsia="Times New Roman"/>
          <w:b w:val="0"/>
          <w:bCs w:val="0"/>
          <w:i/>
          <w:sz w:val="20"/>
          <w:szCs w:val="20"/>
          <w:lang w:val="en-US" w:eastAsia="en-US"/>
        </w:rPr>
        <w:t>"Audible information"</w:t>
      </w:r>
      <w:r>
        <w:rPr>
          <w:rFonts w:eastAsia="Times New Roman"/>
          <w:b w:val="0"/>
          <w:bCs w:val="0"/>
          <w:sz w:val="20"/>
          <w:szCs w:val="20"/>
          <w:lang w:val="en-US" w:eastAsia="en-US"/>
        </w:rPr>
        <w:t xml:space="preserve"> means information using auditory signals provided by a detection system as defined to enable the driver</w:t>
      </w:r>
      <w:r>
        <w:rPr>
          <w:rFonts w:eastAsia="SimSun" w:hint="eastAsia"/>
          <w:b w:val="0"/>
          <w:bCs w:val="0"/>
          <w:sz w:val="20"/>
          <w:szCs w:val="20"/>
          <w:lang w:val="en-US" w:eastAsia="zh-CN"/>
        </w:rPr>
        <w:t xml:space="preserve"> </w:t>
      </w:r>
      <w:r>
        <w:rPr>
          <w:b w:val="0"/>
          <w:bCs w:val="0"/>
          <w:color w:val="FF0000"/>
          <w:sz w:val="20"/>
          <w:szCs w:val="20"/>
        </w:rPr>
        <w:t xml:space="preserve">or a </w:t>
      </w:r>
      <w:proofErr w:type="spellStart"/>
      <w:proofErr w:type="gramStart"/>
      <w:r>
        <w:rPr>
          <w:b w:val="0"/>
          <w:bCs w:val="0"/>
          <w:color w:val="FF0000"/>
          <w:sz w:val="20"/>
          <w:szCs w:val="20"/>
        </w:rPr>
        <w:t>passersby</w:t>
      </w:r>
      <w:proofErr w:type="spellEnd"/>
      <w:proofErr w:type="gramEnd"/>
      <w:r>
        <w:rPr>
          <w:rFonts w:eastAsia="SimSun" w:hint="eastAsia"/>
          <w:b w:val="0"/>
          <w:bCs w:val="0"/>
          <w:color w:val="FF0000"/>
          <w:sz w:val="20"/>
          <w:szCs w:val="20"/>
          <w:lang w:val="en-US" w:eastAsia="zh-CN"/>
        </w:rPr>
        <w:t xml:space="preserve"> </w:t>
      </w:r>
      <w:r>
        <w:rPr>
          <w:rFonts w:eastAsia="Times New Roman"/>
          <w:b w:val="0"/>
          <w:bCs w:val="0"/>
          <w:sz w:val="20"/>
          <w:szCs w:val="20"/>
          <w:lang w:val="en-US" w:eastAsia="en-US"/>
        </w:rPr>
        <w:t>to detect human presence in the Passenger compartment of the vehicl</w:t>
      </w:r>
      <w:r>
        <w:rPr>
          <w:rFonts w:eastAsia="Times New Roman"/>
          <w:b w:val="0"/>
          <w:bCs w:val="0"/>
          <w:sz w:val="20"/>
          <w:szCs w:val="20"/>
          <w:lang w:val="en-US" w:eastAsia="en-US"/>
        </w:rPr>
        <w:t>e. (UN R158)</w:t>
      </w:r>
    </w:p>
    <w:p w14:paraId="605625F6" w14:textId="77777777" w:rsidR="00F02237" w:rsidRDefault="00D90A32">
      <w:pPr>
        <w:pStyle w:val="HeadABC"/>
        <w:numPr>
          <w:ilvl w:val="0"/>
          <w:numId w:val="0"/>
        </w:numPr>
        <w:tabs>
          <w:tab w:val="clear" w:pos="2160"/>
        </w:tabs>
        <w:spacing w:before="0" w:after="0"/>
        <w:ind w:left="2268" w:right="1134" w:hanging="1134"/>
        <w:rPr>
          <w:rFonts w:eastAsia="Times New Roman"/>
          <w:b w:val="0"/>
          <w:bCs w:val="0"/>
          <w:sz w:val="20"/>
          <w:szCs w:val="20"/>
          <w:lang w:val="en-US" w:eastAsia="en-US"/>
        </w:rPr>
      </w:pPr>
      <w:r>
        <w:rPr>
          <w:rFonts w:eastAsia="Times New Roman"/>
          <w:b w:val="0"/>
          <w:bCs w:val="0"/>
          <w:sz w:val="20"/>
          <w:szCs w:val="20"/>
          <w:lang w:val="en-US" w:eastAsia="en-US"/>
        </w:rPr>
        <w:t>3.4.</w:t>
      </w:r>
      <w:r>
        <w:rPr>
          <w:rFonts w:eastAsia="Times New Roman"/>
          <w:b w:val="0"/>
          <w:bCs w:val="0"/>
          <w:sz w:val="20"/>
          <w:szCs w:val="20"/>
          <w:lang w:val="en-US" w:eastAsia="en-US"/>
        </w:rPr>
        <w:tab/>
      </w:r>
      <w:r>
        <w:rPr>
          <w:rFonts w:eastAsia="Times New Roman"/>
          <w:b w:val="0"/>
          <w:bCs w:val="0"/>
          <w:i/>
          <w:sz w:val="20"/>
          <w:szCs w:val="20"/>
          <w:lang w:val="en-US" w:eastAsia="en-US"/>
        </w:rPr>
        <w:tab/>
        <w:t>“Audible Warning”</w:t>
      </w:r>
      <w:r>
        <w:rPr>
          <w:rFonts w:eastAsia="Times New Roman"/>
          <w:b w:val="0"/>
          <w:bCs w:val="0"/>
          <w:sz w:val="20"/>
          <w:szCs w:val="20"/>
          <w:lang w:val="en-US" w:eastAsia="en-US"/>
        </w:rPr>
        <w:t xml:space="preserve"> means a warning by sound signal. (UN R16)</w:t>
      </w:r>
    </w:p>
    <w:p w14:paraId="15C6D862" w14:textId="77777777" w:rsidR="00F02237" w:rsidRDefault="00D90A32">
      <w:pPr>
        <w:pStyle w:val="HeadABC"/>
        <w:numPr>
          <w:ilvl w:val="0"/>
          <w:numId w:val="0"/>
        </w:numPr>
        <w:tabs>
          <w:tab w:val="clear" w:pos="2160"/>
        </w:tabs>
        <w:spacing w:before="0" w:after="0"/>
        <w:ind w:left="2268" w:right="1134" w:hanging="1134"/>
        <w:rPr>
          <w:rFonts w:eastAsia="Times New Roman"/>
          <w:b w:val="0"/>
          <w:bCs w:val="0"/>
          <w:sz w:val="20"/>
          <w:szCs w:val="20"/>
          <w:lang w:val="en-US" w:eastAsia="en-US"/>
        </w:rPr>
      </w:pPr>
      <w:r>
        <w:rPr>
          <w:rFonts w:eastAsia="Times New Roman"/>
          <w:b w:val="0"/>
          <w:bCs w:val="0"/>
          <w:sz w:val="20"/>
          <w:szCs w:val="20"/>
          <w:lang w:val="en-US" w:eastAsia="en-US"/>
        </w:rPr>
        <w:t>3.5.</w:t>
      </w:r>
      <w:r>
        <w:rPr>
          <w:rFonts w:eastAsia="Times New Roman"/>
          <w:b w:val="0"/>
          <w:bCs w:val="0"/>
          <w:sz w:val="20"/>
          <w:szCs w:val="20"/>
          <w:lang w:val="en-US" w:eastAsia="en-US"/>
        </w:rPr>
        <w:tab/>
      </w:r>
      <w:r>
        <w:rPr>
          <w:rFonts w:eastAsia="Times New Roman"/>
          <w:b w:val="0"/>
          <w:bCs w:val="0"/>
          <w:i/>
          <w:sz w:val="20"/>
          <w:szCs w:val="20"/>
          <w:lang w:val="en-US" w:eastAsia="en-US"/>
        </w:rPr>
        <w:tab/>
        <w:t>“Background Noise”</w:t>
      </w:r>
      <w:r>
        <w:rPr>
          <w:rFonts w:eastAsia="Times New Roman"/>
          <w:b w:val="0"/>
          <w:bCs w:val="0"/>
          <w:sz w:val="20"/>
          <w:szCs w:val="20"/>
          <w:lang w:val="en-US" w:eastAsia="en-US"/>
        </w:rPr>
        <w:t xml:space="preserve"> the existing environmental sound level present during testing, excluding the noise produced by the vehicle.</w:t>
      </w:r>
    </w:p>
    <w:p w14:paraId="2630535E" w14:textId="77777777" w:rsidR="00F02237" w:rsidRDefault="00D90A32">
      <w:pPr>
        <w:pStyle w:val="HeadABC"/>
        <w:numPr>
          <w:ilvl w:val="0"/>
          <w:numId w:val="0"/>
        </w:numPr>
        <w:tabs>
          <w:tab w:val="clear" w:pos="2160"/>
        </w:tabs>
        <w:spacing w:before="0" w:after="0"/>
        <w:ind w:left="2268" w:right="1134" w:hanging="1134"/>
        <w:rPr>
          <w:rFonts w:eastAsia="Times New Roman"/>
          <w:b w:val="0"/>
          <w:bCs w:val="0"/>
          <w:sz w:val="20"/>
          <w:szCs w:val="20"/>
          <w:lang w:val="en-US" w:eastAsia="en-US"/>
        </w:rPr>
      </w:pPr>
      <w:r>
        <w:rPr>
          <w:rFonts w:eastAsia="Times New Roman"/>
          <w:b w:val="0"/>
          <w:bCs w:val="0"/>
          <w:sz w:val="20"/>
          <w:szCs w:val="20"/>
          <w:lang w:val="en-US" w:eastAsia="en-US"/>
        </w:rPr>
        <w:t xml:space="preserve">3.6. </w:t>
      </w:r>
      <w:r>
        <w:rPr>
          <w:rFonts w:eastAsia="Times New Roman"/>
          <w:b w:val="0"/>
          <w:bCs w:val="0"/>
          <w:sz w:val="20"/>
          <w:szCs w:val="20"/>
          <w:lang w:val="en-US" w:eastAsia="en-US"/>
        </w:rPr>
        <w:tab/>
      </w:r>
      <w:r>
        <w:rPr>
          <w:rFonts w:eastAsia="Times New Roman"/>
          <w:b w:val="0"/>
          <w:bCs w:val="0"/>
          <w:sz w:val="20"/>
          <w:szCs w:val="20"/>
          <w:lang w:val="en" w:eastAsia="en-US"/>
        </w:rPr>
        <w:t>“</w:t>
      </w:r>
      <w:r>
        <w:rPr>
          <w:rFonts w:eastAsia="Times New Roman"/>
          <w:b w:val="0"/>
          <w:bCs w:val="0"/>
          <w:i/>
          <w:sz w:val="20"/>
          <w:szCs w:val="20"/>
          <w:lang w:val="en" w:eastAsia="en-US"/>
        </w:rPr>
        <w:t>Cancellation of a signal</w:t>
      </w:r>
      <w:r>
        <w:rPr>
          <w:rFonts w:eastAsia="Times New Roman"/>
          <w:b w:val="0"/>
          <w:bCs w:val="0"/>
          <w:sz w:val="20"/>
          <w:szCs w:val="20"/>
          <w:lang w:val="en" w:eastAsia="en-US"/>
        </w:rPr>
        <w:t xml:space="preserve">” refers to stopping any CPD warning when the driver has forgotten or intentionally left an unattended child in the vehicle. Cancellation occurs after </w:t>
      </w:r>
      <w:r>
        <w:rPr>
          <w:rFonts w:eastAsia="Times New Roman"/>
          <w:b w:val="0"/>
          <w:bCs w:val="0"/>
          <w:strike/>
          <w:color w:val="FF0000"/>
          <w:sz w:val="20"/>
          <w:szCs w:val="20"/>
          <w:lang w:val="en" w:eastAsia="en-US"/>
        </w:rPr>
        <w:t>the vehicle has been locked and</w:t>
      </w:r>
      <w:r>
        <w:rPr>
          <w:rFonts w:eastAsia="Times New Roman"/>
          <w:b w:val="0"/>
          <w:bCs w:val="0"/>
          <w:sz w:val="20"/>
          <w:szCs w:val="20"/>
          <w:lang w:val="en" w:eastAsia="en-US"/>
        </w:rPr>
        <w:t xml:space="preserve"> the warning</w:t>
      </w:r>
      <w:r>
        <w:rPr>
          <w:rFonts w:eastAsia="Times New Roman"/>
          <w:b w:val="0"/>
          <w:bCs w:val="0"/>
          <w:strike/>
          <w:color w:val="FF0000"/>
          <w:sz w:val="20"/>
          <w:szCs w:val="20"/>
          <w:lang w:val="en" w:eastAsia="en-US"/>
        </w:rPr>
        <w:t>, initial or escalation,</w:t>
      </w:r>
      <w:r>
        <w:rPr>
          <w:rFonts w:eastAsia="Times New Roman"/>
          <w:b w:val="0"/>
          <w:bCs w:val="0"/>
          <w:sz w:val="20"/>
          <w:szCs w:val="20"/>
          <w:lang w:val="en" w:eastAsia="en-US"/>
        </w:rPr>
        <w:t xml:space="preserve"> has commenced.</w:t>
      </w:r>
    </w:p>
    <w:p w14:paraId="215CC97F" w14:textId="77777777" w:rsidR="00F02237" w:rsidRDefault="00D90A32">
      <w:pPr>
        <w:pStyle w:val="HeadABC"/>
        <w:numPr>
          <w:ilvl w:val="0"/>
          <w:numId w:val="0"/>
        </w:numPr>
        <w:tabs>
          <w:tab w:val="clear" w:pos="2160"/>
        </w:tabs>
        <w:spacing w:before="0" w:after="0"/>
        <w:ind w:left="2268" w:right="1134" w:hanging="1134"/>
        <w:rPr>
          <w:rFonts w:eastAsia="Times New Roman"/>
          <w:b w:val="0"/>
          <w:bCs w:val="0"/>
          <w:sz w:val="20"/>
          <w:szCs w:val="20"/>
          <w:lang w:val="en-US" w:eastAsia="en-US"/>
        </w:rPr>
      </w:pPr>
      <w:r>
        <w:rPr>
          <w:rFonts w:eastAsia="Times New Roman"/>
          <w:b w:val="0"/>
          <w:bCs w:val="0"/>
          <w:sz w:val="20"/>
          <w:szCs w:val="20"/>
          <w:lang w:val="en-US" w:eastAsia="en-US"/>
        </w:rPr>
        <w:t>3.7.</w:t>
      </w:r>
      <w:r>
        <w:rPr>
          <w:rFonts w:eastAsia="Times New Roman"/>
          <w:b w:val="0"/>
          <w:bCs w:val="0"/>
          <w:sz w:val="20"/>
          <w:szCs w:val="20"/>
          <w:lang w:val="en-US" w:eastAsia="en-US"/>
        </w:rPr>
        <w:tab/>
      </w:r>
      <w:bookmarkStart w:id="18" w:name="_Hlk205811893"/>
      <w:r>
        <w:rPr>
          <w:rFonts w:eastAsia="Times New Roman"/>
          <w:b w:val="0"/>
          <w:bCs w:val="0"/>
          <w:i/>
          <w:sz w:val="20"/>
          <w:szCs w:val="20"/>
          <w:lang w:val="en-US" w:eastAsia="en-US"/>
        </w:rPr>
        <w:t>“Child”</w:t>
      </w:r>
      <w:r>
        <w:rPr>
          <w:rFonts w:eastAsia="Times New Roman"/>
          <w:b w:val="0"/>
          <w:bCs w:val="0"/>
          <w:sz w:val="20"/>
          <w:szCs w:val="20"/>
          <w:lang w:val="en-US" w:eastAsia="en-US"/>
        </w:rPr>
        <w:t xml:space="preserve"> or </w:t>
      </w:r>
      <w:r>
        <w:rPr>
          <w:rFonts w:eastAsia="Times New Roman"/>
          <w:b w:val="0"/>
          <w:bCs w:val="0"/>
          <w:i/>
          <w:sz w:val="20"/>
          <w:szCs w:val="20"/>
          <w:lang w:val="en-US" w:eastAsia="en-US"/>
        </w:rPr>
        <w:t>“Children”</w:t>
      </w:r>
      <w:r>
        <w:rPr>
          <w:rFonts w:eastAsia="Times New Roman"/>
          <w:b w:val="0"/>
          <w:bCs w:val="0"/>
          <w:sz w:val="20"/>
          <w:szCs w:val="20"/>
          <w:lang w:val="en-US" w:eastAsia="en-US"/>
        </w:rPr>
        <w:t xml:space="preserve"> refers to an individual(s) generally considered to be between 4 and 12 years old.</w:t>
      </w:r>
    </w:p>
    <w:p w14:paraId="1AE530D3" w14:textId="77777777" w:rsidR="00F02237" w:rsidRDefault="00D90A32">
      <w:pPr>
        <w:pStyle w:val="HeadABC"/>
        <w:numPr>
          <w:ilvl w:val="0"/>
          <w:numId w:val="0"/>
        </w:numPr>
        <w:tabs>
          <w:tab w:val="clear" w:pos="2160"/>
        </w:tabs>
        <w:spacing w:before="0" w:after="0"/>
        <w:ind w:left="2268" w:right="1134" w:hanging="1134"/>
        <w:rPr>
          <w:rFonts w:eastAsia="Times New Roman"/>
          <w:b w:val="0"/>
          <w:bCs w:val="0"/>
          <w:sz w:val="20"/>
          <w:szCs w:val="20"/>
          <w:lang w:val="en-US" w:eastAsia="en-US"/>
        </w:rPr>
      </w:pPr>
      <w:r>
        <w:rPr>
          <w:rFonts w:eastAsia="Times New Roman"/>
          <w:b w:val="0"/>
          <w:bCs w:val="0"/>
          <w:sz w:val="20"/>
          <w:szCs w:val="20"/>
          <w:lang w:val="en-US" w:eastAsia="en-US"/>
        </w:rPr>
        <w:t xml:space="preserve">3.8.  </w:t>
      </w:r>
      <w:bookmarkEnd w:id="18"/>
      <w:r>
        <w:rPr>
          <w:rFonts w:eastAsia="Times New Roman"/>
          <w:b w:val="0"/>
          <w:bCs w:val="0"/>
          <w:sz w:val="20"/>
          <w:szCs w:val="20"/>
          <w:lang w:val="en-US" w:eastAsia="en-US"/>
        </w:rPr>
        <w:tab/>
      </w:r>
      <w:r>
        <w:rPr>
          <w:rFonts w:eastAsia="Times New Roman"/>
          <w:b w:val="0"/>
          <w:bCs w:val="0"/>
          <w:i/>
          <w:sz w:val="20"/>
          <w:szCs w:val="20"/>
          <w:lang w:val="en-US" w:eastAsia="en-US"/>
        </w:rPr>
        <w:t>“Child Infant”</w:t>
      </w:r>
      <w:r>
        <w:rPr>
          <w:rFonts w:eastAsia="Times New Roman"/>
          <w:b w:val="0"/>
          <w:bCs w:val="0"/>
          <w:sz w:val="20"/>
          <w:szCs w:val="20"/>
          <w:lang w:val="en-US" w:eastAsia="en-US"/>
        </w:rPr>
        <w:t xml:space="preserve"> refers to an individual(s) generally considered to be between infant and 4 years old.</w:t>
      </w:r>
    </w:p>
    <w:p w14:paraId="40592AA3" w14:textId="77777777" w:rsidR="00F02237" w:rsidRDefault="00D90A32">
      <w:pPr>
        <w:pStyle w:val="HeadABC"/>
        <w:numPr>
          <w:ilvl w:val="0"/>
          <w:numId w:val="0"/>
        </w:numPr>
        <w:tabs>
          <w:tab w:val="clear" w:pos="2160"/>
        </w:tabs>
        <w:spacing w:before="0" w:after="0"/>
        <w:ind w:left="2268" w:right="1134" w:hanging="1134"/>
        <w:rPr>
          <w:rFonts w:eastAsia="Times New Roman"/>
          <w:b w:val="0"/>
          <w:bCs w:val="0"/>
          <w:sz w:val="20"/>
          <w:szCs w:val="20"/>
          <w:lang w:val="en-US" w:eastAsia="en-US"/>
        </w:rPr>
      </w:pPr>
      <w:r>
        <w:rPr>
          <w:rFonts w:eastAsia="Times New Roman"/>
          <w:b w:val="0"/>
          <w:bCs w:val="0"/>
          <w:sz w:val="20"/>
          <w:szCs w:val="20"/>
          <w:lang w:val="en-US" w:eastAsia="en-US"/>
        </w:rPr>
        <w:lastRenderedPageBreak/>
        <w:t xml:space="preserve">3.9. </w:t>
      </w:r>
      <w:r>
        <w:rPr>
          <w:rFonts w:eastAsia="Times New Roman"/>
          <w:b w:val="0"/>
          <w:bCs w:val="0"/>
          <w:sz w:val="20"/>
          <w:szCs w:val="20"/>
          <w:lang w:val="en-US" w:eastAsia="en-US"/>
        </w:rPr>
        <w:tab/>
      </w:r>
      <w:r>
        <w:rPr>
          <w:rFonts w:eastAsia="Times New Roman"/>
          <w:b w:val="0"/>
          <w:bCs w:val="0"/>
          <w:sz w:val="20"/>
          <w:szCs w:val="20"/>
          <w:lang w:val="en-US" w:eastAsia="en-US"/>
        </w:rPr>
        <w:tab/>
      </w:r>
      <w:r>
        <w:rPr>
          <w:rFonts w:eastAsia="Times New Roman"/>
          <w:b w:val="0"/>
          <w:bCs w:val="0"/>
          <w:i/>
          <w:sz w:val="20"/>
          <w:szCs w:val="20"/>
          <w:lang w:val="en-US" w:eastAsia="en-US"/>
        </w:rPr>
        <w:t xml:space="preserve">“Children Left in Vehicle (CLIV) Event” </w:t>
      </w:r>
      <w:r>
        <w:rPr>
          <w:rFonts w:eastAsia="Times New Roman"/>
          <w:b w:val="0"/>
          <w:bCs w:val="0"/>
          <w:sz w:val="20"/>
          <w:szCs w:val="20"/>
          <w:lang w:val="en-US" w:eastAsia="en-US"/>
        </w:rPr>
        <w:t>an incid</w:t>
      </w:r>
      <w:r>
        <w:rPr>
          <w:rFonts w:eastAsia="Times New Roman"/>
          <w:b w:val="0"/>
          <w:bCs w:val="0"/>
          <w:sz w:val="20"/>
          <w:szCs w:val="20"/>
          <w:lang w:val="en-US" w:eastAsia="en-US"/>
        </w:rPr>
        <w:t xml:space="preserve">ent where a child is left unattended inside a stationary vehicle. Knowingly, unknowingly </w:t>
      </w:r>
      <w:r>
        <w:rPr>
          <w:rFonts w:eastAsia="Times New Roman"/>
          <w:b w:val="0"/>
          <w:bCs w:val="0"/>
          <w:strike/>
          <w:color w:val="FF0000"/>
          <w:sz w:val="20"/>
          <w:szCs w:val="20"/>
          <w:lang w:val="en-US" w:eastAsia="en-US"/>
        </w:rPr>
        <w:t>or by gaining access</w:t>
      </w:r>
      <w:r>
        <w:rPr>
          <w:rFonts w:eastAsia="Times New Roman"/>
          <w:b w:val="0"/>
          <w:bCs w:val="0"/>
          <w:sz w:val="20"/>
          <w:szCs w:val="20"/>
          <w:lang w:val="en-US" w:eastAsia="en-US"/>
        </w:rPr>
        <w:t xml:space="preserve"> therefore leading to potential safety risks such as PVH.</w:t>
      </w:r>
    </w:p>
    <w:p w14:paraId="4DAEF754" w14:textId="77777777" w:rsidR="00F02237" w:rsidRDefault="00D90A32">
      <w:pPr>
        <w:pStyle w:val="HeadABC"/>
        <w:numPr>
          <w:ilvl w:val="0"/>
          <w:numId w:val="0"/>
        </w:numPr>
        <w:tabs>
          <w:tab w:val="clear" w:pos="2160"/>
        </w:tabs>
        <w:spacing w:before="0" w:after="0"/>
        <w:ind w:left="2268" w:right="1134" w:hanging="1134"/>
        <w:rPr>
          <w:rFonts w:eastAsia="Times New Roman"/>
          <w:b w:val="0"/>
          <w:bCs w:val="0"/>
          <w:sz w:val="20"/>
          <w:szCs w:val="20"/>
          <w:lang w:val="en-US" w:eastAsia="en-US"/>
        </w:rPr>
      </w:pPr>
      <w:r>
        <w:rPr>
          <w:rFonts w:eastAsia="Times New Roman"/>
          <w:b w:val="0"/>
          <w:bCs w:val="0"/>
          <w:sz w:val="20"/>
          <w:szCs w:val="20"/>
          <w:lang w:val="en-US" w:eastAsia="en-US"/>
        </w:rPr>
        <w:t>3.10.</w:t>
      </w:r>
      <w:r>
        <w:rPr>
          <w:rFonts w:eastAsia="Times New Roman"/>
          <w:b w:val="0"/>
          <w:bCs w:val="0"/>
          <w:sz w:val="20"/>
          <w:szCs w:val="20"/>
          <w:lang w:val="en-US" w:eastAsia="en-US"/>
        </w:rPr>
        <w:tab/>
      </w:r>
      <w:r>
        <w:rPr>
          <w:rFonts w:eastAsia="Times New Roman"/>
          <w:b w:val="0"/>
          <w:bCs w:val="0"/>
          <w:i/>
          <w:sz w:val="20"/>
          <w:szCs w:val="20"/>
          <w:lang w:val="en-US" w:eastAsia="en-US"/>
        </w:rPr>
        <w:tab/>
        <w:t>“Children Presence Detecting (CPD) system”</w:t>
      </w:r>
      <w:r>
        <w:rPr>
          <w:rFonts w:eastAsia="Times New Roman"/>
          <w:b w:val="0"/>
          <w:bCs w:val="0"/>
          <w:sz w:val="20"/>
          <w:szCs w:val="20"/>
          <w:lang w:val="en-US" w:eastAsia="en-US"/>
        </w:rPr>
        <w:t xml:space="preserve"> refers to a system with the capability </w:t>
      </w:r>
      <w:r>
        <w:rPr>
          <w:rFonts w:eastAsia="Times New Roman"/>
          <w:b w:val="0"/>
          <w:bCs w:val="0"/>
          <w:sz w:val="20"/>
          <w:szCs w:val="20"/>
          <w:lang w:val="en-US" w:eastAsia="en-US"/>
        </w:rPr>
        <w:t>of detecting children left in vehicles, which is abbreviated “system” without causing ambiguity in the following text.</w:t>
      </w:r>
    </w:p>
    <w:p w14:paraId="6F2C59C4" w14:textId="77777777" w:rsidR="00F02237" w:rsidRDefault="00D90A32">
      <w:pPr>
        <w:pStyle w:val="HeadABC"/>
        <w:numPr>
          <w:ilvl w:val="0"/>
          <w:numId w:val="0"/>
        </w:numPr>
        <w:tabs>
          <w:tab w:val="clear" w:pos="2160"/>
        </w:tabs>
        <w:spacing w:before="0" w:after="0"/>
        <w:ind w:left="2268" w:right="1134" w:hanging="1134"/>
        <w:rPr>
          <w:rFonts w:eastAsia="Times New Roman"/>
          <w:b w:val="0"/>
          <w:bCs w:val="0"/>
          <w:sz w:val="20"/>
          <w:szCs w:val="20"/>
          <w:lang w:val="en-US" w:eastAsia="en-US"/>
        </w:rPr>
      </w:pPr>
      <w:r>
        <w:rPr>
          <w:rFonts w:eastAsia="Times New Roman"/>
          <w:b w:val="0"/>
          <w:bCs w:val="0"/>
          <w:sz w:val="20"/>
          <w:szCs w:val="20"/>
          <w:lang w:val="en-US" w:eastAsia="en-US"/>
        </w:rPr>
        <w:t>3.11.</w:t>
      </w:r>
      <w:r>
        <w:rPr>
          <w:rFonts w:eastAsia="Times New Roman"/>
          <w:b w:val="0"/>
          <w:bCs w:val="0"/>
          <w:sz w:val="20"/>
          <w:szCs w:val="20"/>
          <w:lang w:val="en-US" w:eastAsia="en-US"/>
        </w:rPr>
        <w:tab/>
      </w:r>
      <w:r>
        <w:rPr>
          <w:rFonts w:eastAsia="Times New Roman"/>
          <w:b w:val="0"/>
          <w:bCs w:val="0"/>
          <w:i/>
          <w:sz w:val="20"/>
          <w:szCs w:val="20"/>
          <w:lang w:val="en-US" w:eastAsia="en-US"/>
        </w:rPr>
        <w:tab/>
      </w:r>
      <w:bookmarkStart w:id="19" w:name="_Hlk205811975"/>
      <w:r>
        <w:rPr>
          <w:rFonts w:eastAsia="Times New Roman"/>
          <w:b w:val="0"/>
          <w:bCs w:val="0"/>
          <w:i/>
          <w:sz w:val="20"/>
          <w:szCs w:val="20"/>
          <w:lang w:val="en-US" w:eastAsia="en-US"/>
        </w:rPr>
        <w:t>“CLIV Surrogate”</w:t>
      </w:r>
      <w:r>
        <w:rPr>
          <w:rFonts w:eastAsia="Times New Roman"/>
          <w:b w:val="0"/>
          <w:bCs w:val="0"/>
          <w:sz w:val="20"/>
          <w:szCs w:val="20"/>
          <w:lang w:val="en-US" w:eastAsia="en-US"/>
        </w:rPr>
        <w:t xml:space="preserve"> a component or system that simulates the conditions or </w:t>
      </w:r>
      <w:proofErr w:type="spellStart"/>
      <w:r>
        <w:rPr>
          <w:rFonts w:eastAsia="Times New Roman"/>
          <w:b w:val="0"/>
          <w:bCs w:val="0"/>
          <w:sz w:val="20"/>
          <w:szCs w:val="20"/>
          <w:lang w:val="en-US" w:eastAsia="en-US"/>
        </w:rPr>
        <w:t>behaviour</w:t>
      </w:r>
      <w:proofErr w:type="spellEnd"/>
      <w:r>
        <w:rPr>
          <w:rFonts w:eastAsia="Times New Roman"/>
          <w:b w:val="0"/>
          <w:bCs w:val="0"/>
          <w:sz w:val="20"/>
          <w:szCs w:val="20"/>
          <w:lang w:val="en-US" w:eastAsia="en-US"/>
        </w:rPr>
        <w:t xml:space="preserve"> of a child in the vehicle for testing purposes.</w:t>
      </w:r>
    </w:p>
    <w:bookmarkEnd w:id="19"/>
    <w:p w14:paraId="0F1B9514" w14:textId="77777777" w:rsidR="00F02237" w:rsidRDefault="00D90A32">
      <w:pPr>
        <w:pStyle w:val="HeadABC"/>
        <w:numPr>
          <w:ilvl w:val="0"/>
          <w:numId w:val="0"/>
        </w:numPr>
        <w:tabs>
          <w:tab w:val="clear" w:pos="2160"/>
        </w:tabs>
        <w:spacing w:before="0" w:after="0"/>
        <w:ind w:left="2268" w:right="1134" w:hanging="1134"/>
        <w:rPr>
          <w:rFonts w:eastAsia="Times New Roman"/>
          <w:b w:val="0"/>
          <w:bCs w:val="0"/>
          <w:sz w:val="20"/>
          <w:szCs w:val="20"/>
          <w:lang w:val="en-US" w:eastAsia="en-US"/>
        </w:rPr>
      </w:pPr>
      <w:r>
        <w:rPr>
          <w:rFonts w:eastAsia="Times New Roman"/>
          <w:b w:val="0"/>
          <w:bCs w:val="0"/>
          <w:sz w:val="20"/>
          <w:szCs w:val="20"/>
          <w:lang w:val="en-US" w:eastAsia="en-US"/>
        </w:rPr>
        <w:t xml:space="preserve">3.12. </w:t>
      </w:r>
      <w:r>
        <w:rPr>
          <w:rFonts w:eastAsia="Times New Roman"/>
          <w:b w:val="0"/>
          <w:bCs w:val="0"/>
          <w:sz w:val="20"/>
          <w:szCs w:val="20"/>
          <w:lang w:val="en-US" w:eastAsia="en-US"/>
        </w:rPr>
        <w:tab/>
      </w:r>
      <w:r>
        <w:rPr>
          <w:rFonts w:eastAsia="Times New Roman"/>
          <w:b w:val="0"/>
          <w:bCs w:val="0"/>
          <w:i/>
          <w:sz w:val="20"/>
          <w:szCs w:val="20"/>
          <w:lang w:val="en" w:eastAsia="en-US"/>
        </w:rPr>
        <w:t>“Child restraint system”</w:t>
      </w:r>
      <w:r>
        <w:rPr>
          <w:rFonts w:eastAsia="Times New Roman"/>
          <w:b w:val="0"/>
          <w:bCs w:val="0"/>
          <w:sz w:val="20"/>
          <w:szCs w:val="20"/>
          <w:lang w:val="en" w:eastAsia="en-US"/>
        </w:rPr>
        <w:t xml:space="preserve"> </w:t>
      </w:r>
      <w:r>
        <w:rPr>
          <w:rFonts w:eastAsia="Times New Roman"/>
          <w:b w:val="0"/>
          <w:bCs w:val="0"/>
          <w:sz w:val="20"/>
          <w:szCs w:val="20"/>
          <w:lang w:eastAsia="en-US"/>
        </w:rPr>
        <w:t>means a device capable of accommodating a child occupant in a sitting or supine position. It is so designed as to diminish the risk of injury to the wearer, in the event of a collision or of abrupt deceleration of the vehicl</w:t>
      </w:r>
      <w:r>
        <w:rPr>
          <w:rFonts w:eastAsia="Times New Roman"/>
          <w:b w:val="0"/>
          <w:bCs w:val="0"/>
          <w:sz w:val="20"/>
          <w:szCs w:val="20"/>
          <w:lang w:eastAsia="en-US"/>
        </w:rPr>
        <w:t>e, by limiting the mobility of the child’s body.</w:t>
      </w:r>
    </w:p>
    <w:p w14:paraId="3032D671" w14:textId="77777777" w:rsidR="00F02237" w:rsidRDefault="00D90A32">
      <w:pPr>
        <w:pStyle w:val="HeadABC"/>
        <w:numPr>
          <w:ilvl w:val="0"/>
          <w:numId w:val="0"/>
        </w:numPr>
        <w:tabs>
          <w:tab w:val="clear" w:pos="2160"/>
        </w:tabs>
        <w:spacing w:before="0" w:after="0"/>
        <w:ind w:left="2268" w:right="1134" w:hanging="1134"/>
        <w:rPr>
          <w:rFonts w:eastAsia="Times New Roman"/>
          <w:b w:val="0"/>
          <w:bCs w:val="0"/>
          <w:sz w:val="20"/>
          <w:szCs w:val="20"/>
          <w:lang w:val="en-US" w:eastAsia="en-US"/>
        </w:rPr>
      </w:pPr>
      <w:r>
        <w:rPr>
          <w:rFonts w:eastAsia="Times New Roman"/>
          <w:b w:val="0"/>
          <w:bCs w:val="0"/>
          <w:sz w:val="20"/>
          <w:szCs w:val="20"/>
          <w:lang w:val="en-US" w:eastAsia="en-US"/>
        </w:rPr>
        <w:t xml:space="preserve">3.13. </w:t>
      </w:r>
      <w:r>
        <w:rPr>
          <w:rFonts w:eastAsia="Times New Roman"/>
          <w:b w:val="0"/>
          <w:bCs w:val="0"/>
          <w:sz w:val="20"/>
          <w:szCs w:val="20"/>
          <w:lang w:val="en-US" w:eastAsia="en-US"/>
        </w:rPr>
        <w:tab/>
      </w:r>
      <w:r>
        <w:rPr>
          <w:rFonts w:eastAsia="Times New Roman"/>
          <w:b w:val="0"/>
          <w:bCs w:val="0"/>
          <w:sz w:val="20"/>
          <w:szCs w:val="20"/>
          <w:lang w:val="en-US" w:eastAsia="en-US"/>
        </w:rPr>
        <w:tab/>
      </w:r>
      <w:r>
        <w:rPr>
          <w:rFonts w:eastAsia="Times New Roman"/>
          <w:b w:val="0"/>
          <w:bCs w:val="0"/>
          <w:i/>
          <w:sz w:val="20"/>
          <w:szCs w:val="20"/>
          <w:lang w:val="en-US" w:eastAsia="en-US"/>
        </w:rPr>
        <w:t>“Control”</w:t>
      </w:r>
      <w:r>
        <w:rPr>
          <w:rFonts w:eastAsia="Times New Roman"/>
          <w:b w:val="0"/>
          <w:bCs w:val="0"/>
          <w:sz w:val="20"/>
          <w:szCs w:val="20"/>
          <w:lang w:val="en-US" w:eastAsia="en-US"/>
        </w:rPr>
        <w:t xml:space="preserve"> means that hand-operated part of a device that enables the driver to bring about a change in the state or functioning of a vehicle or vehicle’s subsystem. (UN R121)</w:t>
      </w:r>
    </w:p>
    <w:p w14:paraId="3F2B7F2D" w14:textId="77777777" w:rsidR="00F02237" w:rsidRDefault="00D90A32">
      <w:pPr>
        <w:pStyle w:val="HeadABC"/>
        <w:numPr>
          <w:ilvl w:val="0"/>
          <w:numId w:val="0"/>
        </w:numPr>
        <w:tabs>
          <w:tab w:val="clear" w:pos="2160"/>
        </w:tabs>
        <w:spacing w:before="0" w:after="0"/>
        <w:ind w:left="2268" w:right="1134" w:hanging="1134"/>
        <w:rPr>
          <w:rFonts w:eastAsia="Times New Roman"/>
          <w:b w:val="0"/>
          <w:bCs w:val="0"/>
          <w:sz w:val="20"/>
          <w:szCs w:val="20"/>
          <w:lang w:val="en-US" w:eastAsia="en-US"/>
        </w:rPr>
      </w:pPr>
      <w:r>
        <w:rPr>
          <w:rFonts w:eastAsia="Times New Roman"/>
          <w:b w:val="0"/>
          <w:bCs w:val="0"/>
          <w:sz w:val="20"/>
          <w:szCs w:val="20"/>
          <w:lang w:val="en-US" w:eastAsia="en-US"/>
        </w:rPr>
        <w:t xml:space="preserve">3.14. </w:t>
      </w:r>
      <w:r>
        <w:rPr>
          <w:rFonts w:eastAsia="Times New Roman"/>
          <w:b w:val="0"/>
          <w:bCs w:val="0"/>
          <w:sz w:val="20"/>
          <w:szCs w:val="20"/>
          <w:lang w:val="en-US" w:eastAsia="en-US"/>
        </w:rPr>
        <w:tab/>
      </w:r>
      <w:r>
        <w:rPr>
          <w:rFonts w:eastAsia="Times New Roman"/>
          <w:b w:val="0"/>
          <w:bCs w:val="0"/>
          <w:i/>
          <w:sz w:val="20"/>
          <w:szCs w:val="20"/>
          <w:lang w:val="en-US" w:eastAsia="en-US"/>
        </w:rPr>
        <w:tab/>
        <w:t>“Deactivation”</w:t>
      </w:r>
      <w:r>
        <w:rPr>
          <w:rFonts w:eastAsia="Times New Roman"/>
          <w:b w:val="0"/>
          <w:bCs w:val="0"/>
          <w:sz w:val="20"/>
          <w:szCs w:val="20"/>
          <w:lang w:val="en-US" w:eastAsia="en-US"/>
        </w:rPr>
        <w:t xml:space="preserve"> t</w:t>
      </w:r>
      <w:r>
        <w:rPr>
          <w:rFonts w:eastAsia="Times New Roman"/>
          <w:b w:val="0"/>
          <w:bCs w:val="0"/>
          <w:sz w:val="20"/>
          <w:szCs w:val="20"/>
          <w:lang w:val="en-US" w:eastAsia="en-US"/>
        </w:rPr>
        <w:t xml:space="preserve">he action of turning off or disabling the system, typically through a button or switch, to stop its operation. </w:t>
      </w:r>
    </w:p>
    <w:p w14:paraId="5E033EFC" w14:textId="77777777" w:rsidR="00F02237" w:rsidRDefault="00D90A32">
      <w:pPr>
        <w:pStyle w:val="HeadABC"/>
        <w:numPr>
          <w:ilvl w:val="0"/>
          <w:numId w:val="0"/>
        </w:numPr>
        <w:tabs>
          <w:tab w:val="clear" w:pos="2160"/>
        </w:tabs>
        <w:spacing w:before="0" w:after="0"/>
        <w:ind w:left="2268" w:right="1134" w:hanging="1134"/>
        <w:rPr>
          <w:rFonts w:eastAsia="Times New Roman"/>
          <w:b w:val="0"/>
          <w:bCs w:val="0"/>
          <w:sz w:val="20"/>
          <w:szCs w:val="20"/>
          <w:lang w:val="en-US" w:eastAsia="en-US"/>
        </w:rPr>
      </w:pPr>
      <w:r>
        <w:rPr>
          <w:rFonts w:eastAsia="Times New Roman"/>
          <w:b w:val="0"/>
          <w:bCs w:val="0"/>
          <w:sz w:val="20"/>
          <w:szCs w:val="20"/>
          <w:lang w:val="en-US" w:eastAsia="en-US"/>
        </w:rPr>
        <w:t xml:space="preserve">3.15. </w:t>
      </w:r>
      <w:r>
        <w:rPr>
          <w:rFonts w:eastAsia="Times New Roman"/>
          <w:b w:val="0"/>
          <w:bCs w:val="0"/>
          <w:sz w:val="20"/>
          <w:szCs w:val="20"/>
          <w:lang w:val="en-US" w:eastAsia="en-US"/>
        </w:rPr>
        <w:tab/>
      </w:r>
      <w:r>
        <w:rPr>
          <w:rFonts w:eastAsia="Times New Roman"/>
          <w:b w:val="0"/>
          <w:bCs w:val="0"/>
          <w:i/>
          <w:sz w:val="20"/>
          <w:szCs w:val="20"/>
          <w:lang w:val="en-US" w:eastAsia="en-US"/>
        </w:rPr>
        <w:tab/>
        <w:t>“Device”</w:t>
      </w:r>
      <w:r>
        <w:rPr>
          <w:rFonts w:eastAsia="Times New Roman"/>
          <w:b w:val="0"/>
          <w:bCs w:val="0"/>
          <w:sz w:val="20"/>
          <w:szCs w:val="20"/>
          <w:lang w:val="en-US" w:eastAsia="en-US"/>
        </w:rPr>
        <w:t xml:space="preserve"> means an element or an assembly of elements used to perform one or more functions. (UN R121)</w:t>
      </w:r>
    </w:p>
    <w:p w14:paraId="34479774" w14:textId="77777777" w:rsidR="00F02237" w:rsidRDefault="00D90A32">
      <w:pPr>
        <w:pStyle w:val="HeadABC"/>
        <w:numPr>
          <w:ilvl w:val="0"/>
          <w:numId w:val="0"/>
        </w:numPr>
        <w:tabs>
          <w:tab w:val="clear" w:pos="2160"/>
        </w:tabs>
        <w:spacing w:before="0" w:after="0"/>
        <w:ind w:left="2268" w:right="1134" w:hanging="1134"/>
        <w:rPr>
          <w:rFonts w:eastAsia="Times New Roman"/>
          <w:b w:val="0"/>
          <w:bCs w:val="0"/>
          <w:strike/>
          <w:sz w:val="20"/>
          <w:szCs w:val="20"/>
          <w:lang w:val="en-US" w:eastAsia="en-US"/>
        </w:rPr>
      </w:pPr>
      <w:r>
        <w:rPr>
          <w:rFonts w:eastAsia="Times New Roman"/>
          <w:b w:val="0"/>
          <w:bCs w:val="0"/>
          <w:strike/>
          <w:sz w:val="20"/>
          <w:szCs w:val="20"/>
          <w:lang w:val="en-US" w:eastAsia="en-US"/>
        </w:rPr>
        <w:t>3.16.</w:t>
      </w:r>
      <w:r>
        <w:rPr>
          <w:rFonts w:eastAsia="Times New Roman"/>
          <w:b w:val="0"/>
          <w:bCs w:val="0"/>
          <w:strike/>
          <w:sz w:val="20"/>
          <w:szCs w:val="20"/>
          <w:lang w:val="en-US" w:eastAsia="en-US"/>
        </w:rPr>
        <w:tab/>
      </w:r>
      <w:r>
        <w:rPr>
          <w:rFonts w:eastAsia="Times New Roman"/>
          <w:b w:val="0"/>
          <w:bCs w:val="0"/>
          <w:i/>
          <w:strike/>
          <w:sz w:val="20"/>
          <w:szCs w:val="20"/>
          <w:lang w:val="en-US" w:eastAsia="en-US"/>
        </w:rPr>
        <w:tab/>
        <w:t>“Direct sensing system”</w:t>
      </w:r>
      <w:r>
        <w:rPr>
          <w:rFonts w:eastAsia="Times New Roman"/>
          <w:b w:val="0"/>
          <w:bCs w:val="0"/>
          <w:strike/>
          <w:sz w:val="20"/>
          <w:szCs w:val="20"/>
          <w:lang w:val="en-US" w:eastAsia="en-US"/>
        </w:rPr>
        <w:t xml:space="preserve"> A system with the ability to detect the absolute presence of a human inside the vehicle by means of tracking heartbeat, respiration, movement, or any other sign of life. Direct sensing may or may not allow categorization and localization of the subject(s)</w:t>
      </w:r>
      <w:r>
        <w:rPr>
          <w:rFonts w:eastAsia="Times New Roman"/>
          <w:b w:val="0"/>
          <w:bCs w:val="0"/>
          <w:strike/>
          <w:sz w:val="20"/>
          <w:szCs w:val="20"/>
          <w:lang w:val="en-US" w:eastAsia="en-US"/>
        </w:rPr>
        <w:t>. (EURO NCAP/ANCAP)</w:t>
      </w:r>
    </w:p>
    <w:p w14:paraId="5E492CB6" w14:textId="77777777" w:rsidR="00F02237" w:rsidRDefault="00D90A32">
      <w:pPr>
        <w:pStyle w:val="HeadABC"/>
        <w:numPr>
          <w:ilvl w:val="0"/>
          <w:numId w:val="0"/>
        </w:numPr>
        <w:tabs>
          <w:tab w:val="clear" w:pos="2160"/>
        </w:tabs>
        <w:spacing w:before="0" w:after="0"/>
        <w:ind w:left="2268" w:right="1134" w:hanging="1134"/>
        <w:rPr>
          <w:rFonts w:eastAsia="Times New Roman"/>
          <w:b w:val="0"/>
          <w:bCs w:val="0"/>
          <w:strike/>
          <w:sz w:val="20"/>
          <w:szCs w:val="20"/>
          <w:lang w:val="en-US" w:eastAsia="en-US"/>
        </w:rPr>
      </w:pPr>
      <w:r>
        <w:rPr>
          <w:rFonts w:eastAsia="Times New Roman"/>
          <w:b w:val="0"/>
          <w:bCs w:val="0"/>
          <w:strike/>
          <w:sz w:val="20"/>
          <w:szCs w:val="20"/>
          <w:lang w:val="en-US" w:eastAsia="en-US"/>
        </w:rPr>
        <w:t>3.17.</w:t>
      </w:r>
      <w:r>
        <w:rPr>
          <w:rFonts w:eastAsia="Times New Roman"/>
          <w:b w:val="0"/>
          <w:bCs w:val="0"/>
          <w:strike/>
          <w:sz w:val="20"/>
          <w:szCs w:val="20"/>
          <w:lang w:val="en-US" w:eastAsia="en-US"/>
        </w:rPr>
        <w:tab/>
      </w:r>
      <w:r>
        <w:rPr>
          <w:rFonts w:eastAsia="Times New Roman" w:hint="eastAsia"/>
          <w:b w:val="0"/>
          <w:bCs w:val="0"/>
          <w:strike/>
          <w:sz w:val="20"/>
          <w:szCs w:val="20"/>
          <w:lang w:val="en-US" w:eastAsia="en-US"/>
        </w:rPr>
        <w:t>[</w:t>
      </w:r>
      <w:r>
        <w:rPr>
          <w:rFonts w:eastAsia="Times New Roman"/>
          <w:b w:val="0"/>
          <w:bCs w:val="0"/>
          <w:i/>
          <w:strike/>
          <w:sz w:val="20"/>
          <w:szCs w:val="20"/>
          <w:lang w:val="en-US" w:eastAsia="en-US"/>
        </w:rPr>
        <w:t xml:space="preserve">“Escalation warning” </w:t>
      </w:r>
      <w:r>
        <w:rPr>
          <w:rFonts w:eastAsia="Times New Roman"/>
          <w:b w:val="0"/>
          <w:bCs w:val="0"/>
          <w:strike/>
          <w:sz w:val="20"/>
          <w:szCs w:val="20"/>
          <w:lang w:val="en-US" w:eastAsia="en-US"/>
        </w:rPr>
        <w:t>refers to the warnings provided after the initial signal. Escalation warnings are more persistent and repetitive than initial warnings providing additional warning signals to the driver and the surrounding en</w:t>
      </w:r>
      <w:r>
        <w:rPr>
          <w:rFonts w:eastAsia="Times New Roman"/>
          <w:b w:val="0"/>
          <w:bCs w:val="0"/>
          <w:strike/>
          <w:sz w:val="20"/>
          <w:szCs w:val="20"/>
          <w:lang w:val="en-US" w:eastAsia="en-US"/>
        </w:rPr>
        <w:t>vironment that a child may be in the vehicle. (TBD)</w:t>
      </w:r>
      <w:r>
        <w:rPr>
          <w:rFonts w:eastAsia="Times New Roman" w:hint="eastAsia"/>
          <w:b w:val="0"/>
          <w:bCs w:val="0"/>
          <w:strike/>
          <w:sz w:val="20"/>
          <w:szCs w:val="20"/>
          <w:lang w:val="en-US" w:eastAsia="en-US"/>
        </w:rPr>
        <w:t>]</w:t>
      </w:r>
    </w:p>
    <w:p w14:paraId="6EA4A60E" w14:textId="77777777" w:rsidR="00F02237" w:rsidRDefault="00D90A32">
      <w:pPr>
        <w:pStyle w:val="HeadABC"/>
        <w:numPr>
          <w:ilvl w:val="0"/>
          <w:numId w:val="0"/>
        </w:numPr>
        <w:tabs>
          <w:tab w:val="clear" w:pos="2160"/>
        </w:tabs>
        <w:spacing w:before="0" w:after="0"/>
        <w:ind w:left="2268" w:right="1134" w:hanging="1134"/>
        <w:rPr>
          <w:rFonts w:eastAsia="Times New Roman"/>
          <w:b w:val="0"/>
          <w:bCs w:val="0"/>
          <w:sz w:val="20"/>
          <w:szCs w:val="20"/>
          <w:lang w:val="en-US" w:eastAsia="en-US"/>
        </w:rPr>
      </w:pPr>
      <w:r>
        <w:rPr>
          <w:rFonts w:eastAsia="Times New Roman"/>
          <w:b w:val="0"/>
          <w:bCs w:val="0"/>
          <w:sz w:val="20"/>
          <w:szCs w:val="20"/>
          <w:lang w:val="en-US" w:eastAsia="en-US"/>
        </w:rPr>
        <w:t>3.18.</w:t>
      </w:r>
      <w:r>
        <w:rPr>
          <w:rFonts w:eastAsia="Times New Roman"/>
          <w:b w:val="0"/>
          <w:bCs w:val="0"/>
          <w:sz w:val="20"/>
          <w:szCs w:val="20"/>
          <w:lang w:val="en-US" w:eastAsia="en-US"/>
        </w:rPr>
        <w:tab/>
      </w:r>
      <w:r>
        <w:rPr>
          <w:rFonts w:eastAsia="Times New Roman"/>
          <w:b w:val="0"/>
          <w:bCs w:val="0"/>
          <w:i/>
          <w:sz w:val="20"/>
          <w:szCs w:val="20"/>
          <w:lang w:val="en-US" w:eastAsia="en-US"/>
        </w:rPr>
        <w:tab/>
        <w:t>“Exterior Vicinity of the Vehicle”</w:t>
      </w:r>
      <w:r>
        <w:rPr>
          <w:rFonts w:eastAsia="Times New Roman"/>
          <w:b w:val="0"/>
          <w:bCs w:val="0"/>
          <w:sz w:val="20"/>
          <w:szCs w:val="20"/>
          <w:lang w:val="en-US" w:eastAsia="en-US"/>
        </w:rPr>
        <w:t xml:space="preserve"> refers to the area around the vehicle where a person would be expected to hear or see a warning, typically in close proximity (e.g., 1 to 2 meters from the vehic</w:t>
      </w:r>
      <w:r>
        <w:rPr>
          <w:rFonts w:eastAsia="Times New Roman"/>
          <w:b w:val="0"/>
          <w:bCs w:val="0"/>
          <w:sz w:val="20"/>
          <w:szCs w:val="20"/>
          <w:lang w:val="en-US" w:eastAsia="en-US"/>
        </w:rPr>
        <w:t xml:space="preserve">le).  </w:t>
      </w:r>
    </w:p>
    <w:p w14:paraId="4B712054" w14:textId="77777777" w:rsidR="00F02237" w:rsidRDefault="00D90A32">
      <w:pPr>
        <w:pStyle w:val="HeadABC"/>
        <w:numPr>
          <w:ilvl w:val="0"/>
          <w:numId w:val="0"/>
        </w:numPr>
        <w:tabs>
          <w:tab w:val="clear" w:pos="2160"/>
        </w:tabs>
        <w:spacing w:before="0" w:after="0"/>
        <w:ind w:left="2268" w:right="1134" w:hanging="1134"/>
        <w:rPr>
          <w:rFonts w:eastAsia="Times New Roman"/>
          <w:b w:val="0"/>
          <w:bCs w:val="0"/>
          <w:sz w:val="20"/>
          <w:szCs w:val="20"/>
          <w:lang w:val="en-US" w:eastAsia="en-US"/>
        </w:rPr>
      </w:pPr>
      <w:r>
        <w:rPr>
          <w:rFonts w:eastAsia="Times New Roman"/>
          <w:b w:val="0"/>
          <w:bCs w:val="0"/>
          <w:sz w:val="20"/>
          <w:szCs w:val="20"/>
          <w:lang w:val="en-US" w:eastAsia="en-US"/>
        </w:rPr>
        <w:t>3.19.</w:t>
      </w:r>
      <w:r>
        <w:rPr>
          <w:rFonts w:eastAsia="Times New Roman"/>
          <w:b w:val="0"/>
          <w:bCs w:val="0"/>
          <w:sz w:val="20"/>
          <w:szCs w:val="20"/>
          <w:lang w:val="en-US" w:eastAsia="en-US"/>
        </w:rPr>
        <w:tab/>
      </w:r>
      <w:r>
        <w:rPr>
          <w:rFonts w:eastAsia="Times New Roman"/>
          <w:b w:val="0"/>
          <w:bCs w:val="0"/>
          <w:i/>
          <w:sz w:val="20"/>
          <w:szCs w:val="20"/>
          <w:lang w:val="en-US" w:eastAsia="en-US"/>
        </w:rPr>
        <w:tab/>
        <w:t>“External Warning”</w:t>
      </w:r>
      <w:r>
        <w:rPr>
          <w:rFonts w:eastAsia="Times New Roman"/>
          <w:b w:val="0"/>
          <w:bCs w:val="0"/>
          <w:sz w:val="20"/>
          <w:szCs w:val="20"/>
          <w:lang w:val="en-US" w:eastAsia="en-US"/>
        </w:rPr>
        <w:t xml:space="preserve"> a warning signal to be perceivable by a person located outside and near the vehicle.</w:t>
      </w:r>
    </w:p>
    <w:p w14:paraId="55F39C38" w14:textId="77777777" w:rsidR="00F02237" w:rsidRDefault="00D90A32">
      <w:pPr>
        <w:pStyle w:val="HeadABC"/>
        <w:numPr>
          <w:ilvl w:val="0"/>
          <w:numId w:val="0"/>
        </w:numPr>
        <w:tabs>
          <w:tab w:val="clear" w:pos="2160"/>
        </w:tabs>
        <w:spacing w:before="0" w:after="0"/>
        <w:ind w:left="2268" w:right="1134" w:hanging="1134"/>
        <w:rPr>
          <w:rFonts w:eastAsia="Times New Roman"/>
          <w:b w:val="0"/>
          <w:bCs w:val="0"/>
          <w:sz w:val="20"/>
          <w:szCs w:val="20"/>
          <w:lang w:val="en-US" w:eastAsia="en-US"/>
        </w:rPr>
      </w:pPr>
      <w:r>
        <w:rPr>
          <w:rFonts w:eastAsia="Times New Roman"/>
          <w:b w:val="0"/>
          <w:bCs w:val="0"/>
          <w:sz w:val="20"/>
          <w:szCs w:val="20"/>
          <w:lang w:val="en-US" w:eastAsia="en-US"/>
        </w:rPr>
        <w:t xml:space="preserve">3.20. </w:t>
      </w:r>
      <w:r>
        <w:rPr>
          <w:rFonts w:eastAsia="Times New Roman"/>
          <w:b w:val="0"/>
          <w:bCs w:val="0"/>
          <w:sz w:val="20"/>
          <w:szCs w:val="20"/>
          <w:lang w:val="en-US" w:eastAsia="en-US"/>
        </w:rPr>
        <w:tab/>
      </w:r>
      <w:r>
        <w:rPr>
          <w:rFonts w:eastAsia="Times New Roman"/>
          <w:b w:val="0"/>
          <w:bCs w:val="0"/>
          <w:i/>
          <w:sz w:val="20"/>
          <w:szCs w:val="20"/>
          <w:lang w:val="en-US" w:eastAsia="en-US"/>
        </w:rPr>
        <w:tab/>
        <w:t>"Field of detection"</w:t>
      </w:r>
      <w:r>
        <w:rPr>
          <w:rFonts w:eastAsia="Times New Roman"/>
          <w:b w:val="0"/>
          <w:bCs w:val="0"/>
          <w:sz w:val="20"/>
          <w:szCs w:val="20"/>
          <w:lang w:val="en-US" w:eastAsia="en-US"/>
        </w:rPr>
        <w:t xml:space="preserve"> means the section of the Passenger compartment space which is monitored with the aid of a detection system. (</w:t>
      </w:r>
      <w:r>
        <w:rPr>
          <w:rFonts w:eastAsia="Times New Roman"/>
          <w:b w:val="0"/>
          <w:bCs w:val="0"/>
          <w:sz w:val="20"/>
          <w:szCs w:val="20"/>
          <w:lang w:val="en-US" w:eastAsia="en-US"/>
        </w:rPr>
        <w:t>UN R158, adjusted)</w:t>
      </w:r>
    </w:p>
    <w:p w14:paraId="4BE089C5" w14:textId="77777777" w:rsidR="00F02237" w:rsidRDefault="00D90A32">
      <w:pPr>
        <w:pStyle w:val="HeadABC"/>
        <w:numPr>
          <w:ilvl w:val="0"/>
          <w:numId w:val="0"/>
        </w:numPr>
        <w:tabs>
          <w:tab w:val="clear" w:pos="2160"/>
        </w:tabs>
        <w:spacing w:before="0" w:after="0"/>
        <w:ind w:left="2268" w:right="1134" w:hanging="1134"/>
        <w:rPr>
          <w:rFonts w:eastAsia="Times New Roman"/>
          <w:b w:val="0"/>
          <w:bCs w:val="0"/>
          <w:sz w:val="20"/>
          <w:szCs w:val="20"/>
          <w:lang w:val="en-US" w:eastAsia="en-US"/>
        </w:rPr>
      </w:pPr>
      <w:r>
        <w:rPr>
          <w:rFonts w:eastAsia="Times New Roman"/>
          <w:b w:val="0"/>
          <w:bCs w:val="0"/>
          <w:sz w:val="20"/>
          <w:szCs w:val="20"/>
          <w:lang w:val="en-US" w:eastAsia="en-US"/>
        </w:rPr>
        <w:t>3.21.</w:t>
      </w:r>
      <w:r>
        <w:rPr>
          <w:rFonts w:eastAsia="Times New Roman"/>
          <w:b w:val="0"/>
          <w:bCs w:val="0"/>
          <w:sz w:val="20"/>
          <w:szCs w:val="20"/>
          <w:lang w:val="en-US" w:eastAsia="en-US"/>
        </w:rPr>
        <w:tab/>
      </w:r>
      <w:r>
        <w:rPr>
          <w:rFonts w:eastAsia="Times New Roman"/>
          <w:b w:val="0"/>
          <w:bCs w:val="0"/>
          <w:i/>
          <w:sz w:val="20"/>
          <w:szCs w:val="20"/>
          <w:lang w:val="en-US" w:eastAsia="en-US"/>
        </w:rPr>
        <w:t xml:space="preserve">“Frunk” </w:t>
      </w:r>
      <w:r>
        <w:rPr>
          <w:rFonts w:eastAsia="Times New Roman"/>
          <w:b w:val="0"/>
          <w:bCs w:val="0"/>
          <w:sz w:val="20"/>
          <w:szCs w:val="20"/>
          <w:lang w:val="en-US" w:eastAsia="en-US"/>
        </w:rPr>
        <w:t xml:space="preserve">refers to the forward, under-the-hood storage compartment of a vehicle. </w:t>
      </w:r>
    </w:p>
    <w:p w14:paraId="439A279F" w14:textId="77777777" w:rsidR="00F02237" w:rsidRDefault="00D90A32">
      <w:pPr>
        <w:pStyle w:val="HeadABC"/>
        <w:numPr>
          <w:ilvl w:val="0"/>
          <w:numId w:val="0"/>
        </w:numPr>
        <w:tabs>
          <w:tab w:val="clear" w:pos="2160"/>
        </w:tabs>
        <w:spacing w:before="0" w:after="0"/>
        <w:ind w:left="2268" w:right="1134" w:hanging="1134"/>
        <w:rPr>
          <w:rFonts w:eastAsia="Times New Roman"/>
          <w:b w:val="0"/>
          <w:bCs w:val="0"/>
          <w:strike/>
          <w:sz w:val="20"/>
          <w:szCs w:val="20"/>
          <w:lang w:val="en-US" w:eastAsia="en-US"/>
        </w:rPr>
      </w:pPr>
      <w:r>
        <w:rPr>
          <w:rFonts w:eastAsia="Times New Roman"/>
          <w:b w:val="0"/>
          <w:bCs w:val="0"/>
          <w:strike/>
          <w:sz w:val="20"/>
          <w:szCs w:val="20"/>
          <w:lang w:val="en-US" w:eastAsia="en-US"/>
        </w:rPr>
        <w:t>3.22.</w:t>
      </w:r>
      <w:r>
        <w:rPr>
          <w:rFonts w:eastAsia="Times New Roman"/>
          <w:b w:val="0"/>
          <w:bCs w:val="0"/>
          <w:strike/>
          <w:sz w:val="20"/>
          <w:szCs w:val="20"/>
          <w:lang w:val="en-US" w:eastAsia="en-US"/>
        </w:rPr>
        <w:tab/>
      </w:r>
      <w:r>
        <w:rPr>
          <w:rFonts w:eastAsia="Times New Roman"/>
          <w:b w:val="0"/>
          <w:bCs w:val="0"/>
          <w:i/>
          <w:strike/>
          <w:sz w:val="20"/>
          <w:szCs w:val="20"/>
          <w:lang w:val="en-US" w:eastAsia="en-US"/>
        </w:rPr>
        <w:tab/>
        <w:t>“Indirect sensing system”</w:t>
      </w:r>
      <w:r>
        <w:rPr>
          <w:rFonts w:eastAsia="Times New Roman"/>
          <w:b w:val="0"/>
          <w:bCs w:val="0"/>
          <w:strike/>
          <w:sz w:val="20"/>
          <w:szCs w:val="20"/>
          <w:lang w:val="en-US" w:eastAsia="en-US"/>
        </w:rPr>
        <w:t xml:space="preserve"> A system with the ability to derive the potential presence of a subject or object inside the car based on logic using</w:t>
      </w:r>
      <w:r>
        <w:rPr>
          <w:rFonts w:eastAsia="Times New Roman"/>
          <w:b w:val="0"/>
          <w:bCs w:val="0"/>
          <w:strike/>
          <w:sz w:val="20"/>
          <w:szCs w:val="20"/>
          <w:lang w:val="en-US" w:eastAsia="en-US"/>
        </w:rPr>
        <w:t xml:space="preserve"> information such as door opening, pressure or capacitive sensing etc. Indirect sensing does not distinguish between live persons or objects. (EURO NCAP/ANCAP)</w:t>
      </w:r>
    </w:p>
    <w:p w14:paraId="3BAFA469" w14:textId="77777777" w:rsidR="00F02237" w:rsidRDefault="00D90A32">
      <w:pPr>
        <w:pStyle w:val="HeadABC"/>
        <w:numPr>
          <w:ilvl w:val="0"/>
          <w:numId w:val="0"/>
        </w:numPr>
        <w:tabs>
          <w:tab w:val="clear" w:pos="2160"/>
        </w:tabs>
        <w:spacing w:before="0" w:after="0"/>
        <w:ind w:left="2268" w:right="1134" w:hanging="1134"/>
        <w:rPr>
          <w:rFonts w:eastAsia="Times New Roman"/>
          <w:b w:val="0"/>
          <w:bCs w:val="0"/>
          <w:strike/>
          <w:sz w:val="20"/>
          <w:szCs w:val="20"/>
          <w:lang w:val="en-US" w:eastAsia="en-US"/>
        </w:rPr>
      </w:pPr>
      <w:r>
        <w:rPr>
          <w:rFonts w:eastAsia="Times New Roman"/>
          <w:b w:val="0"/>
          <w:bCs w:val="0"/>
          <w:strike/>
          <w:sz w:val="20"/>
          <w:szCs w:val="20"/>
          <w:lang w:val="en-US" w:eastAsia="en-US"/>
        </w:rPr>
        <w:t>3.23.</w:t>
      </w:r>
      <w:r>
        <w:rPr>
          <w:rFonts w:eastAsia="Times New Roman"/>
          <w:b w:val="0"/>
          <w:bCs w:val="0"/>
          <w:strike/>
          <w:sz w:val="20"/>
          <w:szCs w:val="20"/>
          <w:lang w:val="en-US" w:eastAsia="en-US"/>
        </w:rPr>
        <w:tab/>
      </w:r>
      <w:r>
        <w:rPr>
          <w:rFonts w:eastAsia="Times New Roman" w:hint="eastAsia"/>
          <w:b w:val="0"/>
          <w:bCs w:val="0"/>
          <w:strike/>
          <w:sz w:val="20"/>
          <w:szCs w:val="20"/>
          <w:lang w:val="en" w:eastAsia="en-US"/>
        </w:rPr>
        <w:t>[</w:t>
      </w:r>
      <w:r>
        <w:rPr>
          <w:rFonts w:eastAsia="Times New Roman"/>
          <w:b w:val="0"/>
          <w:bCs w:val="0"/>
          <w:strike/>
          <w:sz w:val="20"/>
          <w:szCs w:val="20"/>
          <w:lang w:val="en" w:eastAsia="en-US"/>
        </w:rPr>
        <w:t>“</w:t>
      </w:r>
      <w:r>
        <w:rPr>
          <w:rFonts w:eastAsia="Times New Roman"/>
          <w:b w:val="0"/>
          <w:bCs w:val="0"/>
          <w:i/>
          <w:strike/>
          <w:sz w:val="20"/>
          <w:szCs w:val="20"/>
          <w:lang w:val="en" w:eastAsia="en-US"/>
        </w:rPr>
        <w:t>Initial warning</w:t>
      </w:r>
      <w:r>
        <w:rPr>
          <w:rFonts w:eastAsia="Times New Roman"/>
          <w:b w:val="0"/>
          <w:bCs w:val="0"/>
          <w:strike/>
          <w:sz w:val="20"/>
          <w:szCs w:val="20"/>
          <w:lang w:val="en" w:eastAsia="en-US"/>
        </w:rPr>
        <w:t xml:space="preserve">” refers to the first exterior signal from a vehicle that informs the </w:t>
      </w:r>
      <w:r>
        <w:rPr>
          <w:rFonts w:eastAsia="Times New Roman"/>
          <w:b w:val="0"/>
          <w:bCs w:val="0"/>
          <w:strike/>
          <w:sz w:val="20"/>
          <w:szCs w:val="20"/>
          <w:lang w:val="en" w:eastAsia="en-US"/>
        </w:rPr>
        <w:t>driver directly that a child may be in the vehicle. This is the first opportunity for a driver to be warned that a child has been locked in a vehicle while they are in the vicinity of the vehicle.</w:t>
      </w:r>
      <w:r>
        <w:rPr>
          <w:rFonts w:eastAsia="Times New Roman" w:hint="eastAsia"/>
          <w:b w:val="0"/>
          <w:bCs w:val="0"/>
          <w:strike/>
          <w:sz w:val="20"/>
          <w:szCs w:val="20"/>
          <w:lang w:val="en" w:eastAsia="en-US"/>
        </w:rPr>
        <w:t>]</w:t>
      </w:r>
    </w:p>
    <w:p w14:paraId="5B592C4A" w14:textId="77777777" w:rsidR="00F02237" w:rsidRDefault="00D90A32">
      <w:pPr>
        <w:pStyle w:val="HeadABC"/>
        <w:numPr>
          <w:ilvl w:val="0"/>
          <w:numId w:val="0"/>
        </w:numPr>
        <w:tabs>
          <w:tab w:val="clear" w:pos="2160"/>
        </w:tabs>
        <w:spacing w:before="0" w:after="0"/>
        <w:ind w:left="2268" w:right="1134" w:hanging="1134"/>
        <w:rPr>
          <w:rFonts w:eastAsia="Times New Roman"/>
          <w:b w:val="0"/>
          <w:bCs w:val="0"/>
          <w:sz w:val="20"/>
          <w:szCs w:val="20"/>
          <w:lang w:val="en-US" w:eastAsia="en-US"/>
        </w:rPr>
      </w:pPr>
      <w:r>
        <w:rPr>
          <w:rFonts w:eastAsia="Times New Roman"/>
          <w:b w:val="0"/>
          <w:bCs w:val="0"/>
          <w:sz w:val="20"/>
          <w:szCs w:val="20"/>
          <w:lang w:val="en-US" w:eastAsia="en-US"/>
        </w:rPr>
        <w:t>3.24.</w:t>
      </w:r>
      <w:r>
        <w:rPr>
          <w:rFonts w:eastAsia="Times New Roman"/>
          <w:b w:val="0"/>
          <w:bCs w:val="0"/>
          <w:sz w:val="20"/>
          <w:szCs w:val="20"/>
          <w:lang w:val="en-US" w:eastAsia="en-US"/>
        </w:rPr>
        <w:tab/>
      </w:r>
      <w:r>
        <w:rPr>
          <w:rFonts w:eastAsia="Times New Roman"/>
          <w:b w:val="0"/>
          <w:bCs w:val="0"/>
          <w:i/>
          <w:sz w:val="20"/>
          <w:szCs w:val="20"/>
          <w:lang w:val="en-US" w:eastAsia="en-US"/>
        </w:rPr>
        <w:t>“Ignition Switch”</w:t>
      </w:r>
      <w:r>
        <w:rPr>
          <w:rFonts w:eastAsia="Times New Roman"/>
          <w:b w:val="0"/>
          <w:bCs w:val="0"/>
          <w:sz w:val="20"/>
          <w:szCs w:val="20"/>
          <w:lang w:val="en-US" w:eastAsia="en-US"/>
        </w:rPr>
        <w:t xml:space="preserve"> a device used to activate or deact</w:t>
      </w:r>
      <w:r>
        <w:rPr>
          <w:rFonts w:eastAsia="Times New Roman"/>
          <w:b w:val="0"/>
          <w:bCs w:val="0"/>
          <w:sz w:val="20"/>
          <w:szCs w:val="20"/>
          <w:lang w:val="en-US" w:eastAsia="en-US"/>
        </w:rPr>
        <w:t xml:space="preserve">ivate the vehicle’s electrical control and propulsion system. </w:t>
      </w:r>
    </w:p>
    <w:p w14:paraId="09A34C15" w14:textId="77777777" w:rsidR="00F02237" w:rsidRDefault="00D90A32">
      <w:pPr>
        <w:pStyle w:val="HeadABC"/>
        <w:numPr>
          <w:ilvl w:val="0"/>
          <w:numId w:val="0"/>
        </w:numPr>
        <w:tabs>
          <w:tab w:val="clear" w:pos="2160"/>
        </w:tabs>
        <w:spacing w:before="0" w:after="0"/>
        <w:ind w:left="2268" w:right="1134" w:hanging="1134"/>
        <w:rPr>
          <w:rFonts w:eastAsia="Times New Roman"/>
          <w:b w:val="0"/>
          <w:bCs w:val="0"/>
          <w:sz w:val="20"/>
          <w:szCs w:val="20"/>
          <w:lang w:val="en-US" w:eastAsia="en-US"/>
        </w:rPr>
      </w:pPr>
      <w:r>
        <w:rPr>
          <w:rFonts w:eastAsia="Times New Roman"/>
          <w:b w:val="0"/>
          <w:bCs w:val="0"/>
          <w:sz w:val="20"/>
          <w:szCs w:val="20"/>
          <w:lang w:val="en-US" w:eastAsia="en-US"/>
        </w:rPr>
        <w:t>3.25.</w:t>
      </w:r>
      <w:r>
        <w:rPr>
          <w:rFonts w:eastAsia="Times New Roman"/>
          <w:b w:val="0"/>
          <w:bCs w:val="0"/>
          <w:sz w:val="20"/>
          <w:szCs w:val="20"/>
          <w:lang w:val="en-US" w:eastAsia="en-US"/>
        </w:rPr>
        <w:tab/>
      </w:r>
      <w:r>
        <w:rPr>
          <w:rFonts w:eastAsia="Times New Roman"/>
          <w:b w:val="0"/>
          <w:bCs w:val="0"/>
          <w:i/>
          <w:sz w:val="20"/>
          <w:szCs w:val="20"/>
          <w:lang w:val="en-US" w:eastAsia="en-US"/>
        </w:rPr>
        <w:t>"ISOFIX"</w:t>
      </w:r>
      <w:r>
        <w:rPr>
          <w:rFonts w:eastAsia="Times New Roman"/>
          <w:b w:val="0"/>
          <w:bCs w:val="0"/>
          <w:sz w:val="20"/>
          <w:szCs w:val="20"/>
          <w:lang w:val="en-US" w:eastAsia="en-US"/>
        </w:rPr>
        <w:t xml:space="preserve"> is a system for the connection of child restraint systems to vehicles which has two rigid vehicle anchorages, two corresponding rigid attachments on the child restraint system an</w:t>
      </w:r>
      <w:r>
        <w:rPr>
          <w:rFonts w:eastAsia="Times New Roman"/>
          <w:b w:val="0"/>
          <w:bCs w:val="0"/>
          <w:sz w:val="20"/>
          <w:szCs w:val="20"/>
          <w:lang w:val="en-US" w:eastAsia="en-US"/>
        </w:rPr>
        <w:t>d a means to limit the pitch rotation of the child restraint system. (UN R145)</w:t>
      </w:r>
    </w:p>
    <w:p w14:paraId="6015369E" w14:textId="77777777" w:rsidR="00F02237" w:rsidRDefault="00D90A32">
      <w:pPr>
        <w:pStyle w:val="HeadABC"/>
        <w:numPr>
          <w:ilvl w:val="0"/>
          <w:numId w:val="0"/>
        </w:numPr>
        <w:tabs>
          <w:tab w:val="clear" w:pos="2160"/>
        </w:tabs>
        <w:spacing w:before="0" w:after="0"/>
        <w:ind w:left="2268" w:right="1134" w:hanging="1134"/>
        <w:rPr>
          <w:rFonts w:eastAsia="Times New Roman"/>
          <w:b w:val="0"/>
          <w:bCs w:val="0"/>
          <w:sz w:val="20"/>
          <w:szCs w:val="20"/>
          <w:lang w:val="en-US" w:eastAsia="en-US"/>
        </w:rPr>
      </w:pPr>
      <w:r>
        <w:rPr>
          <w:rFonts w:eastAsia="Times New Roman"/>
          <w:b w:val="0"/>
          <w:bCs w:val="0"/>
          <w:sz w:val="20"/>
          <w:szCs w:val="20"/>
          <w:lang w:val="en-US" w:eastAsia="en-US"/>
        </w:rPr>
        <w:t xml:space="preserve">3.26. </w:t>
      </w:r>
      <w:r>
        <w:rPr>
          <w:rFonts w:eastAsia="Times New Roman"/>
          <w:b w:val="0"/>
          <w:bCs w:val="0"/>
          <w:sz w:val="20"/>
          <w:szCs w:val="20"/>
          <w:lang w:val="en-US" w:eastAsia="en-US"/>
        </w:rPr>
        <w:tab/>
      </w:r>
      <w:r>
        <w:rPr>
          <w:rFonts w:eastAsia="Times New Roman"/>
          <w:b w:val="0"/>
          <w:bCs w:val="0"/>
          <w:i/>
          <w:sz w:val="20"/>
          <w:szCs w:val="20"/>
          <w:lang w:val="en-US" w:eastAsia="en-US"/>
        </w:rPr>
        <w:t>“Journey”</w:t>
      </w:r>
      <w:r>
        <w:rPr>
          <w:rFonts w:eastAsia="Times New Roman"/>
          <w:b w:val="0"/>
          <w:bCs w:val="0"/>
          <w:sz w:val="20"/>
          <w:szCs w:val="20"/>
          <w:lang w:val="en-US" w:eastAsia="en-US"/>
        </w:rPr>
        <w:t xml:space="preserve"> The start of a journey is defined as engine running or forward movement for all types of vehicle (ICE, hybrid and fully electric). A journey is deemed to have f</w:t>
      </w:r>
      <w:r>
        <w:rPr>
          <w:rFonts w:eastAsia="Times New Roman"/>
          <w:b w:val="0"/>
          <w:bCs w:val="0"/>
          <w:sz w:val="20"/>
          <w:szCs w:val="20"/>
          <w:lang w:val="en-US" w:eastAsia="en-US"/>
        </w:rPr>
        <w:t>inished 15 minutes after engine or ignition off. (EURO NCAP/ANCAP)</w:t>
      </w:r>
    </w:p>
    <w:p w14:paraId="67721ECC" w14:textId="77777777" w:rsidR="00F02237" w:rsidRDefault="00D90A32">
      <w:pPr>
        <w:pStyle w:val="HeadABC"/>
        <w:numPr>
          <w:ilvl w:val="0"/>
          <w:numId w:val="0"/>
        </w:numPr>
        <w:tabs>
          <w:tab w:val="clear" w:pos="2160"/>
        </w:tabs>
        <w:spacing w:before="0" w:after="0"/>
        <w:ind w:left="2268" w:right="1134" w:hanging="1134"/>
        <w:rPr>
          <w:i/>
          <w:strike/>
          <w:lang w:eastAsia="en-US"/>
        </w:rPr>
      </w:pPr>
      <w:r>
        <w:rPr>
          <w:rFonts w:eastAsia="Times New Roman"/>
          <w:b w:val="0"/>
          <w:bCs w:val="0"/>
          <w:strike/>
          <w:sz w:val="20"/>
          <w:szCs w:val="20"/>
          <w:lang w:val="en-US" w:eastAsia="en-US"/>
        </w:rPr>
        <w:t>3.27.</w:t>
      </w:r>
      <w:r>
        <w:rPr>
          <w:rFonts w:eastAsia="Times New Roman"/>
          <w:b w:val="0"/>
          <w:bCs w:val="0"/>
          <w:strike/>
          <w:sz w:val="20"/>
          <w:szCs w:val="20"/>
          <w:lang w:val="en-US" w:eastAsia="en-US"/>
        </w:rPr>
        <w:tab/>
      </w:r>
      <w:r>
        <w:rPr>
          <w:rFonts w:eastAsia="Times New Roman"/>
          <w:b w:val="0"/>
          <w:bCs w:val="0"/>
          <w:i/>
          <w:strike/>
          <w:sz w:val="20"/>
          <w:szCs w:val="20"/>
          <w:lang w:val="en-US" w:eastAsia="en-US"/>
        </w:rPr>
        <w:t>“[Life] Detection System”</w:t>
      </w:r>
    </w:p>
    <w:p w14:paraId="32DD7587" w14:textId="77777777" w:rsidR="00F02237" w:rsidRDefault="00D90A32">
      <w:pPr>
        <w:pStyle w:val="HeadABC"/>
        <w:numPr>
          <w:ilvl w:val="0"/>
          <w:numId w:val="0"/>
        </w:numPr>
        <w:tabs>
          <w:tab w:val="clear" w:pos="2160"/>
        </w:tabs>
        <w:spacing w:before="0" w:after="0"/>
        <w:ind w:left="2268" w:right="1134" w:hanging="1134"/>
        <w:rPr>
          <w:rFonts w:eastAsia="Times New Roman"/>
          <w:b w:val="0"/>
          <w:bCs w:val="0"/>
          <w:sz w:val="20"/>
          <w:szCs w:val="20"/>
          <w:lang w:val="en-US" w:eastAsia="en-US"/>
        </w:rPr>
      </w:pPr>
      <w:r>
        <w:rPr>
          <w:rFonts w:eastAsia="Times New Roman"/>
          <w:b w:val="0"/>
          <w:bCs w:val="0"/>
          <w:sz w:val="20"/>
          <w:szCs w:val="20"/>
          <w:lang w:val="en-US" w:eastAsia="en-US"/>
        </w:rPr>
        <w:t>3.28.</w:t>
      </w:r>
      <w:r>
        <w:rPr>
          <w:rFonts w:eastAsia="Times New Roman"/>
          <w:b w:val="0"/>
          <w:bCs w:val="0"/>
          <w:sz w:val="20"/>
          <w:szCs w:val="20"/>
          <w:lang w:val="en-US" w:eastAsia="en-US"/>
        </w:rPr>
        <w:tab/>
      </w:r>
      <w:bookmarkStart w:id="20" w:name="_Hlk205812040"/>
      <w:r>
        <w:rPr>
          <w:rFonts w:eastAsia="Times New Roman"/>
          <w:b w:val="0"/>
          <w:bCs w:val="0"/>
          <w:i/>
          <w:sz w:val="20"/>
          <w:szCs w:val="20"/>
          <w:lang w:val="en-US" w:eastAsia="en-US"/>
        </w:rPr>
        <w:t xml:space="preserve">"Optical Visual Information" </w:t>
      </w:r>
      <w:r>
        <w:rPr>
          <w:rFonts w:eastAsia="Times New Roman"/>
          <w:b w:val="0"/>
          <w:bCs w:val="0"/>
          <w:sz w:val="20"/>
          <w:szCs w:val="20"/>
          <w:lang w:val="en-US" w:eastAsia="en-US"/>
        </w:rPr>
        <w:t xml:space="preserve">means information using optical </w:t>
      </w:r>
      <w:bookmarkEnd w:id="20"/>
      <w:r>
        <w:rPr>
          <w:rFonts w:eastAsia="Times New Roman"/>
          <w:b w:val="0"/>
          <w:bCs w:val="0"/>
          <w:sz w:val="20"/>
          <w:szCs w:val="20"/>
          <w:lang w:val="en-US" w:eastAsia="en-US"/>
        </w:rPr>
        <w:t xml:space="preserve">visual signals provided by a </w:t>
      </w:r>
      <w:r>
        <w:rPr>
          <w:rFonts w:eastAsia="Times New Roman"/>
          <w:b w:val="0"/>
          <w:bCs w:val="0"/>
          <w:strike/>
          <w:sz w:val="20"/>
          <w:szCs w:val="20"/>
          <w:lang w:val="en-US" w:eastAsia="en-US"/>
        </w:rPr>
        <w:t xml:space="preserve">detection </w:t>
      </w:r>
      <w:r>
        <w:rPr>
          <w:rFonts w:eastAsia="Times New Roman"/>
          <w:b w:val="0"/>
          <w:bCs w:val="0"/>
          <w:sz w:val="20"/>
          <w:szCs w:val="20"/>
          <w:lang w:val="en-US" w:eastAsia="en-US"/>
        </w:rPr>
        <w:t>system as defined to enable the driver to detect hu</w:t>
      </w:r>
      <w:r>
        <w:rPr>
          <w:rFonts w:eastAsia="Times New Roman"/>
          <w:b w:val="0"/>
          <w:bCs w:val="0"/>
          <w:sz w:val="20"/>
          <w:szCs w:val="20"/>
          <w:lang w:val="en-US" w:eastAsia="en-US"/>
        </w:rPr>
        <w:t xml:space="preserve">man presence in the passenger compartment </w:t>
      </w:r>
      <w:r>
        <w:rPr>
          <w:rFonts w:eastAsia="Times New Roman"/>
          <w:b w:val="0"/>
          <w:bCs w:val="0"/>
          <w:strike/>
          <w:sz w:val="20"/>
          <w:szCs w:val="20"/>
          <w:lang w:val="en-US" w:eastAsia="en-US"/>
        </w:rPr>
        <w:t>of the space for occupant accommodation, bounded by the roof, floor, side walls, doors, outside glazing and front bulkhead and the plane of the rear compartment bulkhead or the plane of the rear-seat back support.</w:t>
      </w:r>
      <w:r>
        <w:rPr>
          <w:rFonts w:eastAsia="Times New Roman"/>
          <w:b w:val="0"/>
          <w:bCs w:val="0"/>
          <w:sz w:val="20"/>
          <w:szCs w:val="20"/>
          <w:lang w:val="en-US" w:eastAsia="en-US"/>
        </w:rPr>
        <w:t xml:space="preserve"> </w:t>
      </w:r>
      <w:r>
        <w:rPr>
          <w:rFonts w:eastAsia="Times New Roman"/>
          <w:b w:val="0"/>
          <w:bCs w:val="0"/>
          <w:sz w:val="20"/>
          <w:szCs w:val="20"/>
          <w:lang w:val="en-US" w:eastAsia="en-US"/>
        </w:rPr>
        <w:t>(GTR 14, UN R135)</w:t>
      </w:r>
    </w:p>
    <w:p w14:paraId="6DE87704" w14:textId="77777777" w:rsidR="00F02237" w:rsidRDefault="00D90A32">
      <w:pPr>
        <w:pStyle w:val="HeadABC"/>
        <w:numPr>
          <w:ilvl w:val="0"/>
          <w:numId w:val="0"/>
        </w:numPr>
        <w:tabs>
          <w:tab w:val="clear" w:pos="2160"/>
        </w:tabs>
        <w:spacing w:before="0" w:after="0"/>
        <w:ind w:left="2268" w:right="1134" w:hanging="1134"/>
        <w:rPr>
          <w:rFonts w:eastAsia="Times New Roman"/>
          <w:b w:val="0"/>
          <w:bCs w:val="0"/>
          <w:sz w:val="20"/>
          <w:szCs w:val="20"/>
          <w:lang w:val="en-US" w:eastAsia="en-US"/>
        </w:rPr>
      </w:pPr>
      <w:r>
        <w:rPr>
          <w:rFonts w:eastAsia="Times New Roman"/>
          <w:b w:val="0"/>
          <w:bCs w:val="0"/>
          <w:sz w:val="20"/>
          <w:szCs w:val="20"/>
          <w:lang w:val="en-US" w:eastAsia="en-US"/>
        </w:rPr>
        <w:lastRenderedPageBreak/>
        <w:t xml:space="preserve">3.29. </w:t>
      </w:r>
      <w:r>
        <w:rPr>
          <w:rFonts w:eastAsia="Times New Roman"/>
          <w:b w:val="0"/>
          <w:bCs w:val="0"/>
          <w:sz w:val="20"/>
          <w:szCs w:val="20"/>
          <w:lang w:val="en-US" w:eastAsia="en-US"/>
        </w:rPr>
        <w:tab/>
      </w:r>
      <w:r>
        <w:rPr>
          <w:rFonts w:eastAsia="Times New Roman"/>
          <w:b w:val="0"/>
          <w:bCs w:val="0"/>
          <w:i/>
          <w:sz w:val="20"/>
          <w:szCs w:val="20"/>
          <w:lang w:val="en-US" w:eastAsia="en-US"/>
        </w:rPr>
        <w:t>“</w:t>
      </w:r>
      <w:proofErr w:type="spellStart"/>
      <w:r>
        <w:rPr>
          <w:rFonts w:eastAsia="Times New Roman"/>
          <w:b w:val="0"/>
          <w:bCs w:val="0"/>
          <w:i/>
          <w:sz w:val="20"/>
          <w:szCs w:val="20"/>
          <w:lang w:val="en-US" w:eastAsia="en-US"/>
        </w:rPr>
        <w:t>Paediatric</w:t>
      </w:r>
      <w:proofErr w:type="spellEnd"/>
      <w:r>
        <w:rPr>
          <w:rFonts w:eastAsia="Times New Roman"/>
          <w:b w:val="0"/>
          <w:bCs w:val="0"/>
          <w:i/>
          <w:sz w:val="20"/>
          <w:szCs w:val="20"/>
          <w:lang w:val="en-US" w:eastAsia="en-US"/>
        </w:rPr>
        <w:t xml:space="preserve"> Vehicular Heatstroke”</w:t>
      </w:r>
      <w:r>
        <w:rPr>
          <w:rFonts w:eastAsia="Times New Roman"/>
          <w:b w:val="0"/>
          <w:bCs w:val="0"/>
          <w:sz w:val="20"/>
          <w:szCs w:val="20"/>
          <w:lang w:val="en-US" w:eastAsia="en-US"/>
        </w:rPr>
        <w:t xml:space="preserve"> a medical condition resulting from a child’s exposure to elevated temperatures within a vehicle, leading to heatstroke, which can cause severe injury or death. (UN IWG CLIV)</w:t>
      </w:r>
      <w:bookmarkStart w:id="21" w:name="_Hlk203734011"/>
    </w:p>
    <w:bookmarkEnd w:id="21"/>
    <w:p w14:paraId="0F2FEDE8" w14:textId="77777777" w:rsidR="00F02237" w:rsidRDefault="00D90A32">
      <w:pPr>
        <w:pStyle w:val="HeadABC"/>
        <w:numPr>
          <w:ilvl w:val="0"/>
          <w:numId w:val="0"/>
        </w:numPr>
        <w:tabs>
          <w:tab w:val="clear" w:pos="2160"/>
        </w:tabs>
        <w:spacing w:before="0" w:after="0"/>
        <w:ind w:left="2268" w:right="1134" w:hanging="1134"/>
        <w:rPr>
          <w:rFonts w:eastAsia="Times New Roman"/>
          <w:b w:val="0"/>
          <w:bCs w:val="0"/>
          <w:sz w:val="20"/>
          <w:szCs w:val="20"/>
          <w:lang w:val="en-US" w:eastAsia="en-US"/>
        </w:rPr>
      </w:pPr>
      <w:r>
        <w:rPr>
          <w:rFonts w:eastAsia="Times New Roman"/>
          <w:b w:val="0"/>
          <w:bCs w:val="0"/>
          <w:sz w:val="20"/>
          <w:szCs w:val="20"/>
          <w:lang w:val="en-US" w:eastAsia="en-US"/>
        </w:rPr>
        <w:t xml:space="preserve">3.30. </w:t>
      </w:r>
      <w:r>
        <w:rPr>
          <w:rFonts w:eastAsia="Times New Roman"/>
          <w:b w:val="0"/>
          <w:bCs w:val="0"/>
          <w:sz w:val="20"/>
          <w:szCs w:val="20"/>
          <w:lang w:val="en-US" w:eastAsia="en-US"/>
        </w:rPr>
        <w:tab/>
      </w:r>
      <w:r>
        <w:rPr>
          <w:rFonts w:eastAsia="Times New Roman"/>
          <w:b w:val="0"/>
          <w:bCs w:val="0"/>
          <w:i/>
          <w:sz w:val="20"/>
          <w:szCs w:val="20"/>
          <w:lang w:val="en-US" w:eastAsia="en-US"/>
        </w:rPr>
        <w:t xml:space="preserve">“Passenger </w:t>
      </w:r>
      <w:r>
        <w:rPr>
          <w:rFonts w:eastAsia="Times New Roman"/>
          <w:b w:val="0"/>
          <w:bCs w:val="0"/>
          <w:i/>
          <w:sz w:val="20"/>
          <w:szCs w:val="20"/>
          <w:lang w:val="en-US" w:eastAsia="en-US"/>
        </w:rPr>
        <w:t>compartment</w:t>
      </w:r>
      <w:r>
        <w:rPr>
          <w:rFonts w:eastAsia="Times New Roman"/>
          <w:b w:val="0"/>
          <w:bCs w:val="0"/>
          <w:sz w:val="20"/>
          <w:szCs w:val="20"/>
          <w:lang w:val="en-US" w:eastAsia="en-US"/>
        </w:rPr>
        <w:t>” refers to the space for occupant accommodation, bounded by the roof, floor, side walls, doors, outside glazing and front bulkhead and the plane of the rear compartment bulkhead or the plane of the rear-seat back support. (GTR 14, UN R135)</w:t>
      </w:r>
    </w:p>
    <w:p w14:paraId="28B421F8" w14:textId="77777777" w:rsidR="00F02237" w:rsidRDefault="00D90A32">
      <w:pPr>
        <w:pStyle w:val="HeadABC"/>
        <w:numPr>
          <w:ilvl w:val="0"/>
          <w:numId w:val="0"/>
        </w:numPr>
        <w:tabs>
          <w:tab w:val="clear" w:pos="2160"/>
        </w:tabs>
        <w:spacing w:before="0" w:after="0"/>
        <w:ind w:left="2268" w:right="1134" w:hanging="1134"/>
        <w:rPr>
          <w:rFonts w:eastAsia="Times New Roman"/>
          <w:b w:val="0"/>
          <w:bCs w:val="0"/>
          <w:sz w:val="20"/>
          <w:szCs w:val="20"/>
          <w:lang w:val="en-US" w:eastAsia="en-US"/>
        </w:rPr>
      </w:pPr>
      <w:r>
        <w:rPr>
          <w:rFonts w:eastAsia="Times New Roman"/>
          <w:b w:val="0"/>
          <w:bCs w:val="0"/>
          <w:sz w:val="20"/>
          <w:szCs w:val="20"/>
          <w:lang w:val="en-US" w:eastAsia="en-US"/>
        </w:rPr>
        <w:t>3.31</w:t>
      </w:r>
      <w:r>
        <w:rPr>
          <w:rFonts w:eastAsia="Times New Roman"/>
          <w:b w:val="0"/>
          <w:bCs w:val="0"/>
          <w:sz w:val="20"/>
          <w:szCs w:val="20"/>
          <w:lang w:val="en-US" w:eastAsia="en-US"/>
        </w:rPr>
        <w:t>.</w:t>
      </w:r>
      <w:r>
        <w:rPr>
          <w:rFonts w:eastAsia="Times New Roman"/>
          <w:b w:val="0"/>
          <w:bCs w:val="0"/>
          <w:sz w:val="20"/>
          <w:szCs w:val="20"/>
          <w:lang w:val="en-US" w:eastAsia="en-US"/>
        </w:rPr>
        <w:tab/>
      </w:r>
      <w:r>
        <w:rPr>
          <w:rFonts w:eastAsia="Times New Roman"/>
          <w:b w:val="0"/>
          <w:bCs w:val="0"/>
          <w:i/>
          <w:sz w:val="20"/>
          <w:szCs w:val="20"/>
          <w:lang w:val="en-US" w:eastAsia="en-US"/>
        </w:rPr>
        <w:t>“Physical Inspection system”</w:t>
      </w:r>
      <w:r>
        <w:rPr>
          <w:rFonts w:eastAsia="Times New Roman"/>
          <w:b w:val="0"/>
          <w:bCs w:val="0"/>
          <w:sz w:val="20"/>
          <w:szCs w:val="20"/>
          <w:lang w:val="en-US" w:eastAsia="en-US"/>
        </w:rPr>
        <w:t xml:space="preserve"> A system requiring manual confirmation by a person that the Passenger compartment has been inspected on presence of children following deactivation of the ignition switch or Vehicle master control switch.</w:t>
      </w:r>
    </w:p>
    <w:p w14:paraId="49187DF0" w14:textId="77777777" w:rsidR="00F02237" w:rsidRDefault="00D90A32">
      <w:pPr>
        <w:pStyle w:val="HeadABC"/>
        <w:numPr>
          <w:ilvl w:val="0"/>
          <w:numId w:val="0"/>
        </w:numPr>
        <w:tabs>
          <w:tab w:val="clear" w:pos="2160"/>
        </w:tabs>
        <w:spacing w:before="0" w:after="0"/>
        <w:ind w:left="2268" w:right="1134" w:hanging="1134"/>
        <w:rPr>
          <w:rFonts w:eastAsia="Times New Roman"/>
          <w:b w:val="0"/>
          <w:bCs w:val="0"/>
          <w:sz w:val="20"/>
          <w:szCs w:val="20"/>
          <w:lang w:val="en-US" w:eastAsia="en-US"/>
        </w:rPr>
      </w:pPr>
      <w:r>
        <w:rPr>
          <w:rFonts w:eastAsia="Times New Roman"/>
          <w:b w:val="0"/>
          <w:bCs w:val="0"/>
          <w:sz w:val="20"/>
          <w:szCs w:val="20"/>
          <w:lang w:val="en-US" w:eastAsia="en-US"/>
        </w:rPr>
        <w:t>3.32.</w:t>
      </w:r>
      <w:r>
        <w:rPr>
          <w:rFonts w:eastAsia="Times New Roman"/>
          <w:b w:val="0"/>
          <w:bCs w:val="0"/>
          <w:sz w:val="20"/>
          <w:szCs w:val="20"/>
          <w:lang w:val="en-US" w:eastAsia="en-US"/>
        </w:rPr>
        <w:tab/>
      </w:r>
      <w:r>
        <w:rPr>
          <w:rFonts w:eastAsia="Times New Roman"/>
          <w:b w:val="0"/>
          <w:bCs w:val="0"/>
          <w:i/>
          <w:sz w:val="20"/>
          <w:szCs w:val="20"/>
          <w:lang w:val="en-US" w:eastAsia="en-US"/>
        </w:rPr>
        <w:t>“Rearmost seat</w:t>
      </w:r>
      <w:r>
        <w:rPr>
          <w:rFonts w:eastAsia="Times New Roman"/>
          <w:b w:val="0"/>
          <w:bCs w:val="0"/>
          <w:i/>
          <w:sz w:val="20"/>
          <w:szCs w:val="20"/>
          <w:lang w:val="en-US" w:eastAsia="en-US"/>
        </w:rPr>
        <w:t>”</w:t>
      </w:r>
      <w:r>
        <w:rPr>
          <w:rFonts w:eastAsia="Times New Roman"/>
          <w:b w:val="0"/>
          <w:bCs w:val="0"/>
          <w:sz w:val="20"/>
          <w:szCs w:val="20"/>
          <w:lang w:val="en-US" w:eastAsia="en-US"/>
        </w:rPr>
        <w:t xml:space="preserve"> the seat located furthest from the front of the vehicle in the passenger compartment </w:t>
      </w:r>
    </w:p>
    <w:p w14:paraId="4CCC3790" w14:textId="77777777" w:rsidR="00F02237" w:rsidRDefault="00D90A32">
      <w:pPr>
        <w:pStyle w:val="HeadABC"/>
        <w:numPr>
          <w:ilvl w:val="0"/>
          <w:numId w:val="0"/>
        </w:numPr>
        <w:tabs>
          <w:tab w:val="clear" w:pos="2160"/>
        </w:tabs>
        <w:spacing w:before="0" w:after="0"/>
        <w:ind w:left="2268" w:right="1134" w:hanging="1134"/>
        <w:rPr>
          <w:rFonts w:eastAsia="Times New Roman"/>
          <w:b w:val="0"/>
          <w:bCs w:val="0"/>
          <w:sz w:val="20"/>
          <w:szCs w:val="20"/>
          <w:lang w:val="en-US" w:eastAsia="en-US"/>
        </w:rPr>
      </w:pPr>
      <w:r>
        <w:rPr>
          <w:rFonts w:eastAsia="Times New Roman"/>
          <w:b w:val="0"/>
          <w:bCs w:val="0"/>
          <w:sz w:val="20"/>
          <w:szCs w:val="20"/>
          <w:lang w:val="en-US" w:eastAsia="en-US"/>
        </w:rPr>
        <w:t xml:space="preserve">3.33. </w:t>
      </w:r>
      <w:r>
        <w:rPr>
          <w:rFonts w:eastAsia="Times New Roman"/>
          <w:b w:val="0"/>
          <w:bCs w:val="0"/>
          <w:sz w:val="20"/>
          <w:szCs w:val="20"/>
          <w:lang w:val="en-US" w:eastAsia="en-US"/>
        </w:rPr>
        <w:tab/>
      </w:r>
      <w:r>
        <w:rPr>
          <w:rFonts w:eastAsia="Times New Roman"/>
          <w:b w:val="0"/>
          <w:bCs w:val="0"/>
          <w:i/>
          <w:sz w:val="20"/>
          <w:szCs w:val="20"/>
          <w:lang w:val="en-US" w:eastAsia="en-US"/>
        </w:rPr>
        <w:t>“Seat”</w:t>
      </w:r>
      <w:r>
        <w:rPr>
          <w:rFonts w:eastAsia="Times New Roman"/>
          <w:b w:val="0"/>
          <w:bCs w:val="0"/>
          <w:sz w:val="20"/>
          <w:szCs w:val="20"/>
          <w:lang w:val="en-US" w:eastAsia="en-US"/>
        </w:rPr>
        <w:t xml:space="preserve"> a structure provided to seat the driver and/ or passengers. (ADR Definitions &amp; Categories)</w:t>
      </w:r>
    </w:p>
    <w:p w14:paraId="763F0296" w14:textId="77777777" w:rsidR="00F02237" w:rsidRDefault="00D90A32">
      <w:pPr>
        <w:pStyle w:val="HeadABC"/>
        <w:numPr>
          <w:ilvl w:val="0"/>
          <w:numId w:val="0"/>
        </w:numPr>
        <w:tabs>
          <w:tab w:val="clear" w:pos="2160"/>
        </w:tabs>
        <w:spacing w:before="0" w:after="0"/>
        <w:ind w:left="2268" w:right="1134" w:hanging="1134"/>
        <w:rPr>
          <w:rFonts w:eastAsia="Times New Roman"/>
          <w:b w:val="0"/>
          <w:bCs w:val="0"/>
          <w:strike/>
          <w:color w:val="FF0000"/>
          <w:sz w:val="20"/>
          <w:szCs w:val="20"/>
          <w:lang w:val="en-US" w:eastAsia="en-US"/>
        </w:rPr>
      </w:pPr>
      <w:r>
        <w:rPr>
          <w:rFonts w:eastAsia="Times New Roman"/>
          <w:b w:val="0"/>
          <w:bCs w:val="0"/>
          <w:sz w:val="20"/>
          <w:szCs w:val="20"/>
          <w:lang w:val="en-US" w:eastAsia="en-US"/>
        </w:rPr>
        <w:t>3.34.</w:t>
      </w:r>
      <w:r>
        <w:rPr>
          <w:rFonts w:eastAsia="Times New Roman"/>
          <w:b w:val="0"/>
          <w:bCs w:val="0"/>
          <w:sz w:val="20"/>
          <w:szCs w:val="20"/>
          <w:lang w:val="en-US" w:eastAsia="en-US"/>
        </w:rPr>
        <w:tab/>
      </w:r>
      <w:r>
        <w:rPr>
          <w:rFonts w:eastAsia="Times New Roman"/>
          <w:b w:val="0"/>
          <w:bCs w:val="0"/>
          <w:i/>
          <w:strike/>
          <w:color w:val="FF0000"/>
          <w:sz w:val="20"/>
          <w:szCs w:val="20"/>
          <w:lang w:val="en-US" w:eastAsia="en-US"/>
        </w:rPr>
        <w:t>“System self-check”</w:t>
      </w:r>
      <w:r>
        <w:rPr>
          <w:rFonts w:eastAsia="Times New Roman"/>
          <w:b w:val="0"/>
          <w:bCs w:val="0"/>
          <w:strike/>
          <w:color w:val="FF0000"/>
          <w:sz w:val="20"/>
          <w:szCs w:val="20"/>
          <w:lang w:val="en-US" w:eastAsia="en-US"/>
        </w:rPr>
        <w:t xml:space="preserve"> refers to a self-check of the vehicle hardware and software before the journey to ensure that it is functioning properly.</w:t>
      </w:r>
    </w:p>
    <w:p w14:paraId="25B7082D" w14:textId="77777777" w:rsidR="00F02237" w:rsidRDefault="00D90A32">
      <w:pPr>
        <w:pStyle w:val="HeadABC"/>
        <w:numPr>
          <w:ilvl w:val="0"/>
          <w:numId w:val="0"/>
        </w:numPr>
        <w:tabs>
          <w:tab w:val="clear" w:pos="2160"/>
        </w:tabs>
        <w:spacing w:before="0" w:after="0"/>
        <w:ind w:left="2268" w:right="1134" w:hanging="1134"/>
        <w:rPr>
          <w:rFonts w:eastAsia="Times New Roman"/>
          <w:b w:val="0"/>
          <w:bCs w:val="0"/>
          <w:sz w:val="20"/>
          <w:szCs w:val="20"/>
          <w:lang w:val="en-US" w:eastAsia="en-US"/>
        </w:rPr>
      </w:pPr>
      <w:r>
        <w:rPr>
          <w:rFonts w:eastAsia="Times New Roman"/>
          <w:b w:val="0"/>
          <w:bCs w:val="0"/>
          <w:sz w:val="20"/>
          <w:szCs w:val="20"/>
          <w:lang w:val="en-US" w:eastAsia="en-US"/>
        </w:rPr>
        <w:t>3.35.</w:t>
      </w:r>
      <w:r>
        <w:rPr>
          <w:rFonts w:eastAsia="Times New Roman"/>
          <w:b w:val="0"/>
          <w:bCs w:val="0"/>
          <w:sz w:val="20"/>
          <w:szCs w:val="20"/>
          <w:lang w:val="en-US" w:eastAsia="en-US"/>
        </w:rPr>
        <w:tab/>
      </w:r>
      <w:r>
        <w:rPr>
          <w:rFonts w:eastAsia="Times New Roman"/>
          <w:b w:val="0"/>
          <w:bCs w:val="0"/>
          <w:i/>
          <w:sz w:val="20"/>
          <w:szCs w:val="20"/>
          <w:lang w:val="en-US" w:eastAsia="en-US"/>
        </w:rPr>
        <w:t>“Test Site”</w:t>
      </w:r>
      <w:r>
        <w:rPr>
          <w:rFonts w:eastAsia="Times New Roman"/>
          <w:b w:val="0"/>
          <w:bCs w:val="0"/>
          <w:sz w:val="20"/>
          <w:szCs w:val="20"/>
          <w:lang w:val="en-US" w:eastAsia="en-US"/>
        </w:rPr>
        <w:t xml:space="preserve"> refers to the physical location and environment where the performance testing of the system is conducted by the man</w:t>
      </w:r>
      <w:r>
        <w:rPr>
          <w:rFonts w:eastAsia="Times New Roman"/>
          <w:b w:val="0"/>
          <w:bCs w:val="0"/>
          <w:sz w:val="20"/>
          <w:szCs w:val="20"/>
          <w:lang w:val="en-US" w:eastAsia="en-US"/>
        </w:rPr>
        <w:t xml:space="preserve">ufacturer for a vehicle level test. </w:t>
      </w:r>
    </w:p>
    <w:p w14:paraId="5282E917" w14:textId="77777777" w:rsidR="00F02237" w:rsidRDefault="00D90A32">
      <w:pPr>
        <w:pStyle w:val="HeadABC"/>
        <w:numPr>
          <w:ilvl w:val="0"/>
          <w:numId w:val="0"/>
        </w:numPr>
        <w:tabs>
          <w:tab w:val="clear" w:pos="2160"/>
        </w:tabs>
        <w:spacing w:before="0" w:after="0"/>
        <w:ind w:left="2268" w:right="1134" w:hanging="1134"/>
        <w:rPr>
          <w:rFonts w:eastAsia="Times New Roman"/>
          <w:b w:val="0"/>
          <w:bCs w:val="0"/>
          <w:sz w:val="20"/>
          <w:szCs w:val="20"/>
          <w:lang w:val="en-US" w:eastAsia="en-US"/>
        </w:rPr>
      </w:pPr>
      <w:r>
        <w:rPr>
          <w:rFonts w:eastAsia="Times New Roman"/>
          <w:b w:val="0"/>
          <w:bCs w:val="0"/>
          <w:sz w:val="20"/>
          <w:szCs w:val="20"/>
          <w:lang w:val="en-US" w:eastAsia="en-US"/>
        </w:rPr>
        <w:t>3.36.</w:t>
      </w:r>
      <w:r>
        <w:rPr>
          <w:rFonts w:eastAsia="Times New Roman"/>
          <w:b w:val="0"/>
          <w:bCs w:val="0"/>
          <w:sz w:val="20"/>
          <w:szCs w:val="20"/>
          <w:lang w:val="en-US" w:eastAsia="en-US"/>
        </w:rPr>
        <w:tab/>
      </w:r>
      <w:r>
        <w:rPr>
          <w:rFonts w:eastAsia="Times New Roman"/>
          <w:b w:val="0"/>
          <w:bCs w:val="0"/>
          <w:i/>
          <w:sz w:val="20"/>
          <w:szCs w:val="20"/>
          <w:lang w:val="en-US" w:eastAsia="en-US"/>
        </w:rPr>
        <w:t>“Tell-tale”</w:t>
      </w:r>
      <w:r>
        <w:rPr>
          <w:rFonts w:eastAsia="Times New Roman"/>
          <w:b w:val="0"/>
          <w:bCs w:val="0"/>
          <w:sz w:val="20"/>
          <w:szCs w:val="20"/>
          <w:lang w:val="en-US" w:eastAsia="en-US"/>
        </w:rPr>
        <w:t xml:space="preserve"> means an optical signal that, indicates the actuation or deactivation of a device, a correct or defective functioning or condition, or a failure to function. (UN R121)</w:t>
      </w:r>
    </w:p>
    <w:p w14:paraId="03DF7B16" w14:textId="77777777" w:rsidR="00F02237" w:rsidRDefault="00D90A32">
      <w:pPr>
        <w:pStyle w:val="HeadABC"/>
        <w:numPr>
          <w:ilvl w:val="0"/>
          <w:numId w:val="0"/>
        </w:numPr>
        <w:tabs>
          <w:tab w:val="clear" w:pos="2160"/>
        </w:tabs>
        <w:spacing w:before="0" w:after="0"/>
        <w:ind w:left="2268" w:right="1134" w:hanging="1134"/>
        <w:rPr>
          <w:rFonts w:eastAsia="Times New Roman"/>
          <w:b w:val="0"/>
          <w:bCs w:val="0"/>
          <w:sz w:val="20"/>
          <w:szCs w:val="20"/>
          <w:lang w:val="en-US" w:eastAsia="en-US"/>
        </w:rPr>
      </w:pPr>
      <w:r>
        <w:rPr>
          <w:rFonts w:eastAsia="Times New Roman"/>
          <w:b w:val="0"/>
          <w:bCs w:val="0"/>
          <w:sz w:val="20"/>
          <w:szCs w:val="20"/>
          <w:lang w:val="en-US" w:eastAsia="en-US"/>
        </w:rPr>
        <w:t xml:space="preserve">3.37. </w:t>
      </w:r>
      <w:r>
        <w:rPr>
          <w:rFonts w:eastAsia="Times New Roman"/>
          <w:b w:val="0"/>
          <w:bCs w:val="0"/>
          <w:sz w:val="20"/>
          <w:szCs w:val="20"/>
          <w:lang w:val="en-US" w:eastAsia="en-US"/>
        </w:rPr>
        <w:tab/>
      </w:r>
      <w:r>
        <w:rPr>
          <w:rFonts w:eastAsia="Times New Roman"/>
          <w:b w:val="0"/>
          <w:bCs w:val="0"/>
          <w:i/>
          <w:sz w:val="20"/>
          <w:szCs w:val="20"/>
          <w:lang w:val="en-US" w:eastAsia="en-US"/>
        </w:rPr>
        <w:t>“Trunk”</w:t>
      </w:r>
      <w:r>
        <w:rPr>
          <w:rFonts w:eastAsia="Times New Roman"/>
          <w:b w:val="0"/>
          <w:bCs w:val="0"/>
          <w:sz w:val="20"/>
          <w:szCs w:val="20"/>
          <w:lang w:val="en-US" w:eastAsia="en-US"/>
        </w:rPr>
        <w:t xml:space="preserve"> or </w:t>
      </w:r>
      <w:r>
        <w:rPr>
          <w:rFonts w:eastAsia="Times New Roman"/>
          <w:b w:val="0"/>
          <w:bCs w:val="0"/>
          <w:i/>
          <w:sz w:val="20"/>
          <w:szCs w:val="20"/>
          <w:lang w:val="en-US" w:eastAsia="en-US"/>
        </w:rPr>
        <w:t>“Boot”</w:t>
      </w:r>
      <w:r>
        <w:rPr>
          <w:rFonts w:eastAsia="Times New Roman"/>
          <w:b w:val="0"/>
          <w:bCs w:val="0"/>
          <w:sz w:val="20"/>
          <w:szCs w:val="20"/>
          <w:lang w:val="en-US" w:eastAsia="en-US"/>
        </w:rPr>
        <w:t xml:space="preserve"> refers t</w:t>
      </w:r>
      <w:r>
        <w:rPr>
          <w:rFonts w:eastAsia="Times New Roman"/>
          <w:b w:val="0"/>
          <w:bCs w:val="0"/>
          <w:sz w:val="20"/>
          <w:szCs w:val="20"/>
          <w:lang w:val="en-US" w:eastAsia="en-US"/>
        </w:rPr>
        <w:t>o the dedicated storage compartment located at the rear of the vehicle.</w:t>
      </w:r>
    </w:p>
    <w:p w14:paraId="20DB0594" w14:textId="77777777" w:rsidR="00F02237" w:rsidRDefault="00D90A32">
      <w:pPr>
        <w:pStyle w:val="HeadABC"/>
        <w:numPr>
          <w:ilvl w:val="0"/>
          <w:numId w:val="0"/>
        </w:numPr>
        <w:tabs>
          <w:tab w:val="clear" w:pos="2160"/>
        </w:tabs>
        <w:spacing w:before="0" w:after="0"/>
        <w:ind w:left="2268" w:right="1134" w:hanging="1134"/>
        <w:rPr>
          <w:rFonts w:eastAsia="Times New Roman"/>
          <w:b w:val="0"/>
          <w:bCs w:val="0"/>
          <w:sz w:val="20"/>
          <w:szCs w:val="20"/>
          <w:lang w:val="en-US" w:eastAsia="en-US"/>
        </w:rPr>
      </w:pPr>
      <w:r>
        <w:rPr>
          <w:rFonts w:eastAsia="Times New Roman"/>
          <w:b w:val="0"/>
          <w:bCs w:val="0"/>
          <w:sz w:val="20"/>
          <w:szCs w:val="20"/>
          <w:lang w:val="en-US" w:eastAsia="en-US"/>
        </w:rPr>
        <w:tab/>
      </w:r>
      <w:r>
        <w:rPr>
          <w:rFonts w:eastAsia="Times New Roman"/>
          <w:b w:val="0"/>
          <w:bCs w:val="0"/>
          <w:i/>
          <w:sz w:val="20"/>
          <w:szCs w:val="20"/>
          <w:lang w:val="en-US" w:eastAsia="en-US"/>
        </w:rPr>
        <w:t>“Trunk”</w:t>
      </w:r>
      <w:r>
        <w:rPr>
          <w:rFonts w:eastAsia="Times New Roman"/>
          <w:b w:val="0"/>
          <w:bCs w:val="0"/>
          <w:sz w:val="20"/>
          <w:szCs w:val="20"/>
          <w:lang w:val="en-US" w:eastAsia="en-US"/>
        </w:rPr>
        <w:t xml:space="preserve"> or </w:t>
      </w:r>
      <w:r>
        <w:rPr>
          <w:rFonts w:eastAsia="Times New Roman"/>
          <w:b w:val="0"/>
          <w:bCs w:val="0"/>
          <w:i/>
          <w:sz w:val="20"/>
          <w:szCs w:val="20"/>
          <w:lang w:val="en-US" w:eastAsia="en-US"/>
        </w:rPr>
        <w:t>“Boot”</w:t>
      </w:r>
      <w:r>
        <w:rPr>
          <w:rFonts w:eastAsia="Times New Roman"/>
          <w:b w:val="0"/>
          <w:bCs w:val="0"/>
          <w:sz w:val="20"/>
          <w:szCs w:val="20"/>
          <w:lang w:val="en-US" w:eastAsia="en-US"/>
        </w:rPr>
        <w:t xml:space="preserve"> (for buses) means…. </w:t>
      </w:r>
    </w:p>
    <w:p w14:paraId="1D0FB630" w14:textId="77777777" w:rsidR="00F02237" w:rsidRDefault="00D90A32">
      <w:pPr>
        <w:pStyle w:val="HeadABC"/>
        <w:numPr>
          <w:ilvl w:val="0"/>
          <w:numId w:val="0"/>
        </w:numPr>
        <w:tabs>
          <w:tab w:val="clear" w:pos="2160"/>
        </w:tabs>
        <w:spacing w:before="0" w:after="0"/>
        <w:ind w:left="2268" w:right="1134" w:hanging="1134"/>
        <w:rPr>
          <w:rFonts w:eastAsia="Times New Roman"/>
          <w:b w:val="0"/>
          <w:bCs w:val="0"/>
          <w:sz w:val="20"/>
          <w:szCs w:val="20"/>
          <w:lang w:val="en-US" w:eastAsia="en-US"/>
        </w:rPr>
      </w:pPr>
      <w:r>
        <w:rPr>
          <w:rFonts w:eastAsia="Times New Roman"/>
          <w:b w:val="0"/>
          <w:bCs w:val="0"/>
          <w:sz w:val="20"/>
          <w:szCs w:val="20"/>
          <w:lang w:val="en-US" w:eastAsia="en-US"/>
        </w:rPr>
        <w:t>3.38.</w:t>
      </w:r>
      <w:r>
        <w:rPr>
          <w:rFonts w:eastAsia="Times New Roman"/>
          <w:b w:val="0"/>
          <w:bCs w:val="0"/>
          <w:sz w:val="20"/>
          <w:szCs w:val="20"/>
          <w:lang w:val="en-US" w:eastAsia="en-US"/>
        </w:rPr>
        <w:tab/>
      </w:r>
      <w:r>
        <w:rPr>
          <w:rFonts w:eastAsia="Times New Roman"/>
          <w:b w:val="0"/>
          <w:bCs w:val="0"/>
          <w:i/>
          <w:sz w:val="20"/>
          <w:szCs w:val="20"/>
          <w:lang w:val="en-US" w:eastAsia="en-US"/>
        </w:rPr>
        <w:t>“Vehicle key”</w:t>
      </w:r>
      <w:r>
        <w:rPr>
          <w:rFonts w:eastAsia="Times New Roman"/>
          <w:b w:val="0"/>
          <w:bCs w:val="0"/>
          <w:sz w:val="20"/>
          <w:szCs w:val="20"/>
          <w:lang w:val="en-US" w:eastAsia="en-US"/>
        </w:rPr>
        <w:t xml:space="preserve"> refers to a device with which a vehicle can be locked or unlocked. It can be a physical device or an app on a mobile phone.</w:t>
      </w:r>
    </w:p>
    <w:p w14:paraId="1E17DF3B" w14:textId="77777777" w:rsidR="00F02237" w:rsidRDefault="00D90A32">
      <w:pPr>
        <w:pStyle w:val="HeadABC"/>
        <w:numPr>
          <w:ilvl w:val="0"/>
          <w:numId w:val="0"/>
        </w:numPr>
        <w:tabs>
          <w:tab w:val="clear" w:pos="2160"/>
        </w:tabs>
        <w:spacing w:before="0" w:after="0"/>
        <w:ind w:left="2268" w:right="1134" w:hanging="1134"/>
        <w:rPr>
          <w:rFonts w:eastAsia="Times New Roman"/>
          <w:b w:val="0"/>
          <w:bCs w:val="0"/>
          <w:sz w:val="20"/>
          <w:szCs w:val="20"/>
          <w:lang w:val="en-US" w:eastAsia="en-US"/>
        </w:rPr>
      </w:pPr>
      <w:r>
        <w:rPr>
          <w:rFonts w:eastAsia="Times New Roman"/>
          <w:b w:val="0"/>
          <w:bCs w:val="0"/>
          <w:sz w:val="20"/>
          <w:szCs w:val="20"/>
          <w:lang w:val="en-US" w:eastAsia="en-US"/>
        </w:rPr>
        <w:t>3.39.</w:t>
      </w:r>
      <w:r>
        <w:rPr>
          <w:rFonts w:eastAsia="Times New Roman"/>
          <w:b w:val="0"/>
          <w:bCs w:val="0"/>
          <w:sz w:val="20"/>
          <w:szCs w:val="20"/>
          <w:lang w:val="en-US" w:eastAsia="en-US"/>
        </w:rPr>
        <w:tab/>
        <w:t>[</w:t>
      </w:r>
      <w:r>
        <w:rPr>
          <w:rFonts w:eastAsia="Times New Roman"/>
          <w:b w:val="0"/>
          <w:bCs w:val="0"/>
          <w:i/>
          <w:sz w:val="20"/>
          <w:szCs w:val="20"/>
          <w:lang w:val="en-US" w:eastAsia="en-US"/>
        </w:rPr>
        <w:t xml:space="preserve">“Vehicle master control switch” </w:t>
      </w:r>
      <w:r>
        <w:rPr>
          <w:rFonts w:eastAsia="Times New Roman"/>
          <w:b w:val="0"/>
          <w:bCs w:val="0"/>
          <w:sz w:val="20"/>
          <w:szCs w:val="20"/>
          <w:lang w:val="en-US" w:eastAsia="en-US"/>
        </w:rPr>
        <w:t>means the device by which the vehicle’s on-board electronics system is brought from being switched off, as in the case where a vehicle is parked without the driver being present, to a normal operation mode. (EURO NCAP</w:t>
      </w:r>
      <w:r>
        <w:rPr>
          <w:rFonts w:eastAsia="Times New Roman"/>
          <w:b w:val="0"/>
          <w:bCs w:val="0"/>
          <w:sz w:val="20"/>
          <w:szCs w:val="20"/>
          <w:lang w:val="en-US" w:eastAsia="en-US"/>
        </w:rPr>
        <w:t>)]</w:t>
      </w:r>
    </w:p>
    <w:p w14:paraId="274E2618" w14:textId="77777777" w:rsidR="00F02237" w:rsidRDefault="00D90A32">
      <w:pPr>
        <w:pStyle w:val="HeadABC"/>
        <w:numPr>
          <w:ilvl w:val="0"/>
          <w:numId w:val="0"/>
        </w:numPr>
        <w:tabs>
          <w:tab w:val="clear" w:pos="2160"/>
        </w:tabs>
        <w:spacing w:before="0" w:after="0"/>
        <w:ind w:left="2268" w:right="1134" w:hanging="1134"/>
        <w:rPr>
          <w:rFonts w:eastAsia="Times New Roman"/>
          <w:b w:val="0"/>
          <w:bCs w:val="0"/>
          <w:sz w:val="20"/>
          <w:szCs w:val="20"/>
          <w:lang w:val="en-US" w:eastAsia="en-US"/>
        </w:rPr>
      </w:pPr>
      <w:r>
        <w:rPr>
          <w:rFonts w:eastAsia="Times New Roman"/>
          <w:b w:val="0"/>
          <w:bCs w:val="0"/>
          <w:sz w:val="20"/>
          <w:szCs w:val="20"/>
          <w:lang w:val="en-US" w:eastAsia="en-US"/>
        </w:rPr>
        <w:t xml:space="preserve">3.40. </w:t>
      </w:r>
      <w:r>
        <w:rPr>
          <w:rFonts w:eastAsia="Times New Roman"/>
          <w:b w:val="0"/>
          <w:bCs w:val="0"/>
          <w:sz w:val="20"/>
          <w:szCs w:val="20"/>
          <w:lang w:val="en-US" w:eastAsia="en-US"/>
        </w:rPr>
        <w:tab/>
      </w:r>
      <w:r>
        <w:rPr>
          <w:rFonts w:eastAsia="Times New Roman"/>
          <w:b w:val="0"/>
          <w:bCs w:val="0"/>
          <w:i/>
          <w:sz w:val="20"/>
          <w:szCs w:val="20"/>
          <w:lang w:val="en-US" w:eastAsia="en-US"/>
        </w:rPr>
        <w:t>“Visual Warning”</w:t>
      </w:r>
      <w:r>
        <w:rPr>
          <w:rFonts w:eastAsia="Times New Roman"/>
          <w:b w:val="0"/>
          <w:bCs w:val="0"/>
          <w:sz w:val="20"/>
          <w:szCs w:val="20"/>
          <w:lang w:val="en-US" w:eastAsia="en-US"/>
        </w:rPr>
        <w:t xml:space="preserve"> means a warning by visual signal (lighting, blinking or visual display of symbol or message).</w:t>
      </w:r>
    </w:p>
    <w:p w14:paraId="529A433A" w14:textId="77777777" w:rsidR="00F02237" w:rsidRDefault="00D90A32">
      <w:pPr>
        <w:pStyle w:val="HeadABC"/>
        <w:numPr>
          <w:ilvl w:val="0"/>
          <w:numId w:val="0"/>
        </w:numPr>
        <w:tabs>
          <w:tab w:val="clear" w:pos="2160"/>
        </w:tabs>
        <w:spacing w:before="0" w:after="0"/>
        <w:ind w:left="2268" w:right="1134" w:hanging="1134"/>
        <w:rPr>
          <w:rFonts w:eastAsia="Times New Roman"/>
          <w:b w:val="0"/>
          <w:bCs w:val="0"/>
          <w:sz w:val="20"/>
          <w:szCs w:val="20"/>
          <w:lang w:val="en-US" w:eastAsia="en-US"/>
        </w:rPr>
      </w:pPr>
      <w:r>
        <w:rPr>
          <w:rFonts w:eastAsia="Times New Roman"/>
          <w:b w:val="0"/>
          <w:bCs w:val="0"/>
          <w:sz w:val="20"/>
          <w:szCs w:val="20"/>
          <w:lang w:val="en-US" w:eastAsia="en-US"/>
        </w:rPr>
        <w:t>3.41.</w:t>
      </w:r>
      <w:r>
        <w:rPr>
          <w:rFonts w:eastAsia="Times New Roman"/>
          <w:b w:val="0"/>
          <w:bCs w:val="0"/>
          <w:sz w:val="20"/>
          <w:szCs w:val="20"/>
          <w:lang w:val="en-US" w:eastAsia="en-US"/>
        </w:rPr>
        <w:tab/>
      </w:r>
      <w:r>
        <w:rPr>
          <w:rFonts w:eastAsia="Times New Roman"/>
          <w:b w:val="0"/>
          <w:bCs w:val="0"/>
          <w:i/>
          <w:sz w:val="20"/>
          <w:szCs w:val="20"/>
          <w:lang w:val="en-US" w:eastAsia="en-US"/>
        </w:rPr>
        <w:t>“Warning”</w:t>
      </w:r>
      <w:r>
        <w:rPr>
          <w:rFonts w:eastAsia="Times New Roman"/>
          <w:b w:val="0"/>
          <w:bCs w:val="0"/>
          <w:sz w:val="20"/>
          <w:szCs w:val="20"/>
          <w:lang w:val="en-US" w:eastAsia="en-US"/>
        </w:rPr>
        <w:t xml:space="preserve"> a signal generated by the system intended to alert a person.</w:t>
      </w:r>
    </w:p>
    <w:p w14:paraId="7DA2DBA1" w14:textId="77777777" w:rsidR="00F02237" w:rsidRDefault="00D90A32">
      <w:pPr>
        <w:pStyle w:val="HeadABC"/>
        <w:numPr>
          <w:ilvl w:val="0"/>
          <w:numId w:val="0"/>
        </w:numPr>
        <w:tabs>
          <w:tab w:val="clear" w:pos="2160"/>
        </w:tabs>
        <w:spacing w:before="0" w:after="0"/>
        <w:ind w:left="2268" w:right="1134" w:hanging="1134"/>
        <w:rPr>
          <w:rFonts w:eastAsia="Times New Roman"/>
          <w:b w:val="0"/>
          <w:bCs w:val="0"/>
          <w:sz w:val="20"/>
          <w:szCs w:val="20"/>
          <w:lang w:val="en-US" w:eastAsia="en-US"/>
        </w:rPr>
      </w:pPr>
      <w:r>
        <w:rPr>
          <w:rFonts w:eastAsia="Times New Roman"/>
          <w:b w:val="0"/>
          <w:bCs w:val="0"/>
          <w:sz w:val="20"/>
          <w:szCs w:val="20"/>
          <w:lang w:val="en-US" w:eastAsia="en-US"/>
        </w:rPr>
        <w:t>3.42.</w:t>
      </w:r>
      <w:r>
        <w:rPr>
          <w:rFonts w:eastAsia="Times New Roman"/>
          <w:b w:val="0"/>
          <w:bCs w:val="0"/>
          <w:sz w:val="20"/>
          <w:szCs w:val="20"/>
          <w:lang w:val="en-US" w:eastAsia="en-US"/>
        </w:rPr>
        <w:tab/>
      </w:r>
      <w:r>
        <w:rPr>
          <w:rFonts w:eastAsia="Times New Roman"/>
          <w:b w:val="0"/>
          <w:bCs w:val="0"/>
          <w:i/>
          <w:sz w:val="20"/>
          <w:szCs w:val="20"/>
          <w:lang w:val="en-US" w:eastAsia="en-US"/>
        </w:rPr>
        <w:t xml:space="preserve">“Warning Delay” </w:t>
      </w:r>
      <w:r>
        <w:rPr>
          <w:rFonts w:eastAsia="Times New Roman"/>
          <w:b w:val="0"/>
          <w:bCs w:val="0"/>
          <w:sz w:val="20"/>
          <w:szCs w:val="20"/>
          <w:lang w:val="en-US" w:eastAsia="en-US"/>
        </w:rPr>
        <w:t>the time interval between the trigge</w:t>
      </w:r>
      <w:r>
        <w:rPr>
          <w:rFonts w:eastAsia="Times New Roman"/>
          <w:b w:val="0"/>
          <w:bCs w:val="0"/>
          <w:sz w:val="20"/>
          <w:szCs w:val="20"/>
          <w:lang w:val="en-US" w:eastAsia="en-US"/>
        </w:rPr>
        <w:t>ring of a warning and its actual activation.</w:t>
      </w:r>
    </w:p>
    <w:p w14:paraId="4ED07434" w14:textId="77777777" w:rsidR="00F02237" w:rsidRDefault="00D90A32">
      <w:pPr>
        <w:pStyle w:val="HeadABC"/>
        <w:numPr>
          <w:ilvl w:val="0"/>
          <w:numId w:val="0"/>
        </w:numPr>
        <w:tabs>
          <w:tab w:val="clear" w:pos="2160"/>
        </w:tabs>
        <w:spacing w:before="0" w:after="0"/>
        <w:ind w:left="2268" w:right="1134" w:hanging="1134"/>
        <w:rPr>
          <w:rFonts w:eastAsia="Times New Roman"/>
          <w:b w:val="0"/>
          <w:bCs w:val="0"/>
          <w:sz w:val="20"/>
          <w:szCs w:val="20"/>
          <w:lang w:val="en-US" w:eastAsia="en-US"/>
        </w:rPr>
      </w:pPr>
      <w:r>
        <w:rPr>
          <w:rFonts w:eastAsia="Times New Roman"/>
          <w:b w:val="0"/>
          <w:bCs w:val="0"/>
          <w:sz w:val="20"/>
          <w:szCs w:val="20"/>
          <w:lang w:val="en-US" w:eastAsia="en-US"/>
        </w:rPr>
        <w:tab/>
      </w:r>
      <w:r>
        <w:rPr>
          <w:rFonts w:eastAsia="Times New Roman"/>
          <w:b w:val="0"/>
          <w:bCs w:val="0"/>
          <w:i/>
          <w:sz w:val="20"/>
          <w:szCs w:val="20"/>
          <w:lang w:val="en-US" w:eastAsia="en-US"/>
        </w:rPr>
        <w:t>“Warning delay”</w:t>
      </w:r>
      <w:r>
        <w:rPr>
          <w:rFonts w:eastAsia="Times New Roman"/>
          <w:b w:val="0"/>
          <w:bCs w:val="0"/>
          <w:sz w:val="20"/>
          <w:szCs w:val="20"/>
          <w:lang w:val="en-US" w:eastAsia="en-US"/>
        </w:rPr>
        <w:t xml:space="preserve"> refers to intentionally delaying the vehicle's warning by the driver/caregiver</w:t>
      </w:r>
      <w:r>
        <w:rPr>
          <w:rFonts w:eastAsia="Times New Roman"/>
          <w:b w:val="0"/>
          <w:bCs w:val="0"/>
          <w:color w:val="FF0000"/>
          <w:sz w:val="20"/>
          <w:szCs w:val="20"/>
          <w:lang w:val="en-US" w:eastAsia="en-US"/>
        </w:rPr>
        <w:t xml:space="preserve"> </w:t>
      </w:r>
      <w:r>
        <w:rPr>
          <w:rFonts w:eastAsia="Times New Roman"/>
          <w:b w:val="0"/>
          <w:bCs w:val="0"/>
          <w:color w:val="FF0000"/>
          <w:sz w:val="20"/>
          <w:szCs w:val="20"/>
          <w:shd w:val="clear" w:color="auto" w:fill="FFFF00"/>
          <w:lang w:val="en-US" w:eastAsia="en-US"/>
        </w:rPr>
        <w:t>wh</w:t>
      </w:r>
      <w:r>
        <w:rPr>
          <w:rFonts w:eastAsia="SimSun" w:hint="eastAsia"/>
          <w:b w:val="0"/>
          <w:bCs w:val="0"/>
          <w:color w:val="FF0000"/>
          <w:sz w:val="20"/>
          <w:szCs w:val="20"/>
          <w:shd w:val="clear" w:color="auto" w:fill="FFFF00"/>
          <w:lang w:val="en-US" w:eastAsia="zh-CN"/>
        </w:rPr>
        <w:t>o knows</w:t>
      </w:r>
      <w:r>
        <w:rPr>
          <w:rFonts w:eastAsia="Times New Roman"/>
          <w:b w:val="0"/>
          <w:bCs w:val="0"/>
          <w:color w:val="FF0000"/>
          <w:sz w:val="20"/>
          <w:szCs w:val="20"/>
          <w:lang w:val="en-US" w:eastAsia="en-US"/>
        </w:rPr>
        <w:t xml:space="preserve"> </w:t>
      </w:r>
      <w:r>
        <w:rPr>
          <w:rFonts w:eastAsia="Times New Roman"/>
          <w:b w:val="0"/>
          <w:bCs w:val="0"/>
          <w:sz w:val="20"/>
          <w:szCs w:val="20"/>
          <w:lang w:val="en-US" w:eastAsia="en-US"/>
        </w:rPr>
        <w:t>the presence of children in the vehicle.</w:t>
      </w:r>
    </w:p>
    <w:p w14:paraId="4445A82C" w14:textId="77777777" w:rsidR="00F02237" w:rsidRDefault="00D90A32">
      <w:pPr>
        <w:pStyle w:val="HeadABC"/>
        <w:numPr>
          <w:ilvl w:val="0"/>
          <w:numId w:val="0"/>
        </w:numPr>
        <w:tabs>
          <w:tab w:val="clear" w:pos="2160"/>
        </w:tabs>
        <w:spacing w:before="0" w:after="0"/>
        <w:ind w:left="2268" w:right="1134" w:hanging="1134"/>
        <w:rPr>
          <w:rFonts w:eastAsia="Times New Roman"/>
          <w:b w:val="0"/>
          <w:bCs w:val="0"/>
          <w:sz w:val="20"/>
          <w:szCs w:val="20"/>
          <w:lang w:val="en-US" w:eastAsia="en-US"/>
        </w:rPr>
      </w:pPr>
      <w:r>
        <w:rPr>
          <w:rFonts w:eastAsia="Times New Roman"/>
          <w:b w:val="0"/>
          <w:bCs w:val="0"/>
          <w:sz w:val="20"/>
          <w:szCs w:val="20"/>
          <w:lang w:val="en-US" w:eastAsia="en-US"/>
        </w:rPr>
        <w:t>3.43.</w:t>
      </w:r>
      <w:r>
        <w:rPr>
          <w:rFonts w:eastAsia="Times New Roman"/>
          <w:b w:val="0"/>
          <w:bCs w:val="0"/>
          <w:sz w:val="20"/>
          <w:szCs w:val="20"/>
          <w:lang w:val="en-US" w:eastAsia="en-US"/>
        </w:rPr>
        <w:tab/>
      </w:r>
      <w:r>
        <w:rPr>
          <w:rFonts w:eastAsia="Times New Roman"/>
          <w:b w:val="0"/>
          <w:bCs w:val="0"/>
          <w:i/>
          <w:sz w:val="20"/>
          <w:szCs w:val="20"/>
          <w:lang w:val="en-US" w:eastAsia="en-US"/>
        </w:rPr>
        <w:t xml:space="preserve">“Warning Duration” </w:t>
      </w:r>
      <w:r>
        <w:rPr>
          <w:rFonts w:eastAsia="Times New Roman"/>
          <w:b w:val="0"/>
          <w:bCs w:val="0"/>
          <w:sz w:val="20"/>
          <w:szCs w:val="20"/>
          <w:lang w:val="en-US" w:eastAsia="en-US"/>
        </w:rPr>
        <w:t xml:space="preserve">refers to </w:t>
      </w:r>
      <w:proofErr w:type="spellStart"/>
      <w:r>
        <w:rPr>
          <w:rFonts w:eastAsia="Times New Roman"/>
          <w:b w:val="0"/>
          <w:bCs w:val="0"/>
          <w:sz w:val="20"/>
          <w:szCs w:val="20"/>
          <w:lang w:val="en-US" w:eastAsia="en-US"/>
        </w:rPr>
        <w:t>he</w:t>
      </w:r>
      <w:proofErr w:type="spellEnd"/>
      <w:r>
        <w:rPr>
          <w:rFonts w:eastAsia="Times New Roman"/>
          <w:b w:val="0"/>
          <w:bCs w:val="0"/>
          <w:sz w:val="20"/>
          <w:szCs w:val="20"/>
          <w:lang w:val="en-US" w:eastAsia="en-US"/>
        </w:rPr>
        <w:t xml:space="preserve"> time duration for which a </w:t>
      </w:r>
      <w:r>
        <w:rPr>
          <w:rFonts w:eastAsia="Times New Roman"/>
          <w:b w:val="0"/>
          <w:bCs w:val="0"/>
          <w:sz w:val="20"/>
          <w:szCs w:val="20"/>
          <w:lang w:val="en-US" w:eastAsia="en-US"/>
        </w:rPr>
        <w:t>warning signal is active.</w:t>
      </w:r>
    </w:p>
    <w:p w14:paraId="61760968" w14:textId="77777777" w:rsidR="00F02237" w:rsidRDefault="00D90A32">
      <w:pPr>
        <w:pStyle w:val="HeadABC"/>
        <w:numPr>
          <w:ilvl w:val="0"/>
          <w:numId w:val="0"/>
        </w:numPr>
        <w:tabs>
          <w:tab w:val="clear" w:pos="2160"/>
        </w:tabs>
        <w:spacing w:before="0" w:after="0"/>
        <w:ind w:left="2268" w:right="1134" w:hanging="1134"/>
        <w:rPr>
          <w:rFonts w:eastAsia="Times New Roman"/>
          <w:b w:val="0"/>
          <w:bCs w:val="0"/>
          <w:strike/>
          <w:color w:val="FF0000"/>
          <w:sz w:val="20"/>
          <w:szCs w:val="20"/>
          <w:lang w:val="en-US" w:eastAsia="en-US"/>
        </w:rPr>
      </w:pPr>
      <w:r>
        <w:rPr>
          <w:rFonts w:eastAsia="Times New Roman"/>
          <w:b w:val="0"/>
          <w:bCs w:val="0"/>
          <w:strike/>
          <w:color w:val="FF0000"/>
          <w:sz w:val="20"/>
          <w:szCs w:val="20"/>
          <w:lang w:val="en-US" w:eastAsia="en-US"/>
        </w:rPr>
        <w:t>3.44.</w:t>
      </w:r>
      <w:r>
        <w:rPr>
          <w:rFonts w:eastAsia="Times New Roman"/>
          <w:b w:val="0"/>
          <w:bCs w:val="0"/>
          <w:strike/>
          <w:color w:val="FF0000"/>
          <w:sz w:val="20"/>
          <w:szCs w:val="20"/>
          <w:lang w:val="en-US" w:eastAsia="en-US"/>
        </w:rPr>
        <w:tab/>
      </w:r>
      <w:r>
        <w:rPr>
          <w:rFonts w:eastAsia="Times New Roman"/>
          <w:b w:val="0"/>
          <w:bCs w:val="0"/>
          <w:i/>
          <w:strike/>
          <w:color w:val="FF0000"/>
          <w:sz w:val="20"/>
          <w:szCs w:val="20"/>
          <w:lang w:val="en-US" w:eastAsia="en-US"/>
        </w:rPr>
        <w:t>“Vehicle key”</w:t>
      </w:r>
      <w:r>
        <w:rPr>
          <w:rFonts w:eastAsia="Times New Roman"/>
          <w:b w:val="0"/>
          <w:bCs w:val="0"/>
          <w:strike/>
          <w:color w:val="FF0000"/>
          <w:sz w:val="20"/>
          <w:szCs w:val="20"/>
          <w:lang w:val="en-US" w:eastAsia="en-US"/>
        </w:rPr>
        <w:t xml:space="preserve"> refers to a device with which a vehicle can be locked or unlocked. It can be a physical device or an app on a mobile phone. </w:t>
      </w:r>
    </w:p>
    <w:p w14:paraId="3068C8ED" w14:textId="77777777" w:rsidR="00F02237" w:rsidRDefault="00D90A32">
      <w:pPr>
        <w:pStyle w:val="HeadABC"/>
        <w:numPr>
          <w:ilvl w:val="0"/>
          <w:numId w:val="0"/>
        </w:numPr>
        <w:tabs>
          <w:tab w:val="clear" w:pos="2160"/>
        </w:tabs>
        <w:ind w:right="1134" w:firstLine="567"/>
        <w:rPr>
          <w:sz w:val="28"/>
          <w:szCs w:val="32"/>
          <w:lang w:val="en-US"/>
        </w:rPr>
      </w:pPr>
      <w:bookmarkStart w:id="22" w:name="_Toc117167497"/>
      <w:r>
        <w:rPr>
          <w:sz w:val="28"/>
          <w:szCs w:val="32"/>
          <w:lang w:val="en-US"/>
        </w:rPr>
        <w:t>4.</w:t>
      </w:r>
      <w:r>
        <w:rPr>
          <w:sz w:val="28"/>
          <w:szCs w:val="32"/>
          <w:lang w:val="en-US"/>
        </w:rPr>
        <w:tab/>
        <w:t>Abbreviations and Symbols</w:t>
      </w:r>
      <w:bookmarkEnd w:id="22"/>
    </w:p>
    <w:p w14:paraId="3068C8EE" w14:textId="77777777" w:rsidR="00F02237" w:rsidRDefault="00D90A32">
      <w:pPr>
        <w:pStyle w:val="Heading3"/>
        <w:spacing w:before="240" w:after="120"/>
        <w:ind w:left="2268" w:right="1134" w:hanging="1134"/>
        <w:rPr>
          <w:b/>
          <w:color w:val="0D0D0D" w:themeColor="text1" w:themeTint="F2"/>
          <w:lang w:val="en-US"/>
        </w:rPr>
      </w:pPr>
      <w:bookmarkStart w:id="23" w:name="_Toc117167498"/>
      <w:r>
        <w:rPr>
          <w:b/>
          <w:color w:val="0D0D0D" w:themeColor="text1" w:themeTint="F2"/>
          <w:lang w:val="en-US"/>
        </w:rPr>
        <w:t>4.1.</w:t>
      </w:r>
      <w:r>
        <w:rPr>
          <w:b/>
          <w:color w:val="0D0D0D" w:themeColor="text1" w:themeTint="F2"/>
          <w:lang w:val="en-US"/>
        </w:rPr>
        <w:tab/>
        <w:t>Abbreviations</w:t>
      </w:r>
      <w:bookmarkEnd w:id="23"/>
    </w:p>
    <w:p w14:paraId="3068C8EF" w14:textId="77777777" w:rsidR="00F02237" w:rsidRDefault="00D90A32">
      <w:pPr>
        <w:spacing w:after="120"/>
        <w:ind w:left="2268" w:right="1134"/>
        <w:jc w:val="both"/>
        <w:rPr>
          <w:color w:val="0D0D0D" w:themeColor="text1" w:themeTint="F2"/>
          <w:lang w:val="en-US"/>
        </w:rPr>
      </w:pPr>
      <w:r>
        <w:rPr>
          <w:color w:val="0D0D0D" w:themeColor="text1" w:themeTint="F2"/>
          <w:lang w:val="en-US"/>
        </w:rPr>
        <w:t xml:space="preserve">Table 4.1. provides a list of the </w:t>
      </w:r>
      <w:r>
        <w:rPr>
          <w:color w:val="0D0D0D" w:themeColor="text1" w:themeTint="F2"/>
          <w:lang w:val="en-US"/>
        </w:rPr>
        <w:t>abbreviations, a short description, and the unit of each abbreviation (when applicable) used in this UN GTR.</w:t>
      </w:r>
    </w:p>
    <w:p w14:paraId="3068C8F0" w14:textId="77777777" w:rsidR="00F02237" w:rsidRDefault="00D90A32">
      <w:pPr>
        <w:spacing w:after="120"/>
        <w:ind w:left="1134"/>
        <w:rPr>
          <w:b/>
          <w:lang w:val="en-US" w:eastAsia="ja-JP"/>
        </w:rPr>
      </w:pPr>
      <w:r>
        <w:rPr>
          <w:bCs/>
          <w:color w:val="0D0D0D" w:themeColor="text1" w:themeTint="F2"/>
          <w:lang w:val="en-US"/>
        </w:rPr>
        <w:t>Table 4.1.</w:t>
      </w:r>
      <w:r>
        <w:rPr>
          <w:bCs/>
          <w:color w:val="0D0D0D" w:themeColor="text1" w:themeTint="F2"/>
          <w:lang w:val="en-US"/>
        </w:rPr>
        <w:br/>
      </w:r>
      <w:r>
        <w:rPr>
          <w:b/>
          <w:bCs/>
          <w:color w:val="0D0D0D" w:themeColor="text1" w:themeTint="F2"/>
          <w:lang w:val="en-US"/>
        </w:rPr>
        <w:t>Abbreviations</w:t>
      </w:r>
    </w:p>
    <w:tbl>
      <w:tblPr>
        <w:tblStyle w:val="TableGrid20"/>
        <w:tblW w:w="7370" w:type="dxa"/>
        <w:tblInd w:w="11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left w:w="0" w:type="dxa"/>
          <w:right w:w="0" w:type="dxa"/>
        </w:tblCellMar>
        <w:tblLook w:val="04A0" w:firstRow="1" w:lastRow="0" w:firstColumn="1" w:lastColumn="0" w:noHBand="0" w:noVBand="1"/>
      </w:tblPr>
      <w:tblGrid>
        <w:gridCol w:w="1191"/>
        <w:gridCol w:w="5329"/>
        <w:gridCol w:w="850"/>
      </w:tblGrid>
      <w:tr w:rsidR="00F02237" w14:paraId="3068C8F4" w14:textId="77777777">
        <w:trPr>
          <w:cantSplit/>
          <w:tblHeader/>
        </w:trPr>
        <w:tc>
          <w:tcPr>
            <w:tcW w:w="1191" w:type="dxa"/>
            <w:tcBorders>
              <w:top w:val="single" w:sz="4" w:space="0" w:color="auto"/>
              <w:bottom w:val="single" w:sz="12" w:space="0" w:color="auto"/>
            </w:tcBorders>
            <w:shd w:val="clear" w:color="auto" w:fill="auto"/>
            <w:vAlign w:val="bottom"/>
          </w:tcPr>
          <w:p w14:paraId="3068C8F1" w14:textId="77777777" w:rsidR="00F02237" w:rsidRDefault="00D90A32">
            <w:pPr>
              <w:spacing w:before="80" w:after="80" w:line="200" w:lineRule="exact"/>
              <w:ind w:right="113"/>
              <w:rPr>
                <w:i/>
                <w:sz w:val="16"/>
                <w:lang w:val="en-US"/>
              </w:rPr>
            </w:pPr>
            <w:r>
              <w:rPr>
                <w:i/>
                <w:sz w:val="16"/>
                <w:lang w:val="en-US"/>
              </w:rPr>
              <w:t>Abbreviation</w:t>
            </w:r>
          </w:p>
        </w:tc>
        <w:tc>
          <w:tcPr>
            <w:tcW w:w="5329" w:type="dxa"/>
            <w:tcBorders>
              <w:top w:val="single" w:sz="4" w:space="0" w:color="auto"/>
              <w:bottom w:val="single" w:sz="12" w:space="0" w:color="auto"/>
            </w:tcBorders>
            <w:shd w:val="clear" w:color="auto" w:fill="auto"/>
            <w:vAlign w:val="bottom"/>
          </w:tcPr>
          <w:p w14:paraId="3068C8F2" w14:textId="77777777" w:rsidR="00F02237" w:rsidRDefault="00D90A32">
            <w:pPr>
              <w:spacing w:before="80" w:after="80" w:line="200" w:lineRule="exact"/>
              <w:ind w:right="113"/>
              <w:rPr>
                <w:i/>
                <w:sz w:val="16"/>
                <w:lang w:val="en-US"/>
              </w:rPr>
            </w:pPr>
            <w:r>
              <w:rPr>
                <w:i/>
                <w:sz w:val="16"/>
                <w:lang w:val="en-US"/>
              </w:rPr>
              <w:t>Definition</w:t>
            </w:r>
          </w:p>
        </w:tc>
        <w:tc>
          <w:tcPr>
            <w:tcW w:w="850" w:type="dxa"/>
            <w:tcBorders>
              <w:top w:val="single" w:sz="4" w:space="0" w:color="auto"/>
              <w:bottom w:val="single" w:sz="12" w:space="0" w:color="auto"/>
            </w:tcBorders>
            <w:shd w:val="clear" w:color="auto" w:fill="auto"/>
            <w:vAlign w:val="bottom"/>
          </w:tcPr>
          <w:p w14:paraId="3068C8F3" w14:textId="77777777" w:rsidR="00F02237" w:rsidRDefault="00D90A32">
            <w:pPr>
              <w:spacing w:before="80" w:after="80" w:line="200" w:lineRule="exact"/>
              <w:ind w:right="113"/>
              <w:rPr>
                <w:i/>
                <w:sz w:val="16"/>
                <w:lang w:val="en-US"/>
              </w:rPr>
            </w:pPr>
            <w:r>
              <w:rPr>
                <w:i/>
                <w:sz w:val="16"/>
                <w:lang w:val="en-US"/>
              </w:rPr>
              <w:t>Unit</w:t>
            </w:r>
          </w:p>
        </w:tc>
      </w:tr>
      <w:tr w:rsidR="00F02237" w14:paraId="3068C8F8" w14:textId="77777777">
        <w:trPr>
          <w:cantSplit/>
          <w:trHeight w:hRule="exact" w:val="113"/>
          <w:tblHeader/>
        </w:trPr>
        <w:tc>
          <w:tcPr>
            <w:tcW w:w="1191" w:type="dxa"/>
            <w:tcBorders>
              <w:top w:val="single" w:sz="12" w:space="0" w:color="auto"/>
            </w:tcBorders>
            <w:shd w:val="clear" w:color="auto" w:fill="auto"/>
          </w:tcPr>
          <w:p w14:paraId="3068C8F5" w14:textId="77777777" w:rsidR="00F02237" w:rsidRDefault="00F02237">
            <w:pPr>
              <w:spacing w:before="40" w:after="120"/>
              <w:ind w:right="113"/>
              <w:rPr>
                <w:lang w:val="en-US"/>
              </w:rPr>
            </w:pPr>
          </w:p>
        </w:tc>
        <w:tc>
          <w:tcPr>
            <w:tcW w:w="5329" w:type="dxa"/>
            <w:tcBorders>
              <w:top w:val="single" w:sz="12" w:space="0" w:color="auto"/>
            </w:tcBorders>
            <w:shd w:val="clear" w:color="auto" w:fill="auto"/>
          </w:tcPr>
          <w:p w14:paraId="3068C8F6" w14:textId="77777777" w:rsidR="00F02237" w:rsidRDefault="00F02237">
            <w:pPr>
              <w:spacing w:before="40" w:after="120"/>
              <w:ind w:right="113"/>
              <w:rPr>
                <w:lang w:val="en-US"/>
              </w:rPr>
            </w:pPr>
          </w:p>
        </w:tc>
        <w:tc>
          <w:tcPr>
            <w:tcW w:w="850" w:type="dxa"/>
            <w:tcBorders>
              <w:top w:val="single" w:sz="12" w:space="0" w:color="auto"/>
            </w:tcBorders>
            <w:shd w:val="clear" w:color="auto" w:fill="auto"/>
          </w:tcPr>
          <w:p w14:paraId="3068C8F7" w14:textId="77777777" w:rsidR="00F02237" w:rsidRDefault="00F02237">
            <w:pPr>
              <w:spacing w:before="40" w:after="120"/>
              <w:ind w:right="113"/>
              <w:rPr>
                <w:lang w:val="en-US"/>
              </w:rPr>
            </w:pPr>
          </w:p>
        </w:tc>
      </w:tr>
      <w:tr w:rsidR="00F02237" w14:paraId="3068C8FC" w14:textId="77777777">
        <w:trPr>
          <w:cantSplit/>
        </w:trPr>
        <w:tc>
          <w:tcPr>
            <w:tcW w:w="1191" w:type="dxa"/>
            <w:shd w:val="clear" w:color="auto" w:fill="auto"/>
          </w:tcPr>
          <w:p w14:paraId="3068C8F9" w14:textId="77777777" w:rsidR="00F02237" w:rsidRDefault="00D90A32">
            <w:pPr>
              <w:spacing w:before="40" w:after="120"/>
              <w:ind w:right="113"/>
              <w:rPr>
                <w:lang w:val="en-US"/>
              </w:rPr>
            </w:pPr>
            <w:r>
              <w:rPr>
                <w:lang w:val="en-US"/>
              </w:rPr>
              <w:t>&lt;ABBREVIATION&gt;</w:t>
            </w:r>
          </w:p>
        </w:tc>
        <w:tc>
          <w:tcPr>
            <w:tcW w:w="5329" w:type="dxa"/>
            <w:shd w:val="clear" w:color="auto" w:fill="auto"/>
          </w:tcPr>
          <w:p w14:paraId="3068C8FA" w14:textId="77777777" w:rsidR="00F02237" w:rsidRDefault="00D90A32">
            <w:pPr>
              <w:spacing w:before="40" w:after="120"/>
              <w:ind w:right="113"/>
              <w:rPr>
                <w:lang w:val="en-US"/>
              </w:rPr>
            </w:pPr>
            <w:r>
              <w:rPr>
                <w:lang w:val="en-US"/>
              </w:rPr>
              <w:t>&lt;DEFINITION OF ABBREVIATION&gt;</w:t>
            </w:r>
          </w:p>
        </w:tc>
        <w:tc>
          <w:tcPr>
            <w:tcW w:w="850" w:type="dxa"/>
            <w:shd w:val="clear" w:color="auto" w:fill="auto"/>
          </w:tcPr>
          <w:p w14:paraId="3068C8FB" w14:textId="77777777" w:rsidR="00F02237" w:rsidRDefault="00D90A32">
            <w:pPr>
              <w:spacing w:before="40" w:after="120"/>
              <w:ind w:right="113"/>
              <w:rPr>
                <w:lang w:val="en-US"/>
              </w:rPr>
            </w:pPr>
            <w:r>
              <w:rPr>
                <w:lang w:val="en-US"/>
              </w:rPr>
              <w:t xml:space="preserve">&lt;UNITS&gt; </w:t>
            </w:r>
          </w:p>
        </w:tc>
      </w:tr>
    </w:tbl>
    <w:p w14:paraId="3068C8FD" w14:textId="77777777" w:rsidR="00F02237" w:rsidRDefault="00D90A32">
      <w:pPr>
        <w:pStyle w:val="Heading3"/>
        <w:spacing w:before="240" w:after="120"/>
        <w:ind w:left="2268" w:hanging="1134"/>
        <w:rPr>
          <w:b/>
          <w:color w:val="0D0D0D" w:themeColor="text1" w:themeTint="F2"/>
          <w:lang w:val="en-US"/>
        </w:rPr>
      </w:pPr>
      <w:bookmarkStart w:id="24" w:name="_Toc117167499"/>
      <w:r>
        <w:rPr>
          <w:b/>
          <w:color w:val="0D0D0D" w:themeColor="text1" w:themeTint="F2"/>
          <w:lang w:val="en-US"/>
        </w:rPr>
        <w:t>4.2.</w:t>
      </w:r>
      <w:r>
        <w:rPr>
          <w:b/>
          <w:color w:val="0D0D0D" w:themeColor="text1" w:themeTint="F2"/>
          <w:lang w:val="en-US"/>
        </w:rPr>
        <w:tab/>
        <w:t>Symbols</w:t>
      </w:r>
      <w:bookmarkEnd w:id="24"/>
    </w:p>
    <w:p w14:paraId="3068C8FE" w14:textId="77777777" w:rsidR="00F02237" w:rsidRDefault="00D90A32">
      <w:pPr>
        <w:spacing w:after="120"/>
        <w:ind w:left="2268" w:right="1134"/>
        <w:jc w:val="both"/>
        <w:rPr>
          <w:color w:val="0D0D0D" w:themeColor="text1" w:themeTint="F2"/>
          <w:lang w:val="en-US"/>
        </w:rPr>
      </w:pPr>
      <w:r>
        <w:rPr>
          <w:color w:val="0D0D0D" w:themeColor="text1" w:themeTint="F2"/>
          <w:lang w:val="en-US"/>
        </w:rPr>
        <w:lastRenderedPageBreak/>
        <w:t>Table 4.2. provides a</w:t>
      </w:r>
      <w:r>
        <w:rPr>
          <w:color w:val="0D0D0D" w:themeColor="text1" w:themeTint="F2"/>
          <w:lang w:val="en-US"/>
        </w:rPr>
        <w:t xml:space="preserve"> list of the symbols, a short description, and the units of the symbols as applied in this UN GTR.</w:t>
      </w:r>
    </w:p>
    <w:p w14:paraId="3068C8FF" w14:textId="77777777" w:rsidR="00F02237" w:rsidRDefault="00D90A32">
      <w:pPr>
        <w:spacing w:after="120"/>
        <w:ind w:left="1134"/>
        <w:rPr>
          <w:b/>
          <w:lang w:val="en-US" w:eastAsia="ja-JP"/>
        </w:rPr>
      </w:pPr>
      <w:r>
        <w:rPr>
          <w:bCs/>
          <w:color w:val="0D0D0D" w:themeColor="text1" w:themeTint="F2"/>
          <w:lang w:val="en-US"/>
        </w:rPr>
        <w:t>Table 4.2.</w:t>
      </w:r>
      <w:r>
        <w:rPr>
          <w:bCs/>
          <w:color w:val="0D0D0D" w:themeColor="text1" w:themeTint="F2"/>
          <w:lang w:val="en-US"/>
        </w:rPr>
        <w:br/>
      </w:r>
      <w:r>
        <w:rPr>
          <w:b/>
          <w:bCs/>
          <w:color w:val="0D0D0D" w:themeColor="text1" w:themeTint="F2"/>
          <w:lang w:val="en-US"/>
        </w:rPr>
        <w:t>Symbols</w:t>
      </w:r>
    </w:p>
    <w:tbl>
      <w:tblPr>
        <w:tblStyle w:val="TableGrid20"/>
        <w:tblW w:w="7370" w:type="dxa"/>
        <w:tblInd w:w="11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left w:w="0" w:type="dxa"/>
          <w:right w:w="0" w:type="dxa"/>
        </w:tblCellMar>
        <w:tblLook w:val="04A0" w:firstRow="1" w:lastRow="0" w:firstColumn="1" w:lastColumn="0" w:noHBand="0" w:noVBand="1"/>
      </w:tblPr>
      <w:tblGrid>
        <w:gridCol w:w="1145"/>
        <w:gridCol w:w="5375"/>
        <w:gridCol w:w="850"/>
      </w:tblGrid>
      <w:tr w:rsidR="00F02237" w14:paraId="3068C903" w14:textId="77777777">
        <w:trPr>
          <w:cantSplit/>
          <w:tblHeader/>
        </w:trPr>
        <w:tc>
          <w:tcPr>
            <w:tcW w:w="1145" w:type="dxa"/>
            <w:tcBorders>
              <w:top w:val="single" w:sz="4" w:space="0" w:color="auto"/>
              <w:bottom w:val="single" w:sz="12" w:space="0" w:color="auto"/>
            </w:tcBorders>
            <w:shd w:val="clear" w:color="auto" w:fill="auto"/>
            <w:vAlign w:val="bottom"/>
          </w:tcPr>
          <w:p w14:paraId="3068C900" w14:textId="77777777" w:rsidR="00F02237" w:rsidRDefault="00D90A32">
            <w:pPr>
              <w:spacing w:before="80" w:after="80" w:line="200" w:lineRule="exact"/>
              <w:ind w:right="113"/>
              <w:rPr>
                <w:i/>
                <w:sz w:val="16"/>
                <w:lang w:val="en-US"/>
              </w:rPr>
            </w:pPr>
            <w:r>
              <w:rPr>
                <w:i/>
                <w:sz w:val="16"/>
                <w:lang w:val="en-US"/>
              </w:rPr>
              <w:t>Symbol</w:t>
            </w:r>
          </w:p>
        </w:tc>
        <w:tc>
          <w:tcPr>
            <w:tcW w:w="5375" w:type="dxa"/>
            <w:tcBorders>
              <w:top w:val="single" w:sz="4" w:space="0" w:color="auto"/>
              <w:bottom w:val="single" w:sz="12" w:space="0" w:color="auto"/>
            </w:tcBorders>
            <w:shd w:val="clear" w:color="auto" w:fill="auto"/>
            <w:vAlign w:val="bottom"/>
          </w:tcPr>
          <w:p w14:paraId="3068C901" w14:textId="77777777" w:rsidR="00F02237" w:rsidRDefault="00D90A32">
            <w:pPr>
              <w:spacing w:before="80" w:after="80" w:line="200" w:lineRule="exact"/>
              <w:ind w:right="113"/>
              <w:rPr>
                <w:i/>
                <w:sz w:val="16"/>
                <w:lang w:val="en-US"/>
              </w:rPr>
            </w:pPr>
            <w:r>
              <w:rPr>
                <w:i/>
                <w:sz w:val="16"/>
                <w:lang w:val="en-US"/>
              </w:rPr>
              <w:t>Definition</w:t>
            </w:r>
          </w:p>
        </w:tc>
        <w:tc>
          <w:tcPr>
            <w:tcW w:w="850" w:type="dxa"/>
            <w:tcBorders>
              <w:top w:val="single" w:sz="4" w:space="0" w:color="auto"/>
              <w:bottom w:val="single" w:sz="12" w:space="0" w:color="auto"/>
            </w:tcBorders>
            <w:shd w:val="clear" w:color="auto" w:fill="auto"/>
            <w:vAlign w:val="bottom"/>
          </w:tcPr>
          <w:p w14:paraId="3068C902" w14:textId="77777777" w:rsidR="00F02237" w:rsidRDefault="00D90A32">
            <w:pPr>
              <w:spacing w:before="80" w:after="80" w:line="200" w:lineRule="exact"/>
              <w:ind w:right="113"/>
              <w:rPr>
                <w:i/>
                <w:sz w:val="16"/>
                <w:lang w:val="en-US"/>
              </w:rPr>
            </w:pPr>
            <w:r>
              <w:rPr>
                <w:i/>
                <w:sz w:val="16"/>
                <w:lang w:val="en-US"/>
              </w:rPr>
              <w:t>Unit</w:t>
            </w:r>
          </w:p>
        </w:tc>
      </w:tr>
      <w:tr w:rsidR="00F02237" w14:paraId="3068C907" w14:textId="77777777">
        <w:trPr>
          <w:cantSplit/>
          <w:trHeight w:hRule="exact" w:val="113"/>
          <w:tblHeader/>
        </w:trPr>
        <w:tc>
          <w:tcPr>
            <w:tcW w:w="1145" w:type="dxa"/>
            <w:tcBorders>
              <w:top w:val="single" w:sz="12" w:space="0" w:color="auto"/>
            </w:tcBorders>
            <w:shd w:val="clear" w:color="auto" w:fill="auto"/>
          </w:tcPr>
          <w:p w14:paraId="3068C904" w14:textId="77777777" w:rsidR="00F02237" w:rsidRDefault="00F02237">
            <w:pPr>
              <w:spacing w:before="40" w:after="120"/>
              <w:ind w:right="113"/>
              <w:rPr>
                <w:lang w:val="en-US"/>
              </w:rPr>
            </w:pPr>
          </w:p>
        </w:tc>
        <w:tc>
          <w:tcPr>
            <w:tcW w:w="5375" w:type="dxa"/>
            <w:tcBorders>
              <w:top w:val="single" w:sz="12" w:space="0" w:color="auto"/>
            </w:tcBorders>
            <w:shd w:val="clear" w:color="auto" w:fill="auto"/>
          </w:tcPr>
          <w:p w14:paraId="3068C905" w14:textId="77777777" w:rsidR="00F02237" w:rsidRDefault="00F02237">
            <w:pPr>
              <w:spacing w:before="40" w:after="120"/>
              <w:ind w:right="113"/>
              <w:rPr>
                <w:lang w:val="en-US"/>
              </w:rPr>
            </w:pPr>
          </w:p>
        </w:tc>
        <w:tc>
          <w:tcPr>
            <w:tcW w:w="850" w:type="dxa"/>
            <w:tcBorders>
              <w:top w:val="single" w:sz="12" w:space="0" w:color="auto"/>
            </w:tcBorders>
            <w:shd w:val="clear" w:color="auto" w:fill="auto"/>
          </w:tcPr>
          <w:p w14:paraId="3068C906" w14:textId="77777777" w:rsidR="00F02237" w:rsidRDefault="00F02237">
            <w:pPr>
              <w:spacing w:before="40" w:after="120"/>
              <w:ind w:right="113"/>
              <w:rPr>
                <w:lang w:val="en-US"/>
              </w:rPr>
            </w:pPr>
          </w:p>
        </w:tc>
      </w:tr>
      <w:tr w:rsidR="00F02237" w14:paraId="3068C90B" w14:textId="77777777">
        <w:trPr>
          <w:cantSplit/>
        </w:trPr>
        <w:tc>
          <w:tcPr>
            <w:tcW w:w="1145" w:type="dxa"/>
            <w:shd w:val="clear" w:color="auto" w:fill="auto"/>
          </w:tcPr>
          <w:p w14:paraId="3068C908" w14:textId="77777777" w:rsidR="00F02237" w:rsidRDefault="00D90A32">
            <w:pPr>
              <w:spacing w:before="40" w:after="120"/>
              <w:ind w:right="113"/>
              <w:rPr>
                <w:lang w:val="en-US"/>
              </w:rPr>
            </w:pPr>
            <w:r>
              <w:rPr>
                <w:lang w:val="en-US"/>
              </w:rPr>
              <w:t>&lt;SYMBOL&gt;</w:t>
            </w:r>
          </w:p>
        </w:tc>
        <w:tc>
          <w:tcPr>
            <w:tcW w:w="5375" w:type="dxa"/>
            <w:shd w:val="clear" w:color="auto" w:fill="auto"/>
          </w:tcPr>
          <w:p w14:paraId="3068C909" w14:textId="77777777" w:rsidR="00F02237" w:rsidRDefault="00D90A32">
            <w:pPr>
              <w:spacing w:before="40" w:after="120"/>
              <w:ind w:right="113"/>
              <w:rPr>
                <w:lang w:val="en-US"/>
              </w:rPr>
            </w:pPr>
            <w:r>
              <w:rPr>
                <w:lang w:val="en-US"/>
              </w:rPr>
              <w:t>&lt;DEFINITION OF SYMBOLS&gt;</w:t>
            </w:r>
          </w:p>
        </w:tc>
        <w:tc>
          <w:tcPr>
            <w:tcW w:w="850" w:type="dxa"/>
            <w:shd w:val="clear" w:color="auto" w:fill="auto"/>
          </w:tcPr>
          <w:p w14:paraId="3068C90A" w14:textId="77777777" w:rsidR="00F02237" w:rsidRDefault="00D90A32">
            <w:pPr>
              <w:spacing w:before="40" w:after="120"/>
              <w:ind w:right="113"/>
              <w:rPr>
                <w:lang w:val="en-US"/>
              </w:rPr>
            </w:pPr>
            <w:r>
              <w:rPr>
                <w:lang w:val="en-US"/>
              </w:rPr>
              <w:t>&lt;UNITS&gt;</w:t>
            </w:r>
          </w:p>
        </w:tc>
      </w:tr>
    </w:tbl>
    <w:p w14:paraId="3068C90C" w14:textId="77777777" w:rsidR="00F02237" w:rsidRDefault="00D90A32">
      <w:pPr>
        <w:pStyle w:val="HeadABC"/>
        <w:numPr>
          <w:ilvl w:val="0"/>
          <w:numId w:val="0"/>
        </w:numPr>
        <w:tabs>
          <w:tab w:val="clear" w:pos="2160"/>
        </w:tabs>
        <w:ind w:right="1134" w:firstLine="567"/>
        <w:rPr>
          <w:sz w:val="28"/>
          <w:szCs w:val="32"/>
          <w:lang w:val="en-US"/>
        </w:rPr>
      </w:pPr>
      <w:bookmarkStart w:id="25" w:name="_Toc117167500"/>
      <w:bookmarkStart w:id="26" w:name="_Toc117084615"/>
      <w:r>
        <w:rPr>
          <w:sz w:val="28"/>
          <w:szCs w:val="32"/>
          <w:lang w:val="en-US"/>
        </w:rPr>
        <w:t>5.</w:t>
      </w:r>
      <w:r>
        <w:rPr>
          <w:sz w:val="28"/>
          <w:szCs w:val="32"/>
          <w:lang w:val="en-US"/>
        </w:rPr>
        <w:tab/>
        <w:t>General Requirements</w:t>
      </w:r>
      <w:bookmarkEnd w:id="25"/>
      <w:bookmarkEnd w:id="26"/>
    </w:p>
    <w:p w14:paraId="339A5122" w14:textId="77777777" w:rsidR="00F02237" w:rsidRDefault="00D90A32">
      <w:pPr>
        <w:pStyle w:val="HeadABC"/>
        <w:numPr>
          <w:ilvl w:val="0"/>
          <w:numId w:val="0"/>
        </w:numPr>
        <w:tabs>
          <w:tab w:val="clear" w:pos="2160"/>
        </w:tabs>
        <w:ind w:left="2268" w:right="1134" w:hanging="1134"/>
        <w:rPr>
          <w:rFonts w:eastAsia="Times New Roman"/>
          <w:b w:val="0"/>
          <w:bCs w:val="0"/>
          <w:sz w:val="20"/>
          <w:szCs w:val="20"/>
          <w:lang w:val="en-US" w:eastAsia="en-US"/>
        </w:rPr>
      </w:pPr>
      <w:r>
        <w:rPr>
          <w:rFonts w:eastAsia="Times New Roman"/>
          <w:b w:val="0"/>
          <w:bCs w:val="0"/>
          <w:sz w:val="20"/>
          <w:szCs w:val="20"/>
          <w:lang w:val="en-US" w:eastAsia="en-US"/>
        </w:rPr>
        <w:t>5.1.</w:t>
      </w:r>
      <w:r>
        <w:rPr>
          <w:rFonts w:eastAsia="Times New Roman"/>
          <w:b w:val="0"/>
          <w:bCs w:val="0"/>
          <w:sz w:val="20"/>
          <w:szCs w:val="20"/>
          <w:lang w:val="en-US" w:eastAsia="en-US"/>
        </w:rPr>
        <w:tab/>
        <w:t xml:space="preserve">Category 1-2 vehicles designed or </w:t>
      </w:r>
      <w:r>
        <w:rPr>
          <w:rFonts w:eastAsia="Times New Roman"/>
          <w:b w:val="0"/>
          <w:bCs w:val="0"/>
          <w:sz w:val="20"/>
          <w:szCs w:val="20"/>
          <w:lang w:val="en-US" w:eastAsia="en-US"/>
        </w:rPr>
        <w:t>equipped primarily for the carriage of children and others shall be equipped with a system for physical inspection or a system for direct detection, or a combination of both which satisfies the requirements of this regulation.</w:t>
      </w:r>
    </w:p>
    <w:p w14:paraId="776DFB28" w14:textId="77777777" w:rsidR="00F02237" w:rsidRDefault="00D90A32">
      <w:pPr>
        <w:pStyle w:val="HeadABC"/>
        <w:numPr>
          <w:ilvl w:val="0"/>
          <w:numId w:val="0"/>
        </w:numPr>
        <w:tabs>
          <w:tab w:val="clear" w:pos="2160"/>
        </w:tabs>
        <w:ind w:left="2268" w:right="1134" w:hanging="1134"/>
        <w:rPr>
          <w:rFonts w:eastAsia="Times New Roman"/>
          <w:b w:val="0"/>
          <w:bCs w:val="0"/>
          <w:sz w:val="20"/>
          <w:szCs w:val="20"/>
          <w:lang w:val="en-US" w:eastAsia="en-US"/>
        </w:rPr>
      </w:pPr>
      <w:r>
        <w:rPr>
          <w:rFonts w:eastAsia="Times New Roman"/>
          <w:b w:val="0"/>
          <w:bCs w:val="0"/>
          <w:sz w:val="20"/>
          <w:szCs w:val="20"/>
          <w:lang w:val="en-US" w:eastAsia="en-US"/>
        </w:rPr>
        <w:t>5.2.</w:t>
      </w:r>
      <w:r>
        <w:rPr>
          <w:rFonts w:eastAsia="Times New Roman"/>
          <w:b w:val="0"/>
          <w:bCs w:val="0"/>
          <w:sz w:val="20"/>
          <w:szCs w:val="20"/>
          <w:lang w:val="en-US" w:eastAsia="en-US"/>
        </w:rPr>
        <w:tab/>
        <w:t xml:space="preserve">Vehicles of </w:t>
      </w:r>
      <w:r>
        <w:rPr>
          <w:rFonts w:eastAsia="Times New Roman" w:hint="eastAsia"/>
          <w:b w:val="0"/>
          <w:bCs w:val="0"/>
          <w:sz w:val="20"/>
          <w:szCs w:val="20"/>
          <w:lang w:val="en-US" w:eastAsia="en-US"/>
        </w:rPr>
        <w:t>C</w:t>
      </w:r>
      <w:r>
        <w:rPr>
          <w:rFonts w:eastAsia="Times New Roman"/>
          <w:b w:val="0"/>
          <w:bCs w:val="0"/>
          <w:sz w:val="20"/>
          <w:szCs w:val="20"/>
          <w:lang w:val="en-US" w:eastAsia="en-US"/>
        </w:rPr>
        <w:t>ategory 1-1</w:t>
      </w:r>
      <w:r>
        <w:rPr>
          <w:rFonts w:eastAsia="Times New Roman"/>
          <w:b w:val="0"/>
          <w:bCs w:val="0"/>
          <w:sz w:val="20"/>
          <w:szCs w:val="20"/>
          <w:lang w:val="en-US" w:eastAsia="en-US"/>
        </w:rPr>
        <w:t xml:space="preserve"> with</w:t>
      </w:r>
      <w:r>
        <w:rPr>
          <w:rFonts w:eastAsia="SimSun" w:hint="eastAsia"/>
          <w:b w:val="0"/>
          <w:bCs w:val="0"/>
          <w:strike/>
          <w:color w:val="FF0000"/>
          <w:sz w:val="20"/>
          <w:szCs w:val="20"/>
          <w:lang w:val="en-US" w:eastAsia="zh-CN"/>
        </w:rPr>
        <w:t xml:space="preserve"> a</w:t>
      </w:r>
      <w:r>
        <w:rPr>
          <w:rFonts w:eastAsia="Times New Roman"/>
          <w:b w:val="0"/>
          <w:bCs w:val="0"/>
          <w:strike/>
          <w:color w:val="FF0000"/>
          <w:sz w:val="20"/>
          <w:szCs w:val="20"/>
          <w:lang w:val="en-US" w:eastAsia="en-US"/>
        </w:rPr>
        <w:t xml:space="preserve"> </w:t>
      </w:r>
      <w:r>
        <w:rPr>
          <w:rFonts w:eastAsia="Times New Roman"/>
          <w:b w:val="0"/>
          <w:bCs w:val="0"/>
          <w:sz w:val="20"/>
          <w:szCs w:val="20"/>
          <w:lang w:val="en-US" w:eastAsia="en-US"/>
        </w:rPr>
        <w:t xml:space="preserve">rear </w:t>
      </w:r>
      <w:commentRangeStart w:id="27"/>
      <w:r>
        <w:rPr>
          <w:rFonts w:eastAsia="Times New Roman"/>
          <w:b w:val="0"/>
          <w:bCs w:val="0"/>
          <w:sz w:val="20"/>
          <w:szCs w:val="20"/>
          <w:lang w:val="en-US" w:eastAsia="en-US"/>
        </w:rPr>
        <w:t>row</w:t>
      </w:r>
      <w:commentRangeEnd w:id="27"/>
      <w:r>
        <w:rPr>
          <w:rFonts w:eastAsia="Times New Roman"/>
          <w:b w:val="0"/>
          <w:bCs w:val="0"/>
          <w:szCs w:val="20"/>
          <w:lang w:val="en-US" w:eastAsia="en-US"/>
        </w:rPr>
        <w:commentReference w:id="27"/>
      </w:r>
      <w:r>
        <w:rPr>
          <w:rFonts w:eastAsia="SimSun" w:hint="eastAsia"/>
          <w:b w:val="0"/>
          <w:bCs w:val="0"/>
          <w:szCs w:val="20"/>
          <w:lang w:val="en-US" w:eastAsia="zh-CN"/>
        </w:rPr>
        <w:t>(s)</w:t>
      </w:r>
      <w:r>
        <w:rPr>
          <w:rFonts w:eastAsia="Times New Roman"/>
          <w:b w:val="0"/>
          <w:bCs w:val="0"/>
          <w:sz w:val="20"/>
          <w:szCs w:val="20"/>
          <w:lang w:val="en-US" w:eastAsia="en-US"/>
        </w:rPr>
        <w:t xml:space="preserve"> designated seating position that can accommodate a CRS shall be equipped with a system which satisfies the requirements of this regulation</w:t>
      </w:r>
      <w:r>
        <w:rPr>
          <w:rFonts w:eastAsia="Times New Roman" w:hint="eastAsia"/>
          <w:b w:val="0"/>
          <w:bCs w:val="0"/>
          <w:sz w:val="20"/>
          <w:szCs w:val="20"/>
          <w:lang w:val="en-US" w:eastAsia="en-US"/>
        </w:rPr>
        <w:t>.</w:t>
      </w:r>
    </w:p>
    <w:p w14:paraId="7E16465B" w14:textId="77777777" w:rsidR="00F02237" w:rsidRDefault="00D90A32">
      <w:pPr>
        <w:pStyle w:val="HeadABC"/>
        <w:numPr>
          <w:ilvl w:val="0"/>
          <w:numId w:val="0"/>
        </w:numPr>
        <w:tabs>
          <w:tab w:val="clear" w:pos="2160"/>
        </w:tabs>
        <w:ind w:left="2268" w:right="1134" w:hanging="1134"/>
        <w:rPr>
          <w:rFonts w:eastAsia="Times New Roman"/>
          <w:b w:val="0"/>
          <w:bCs w:val="0"/>
          <w:sz w:val="20"/>
          <w:szCs w:val="20"/>
          <w:lang w:val="en-US" w:eastAsia="en-US"/>
        </w:rPr>
      </w:pPr>
      <w:r>
        <w:rPr>
          <w:rFonts w:eastAsia="Times New Roman"/>
          <w:b w:val="0"/>
          <w:bCs w:val="0"/>
          <w:sz w:val="20"/>
          <w:szCs w:val="20"/>
          <w:lang w:val="en-US" w:eastAsia="en-US"/>
        </w:rPr>
        <w:t>5.3.</w:t>
      </w:r>
      <w:r>
        <w:rPr>
          <w:rFonts w:eastAsia="Times New Roman"/>
          <w:b w:val="0"/>
          <w:bCs w:val="0"/>
          <w:sz w:val="20"/>
          <w:szCs w:val="20"/>
          <w:lang w:val="en-US" w:eastAsia="en-US"/>
        </w:rPr>
        <w:tab/>
        <w:t>Vehicles of Category 2 with more than one seating row and GVM not exceeding 3,500kg</w:t>
      </w:r>
      <w:r>
        <w:rPr>
          <w:rFonts w:ascii="MS Mincho" w:hAnsi="MS Mincho" w:cs="MS Mincho" w:hint="eastAsia"/>
          <w:b w:val="0"/>
          <w:bCs w:val="0"/>
          <w:sz w:val="20"/>
          <w:szCs w:val="20"/>
          <w:lang w:val="en-US" w:eastAsia="en-US"/>
        </w:rPr>
        <w:t>，</w:t>
      </w:r>
      <w:r>
        <w:rPr>
          <w:rFonts w:eastAsia="Times New Roman"/>
          <w:b w:val="0"/>
          <w:bCs w:val="0"/>
          <w:sz w:val="20"/>
          <w:szCs w:val="20"/>
          <w:lang w:val="en-US" w:eastAsia="en-US"/>
        </w:rPr>
        <w:t>and </w:t>
      </w:r>
      <w:r>
        <w:rPr>
          <w:rFonts w:eastAsia="Times New Roman"/>
          <w:b w:val="0"/>
          <w:bCs w:val="0"/>
          <w:sz w:val="20"/>
          <w:szCs w:val="20"/>
          <w:lang w:val="en-US" w:eastAsia="en-US"/>
        </w:rPr>
        <w:t xml:space="preserve">with a </w:t>
      </w:r>
      <w:r>
        <w:rPr>
          <w:rFonts w:eastAsia="Times New Roman" w:hint="eastAsia"/>
          <w:b w:val="0"/>
          <w:bCs w:val="0"/>
          <w:sz w:val="20"/>
          <w:szCs w:val="20"/>
          <w:lang w:val="en-US" w:eastAsia="en-US"/>
        </w:rPr>
        <w:t xml:space="preserve">rear row </w:t>
      </w:r>
      <w:r>
        <w:rPr>
          <w:rFonts w:eastAsia="Times New Roman"/>
          <w:b w:val="0"/>
          <w:bCs w:val="0"/>
          <w:sz w:val="20"/>
          <w:szCs w:val="20"/>
          <w:lang w:val="en-US" w:eastAsia="en-US"/>
        </w:rPr>
        <w:t>designated seating position that can accommodate a CRS</w:t>
      </w:r>
      <w:r>
        <w:rPr>
          <w:rFonts w:eastAsia="Times New Roman" w:hint="eastAsia"/>
          <w:b w:val="0"/>
          <w:bCs w:val="0"/>
          <w:sz w:val="20"/>
          <w:szCs w:val="20"/>
          <w:lang w:val="en-US" w:eastAsia="en-US"/>
        </w:rPr>
        <w:t>,</w:t>
      </w:r>
      <w:r>
        <w:rPr>
          <w:rFonts w:eastAsia="Times New Roman"/>
          <w:b w:val="0"/>
          <w:bCs w:val="0"/>
          <w:sz w:val="20"/>
          <w:szCs w:val="20"/>
          <w:lang w:val="en-US" w:eastAsia="en-US"/>
        </w:rPr>
        <w:t xml:space="preserve"> shall be equipped with a system </w:t>
      </w:r>
      <w:r>
        <w:rPr>
          <w:rFonts w:eastAsia="Times New Roman" w:hint="eastAsia"/>
          <w:b w:val="0"/>
          <w:bCs w:val="0"/>
          <w:sz w:val="20"/>
          <w:szCs w:val="20"/>
          <w:lang w:val="en-US" w:eastAsia="en-US"/>
        </w:rPr>
        <w:t>which</w:t>
      </w:r>
      <w:r>
        <w:rPr>
          <w:rFonts w:eastAsia="Times New Roman"/>
          <w:b w:val="0"/>
          <w:bCs w:val="0"/>
          <w:sz w:val="20"/>
          <w:szCs w:val="20"/>
          <w:lang w:val="en-US" w:eastAsia="en-US"/>
        </w:rPr>
        <w:t xml:space="preserve"> satisfies the requirements of this regulation.</w:t>
      </w:r>
    </w:p>
    <w:p w14:paraId="29D50FC0" w14:textId="77777777" w:rsidR="00F02237" w:rsidRDefault="00D90A32">
      <w:pPr>
        <w:pStyle w:val="HeadABC"/>
        <w:numPr>
          <w:ilvl w:val="0"/>
          <w:numId w:val="0"/>
        </w:numPr>
        <w:tabs>
          <w:tab w:val="clear" w:pos="2160"/>
        </w:tabs>
        <w:ind w:left="2268" w:right="1134" w:hanging="1134"/>
        <w:rPr>
          <w:rFonts w:eastAsia="Times New Roman"/>
          <w:b w:val="0"/>
          <w:bCs w:val="0"/>
          <w:sz w:val="20"/>
          <w:szCs w:val="20"/>
          <w:lang w:val="en-US" w:eastAsia="en-US"/>
        </w:rPr>
      </w:pPr>
      <w:r>
        <w:rPr>
          <w:rFonts w:eastAsia="Times New Roman"/>
          <w:b w:val="0"/>
          <w:bCs w:val="0"/>
          <w:sz w:val="20"/>
          <w:szCs w:val="20"/>
          <w:lang w:val="en-US" w:eastAsia="en-US"/>
        </w:rPr>
        <w:t>5.4.</w:t>
      </w:r>
      <w:r>
        <w:rPr>
          <w:rFonts w:eastAsia="Times New Roman"/>
          <w:b w:val="0"/>
          <w:bCs w:val="0"/>
          <w:sz w:val="20"/>
          <w:szCs w:val="20"/>
          <w:lang w:val="en-US" w:eastAsia="en-US"/>
        </w:rPr>
        <w:tab/>
        <w:t xml:space="preserve">The sensing device of the system </w:t>
      </w:r>
      <w:r>
        <w:rPr>
          <w:rFonts w:eastAsia="Times New Roman"/>
          <w:b w:val="0"/>
          <w:bCs w:val="0"/>
          <w:color w:val="FF0000"/>
          <w:sz w:val="20"/>
          <w:szCs w:val="20"/>
          <w:shd w:val="clear" w:color="auto" w:fill="FFFF00"/>
          <w:lang w:val="en-US" w:eastAsia="en-US"/>
        </w:rPr>
        <w:t>sh</w:t>
      </w:r>
      <w:r>
        <w:rPr>
          <w:rFonts w:eastAsia="SimSun" w:hint="eastAsia"/>
          <w:b w:val="0"/>
          <w:bCs w:val="0"/>
          <w:color w:val="FF0000"/>
          <w:sz w:val="20"/>
          <w:szCs w:val="20"/>
          <w:shd w:val="clear" w:color="auto" w:fill="FFFF00"/>
          <w:lang w:val="en-US" w:eastAsia="zh-CN"/>
        </w:rPr>
        <w:t>all</w:t>
      </w:r>
      <w:r>
        <w:rPr>
          <w:rFonts w:eastAsia="Times New Roman"/>
          <w:b w:val="0"/>
          <w:bCs w:val="0"/>
          <w:sz w:val="20"/>
          <w:szCs w:val="20"/>
          <w:lang w:val="en-US" w:eastAsia="en-US"/>
        </w:rPr>
        <w:t xml:space="preserve"> be integrated into the vehicle rather than the child restraint system (hereinafter abbreviated as CRS).</w:t>
      </w:r>
    </w:p>
    <w:p w14:paraId="11D0B84C" w14:textId="77777777" w:rsidR="00F02237" w:rsidRDefault="00D90A32">
      <w:pPr>
        <w:pStyle w:val="HeadABC"/>
        <w:numPr>
          <w:ilvl w:val="0"/>
          <w:numId w:val="0"/>
        </w:numPr>
        <w:tabs>
          <w:tab w:val="clear" w:pos="2160"/>
        </w:tabs>
        <w:ind w:left="2268" w:right="1134" w:hanging="1134"/>
        <w:rPr>
          <w:rFonts w:eastAsia="Times New Roman"/>
          <w:b w:val="0"/>
          <w:bCs w:val="0"/>
          <w:sz w:val="20"/>
          <w:szCs w:val="20"/>
          <w:lang w:val="en-US" w:eastAsia="en-US"/>
        </w:rPr>
      </w:pPr>
      <w:r>
        <w:rPr>
          <w:rFonts w:eastAsia="Times New Roman"/>
          <w:b w:val="0"/>
          <w:bCs w:val="0"/>
          <w:sz w:val="20"/>
          <w:szCs w:val="20"/>
          <w:lang w:val="en-US" w:eastAsia="en-US"/>
        </w:rPr>
        <w:t>5.5.</w:t>
      </w:r>
      <w:r>
        <w:rPr>
          <w:rFonts w:eastAsia="Times New Roman"/>
          <w:b w:val="0"/>
          <w:bCs w:val="0"/>
          <w:sz w:val="20"/>
          <w:szCs w:val="20"/>
          <w:lang w:val="en-US" w:eastAsia="en-US"/>
        </w:rPr>
        <w:tab/>
      </w:r>
      <w:r>
        <w:rPr>
          <w:rFonts w:eastAsia="Times New Roman" w:hint="eastAsia"/>
          <w:b w:val="0"/>
          <w:bCs w:val="0"/>
          <w:sz w:val="20"/>
          <w:szCs w:val="20"/>
          <w:lang w:val="en-US" w:eastAsia="en-US"/>
        </w:rPr>
        <w:t>I</w:t>
      </w:r>
      <w:r>
        <w:rPr>
          <w:rFonts w:eastAsia="Times New Roman"/>
          <w:b w:val="0"/>
          <w:bCs w:val="0"/>
          <w:sz w:val="20"/>
          <w:szCs w:val="20"/>
          <w:lang w:val="en-US" w:eastAsia="en-US"/>
        </w:rPr>
        <w:t xml:space="preserve">nformation on the functionality and instructions on the operation of the system shall be </w:t>
      </w:r>
      <w:r>
        <w:rPr>
          <w:rFonts w:eastAsia="Times New Roman" w:hint="eastAsia"/>
          <w:b w:val="0"/>
          <w:bCs w:val="0"/>
          <w:sz w:val="20"/>
          <w:szCs w:val="20"/>
          <w:lang w:val="en-US" w:eastAsia="en-US"/>
        </w:rPr>
        <w:t>provided</w:t>
      </w:r>
      <w:r>
        <w:rPr>
          <w:rFonts w:eastAsia="Times New Roman"/>
          <w:b w:val="0"/>
          <w:bCs w:val="0"/>
          <w:sz w:val="20"/>
          <w:szCs w:val="20"/>
          <w:lang w:val="en-US" w:eastAsia="en-US"/>
        </w:rPr>
        <w:t xml:space="preserve"> by the manufacturer.</w:t>
      </w:r>
    </w:p>
    <w:p w14:paraId="3068C90E" w14:textId="77777777" w:rsidR="00F02237" w:rsidRDefault="00D90A32">
      <w:pPr>
        <w:pStyle w:val="HeadABC"/>
        <w:numPr>
          <w:ilvl w:val="0"/>
          <w:numId w:val="0"/>
        </w:numPr>
        <w:tabs>
          <w:tab w:val="clear" w:pos="2160"/>
        </w:tabs>
        <w:ind w:right="1134" w:firstLine="567"/>
        <w:rPr>
          <w:sz w:val="28"/>
          <w:szCs w:val="32"/>
          <w:lang w:val="en-US"/>
        </w:rPr>
      </w:pPr>
      <w:bookmarkStart w:id="28" w:name="_Toc117167504"/>
      <w:bookmarkStart w:id="29" w:name="_Toc99990108"/>
      <w:bookmarkStart w:id="30" w:name="_Toc99990200"/>
      <w:bookmarkStart w:id="31" w:name="_Toc117084619"/>
      <w:r>
        <w:rPr>
          <w:sz w:val="28"/>
          <w:szCs w:val="32"/>
          <w:lang w:val="en-US"/>
        </w:rPr>
        <w:t>6.</w:t>
      </w:r>
      <w:r>
        <w:rPr>
          <w:sz w:val="28"/>
          <w:szCs w:val="32"/>
          <w:lang w:val="en-US"/>
        </w:rPr>
        <w:tab/>
      </w:r>
      <w:bookmarkStart w:id="32" w:name="_Toc105320127"/>
      <w:bookmarkEnd w:id="28"/>
      <w:bookmarkEnd w:id="29"/>
      <w:bookmarkEnd w:id="30"/>
      <w:bookmarkEnd w:id="31"/>
      <w:r>
        <w:rPr>
          <w:sz w:val="28"/>
          <w:szCs w:val="32"/>
          <w:lang w:val="en-US"/>
        </w:rPr>
        <w:t>Specific Performance Re</w:t>
      </w:r>
      <w:r>
        <w:rPr>
          <w:sz w:val="28"/>
          <w:szCs w:val="32"/>
          <w:lang w:val="en-US"/>
        </w:rPr>
        <w:t>quirements Category 1-2</w:t>
      </w:r>
    </w:p>
    <w:p w14:paraId="3068C90F" w14:textId="77777777" w:rsidR="00F02237" w:rsidRDefault="00D90A32">
      <w:pPr>
        <w:pStyle w:val="HeadABC"/>
        <w:numPr>
          <w:ilvl w:val="0"/>
          <w:numId w:val="0"/>
        </w:numPr>
        <w:tabs>
          <w:tab w:val="clear" w:pos="2160"/>
        </w:tabs>
        <w:ind w:left="2268" w:right="1134" w:hanging="1134"/>
        <w:rPr>
          <w:rFonts w:eastAsia="Times New Roman"/>
          <w:b w:val="0"/>
          <w:bCs w:val="0"/>
          <w:sz w:val="20"/>
          <w:szCs w:val="20"/>
          <w:lang w:val="en-US" w:eastAsia="en-US"/>
        </w:rPr>
      </w:pPr>
      <w:r>
        <w:rPr>
          <w:rFonts w:eastAsia="Times New Roman"/>
          <w:b w:val="0"/>
          <w:bCs w:val="0"/>
          <w:sz w:val="20"/>
          <w:szCs w:val="20"/>
          <w:lang w:val="en-US" w:eastAsia="en-US"/>
        </w:rPr>
        <w:tab/>
        <w:t>This section specifies the performance requirements for the physical inspection and direct detection systems for vehicle category 1-2.</w:t>
      </w:r>
    </w:p>
    <w:p w14:paraId="33F588FC" w14:textId="77777777" w:rsidR="00F02237" w:rsidRDefault="00D90A32">
      <w:pPr>
        <w:pStyle w:val="HeadABC"/>
        <w:numPr>
          <w:ilvl w:val="0"/>
          <w:numId w:val="0"/>
        </w:numPr>
        <w:tabs>
          <w:tab w:val="clear" w:pos="2160"/>
        </w:tabs>
        <w:ind w:left="2268" w:right="1134" w:hanging="1134"/>
        <w:rPr>
          <w:rFonts w:eastAsia="Times New Roman"/>
          <w:b w:val="0"/>
          <w:bCs w:val="0"/>
          <w:sz w:val="20"/>
          <w:szCs w:val="20"/>
          <w:lang w:val="en-US" w:eastAsia="en-US"/>
        </w:rPr>
      </w:pPr>
      <w:r>
        <w:rPr>
          <w:rFonts w:eastAsia="Times New Roman"/>
          <w:b w:val="0"/>
          <w:bCs w:val="0"/>
          <w:sz w:val="20"/>
          <w:szCs w:val="20"/>
          <w:lang w:val="en-US" w:eastAsia="en-US"/>
        </w:rPr>
        <w:t>6.1.</w:t>
      </w:r>
      <w:r>
        <w:rPr>
          <w:lang w:val="en-US"/>
        </w:rPr>
        <w:tab/>
      </w:r>
      <w:r>
        <w:rPr>
          <w:rFonts w:eastAsia="Times New Roman"/>
          <w:b w:val="0"/>
          <w:bCs w:val="0"/>
          <w:sz w:val="20"/>
          <w:szCs w:val="20"/>
          <w:lang w:val="en-US" w:eastAsia="en-US"/>
        </w:rPr>
        <w:t>Physical inspection systems</w:t>
      </w:r>
    </w:p>
    <w:p w14:paraId="6D1B62ED" w14:textId="77777777" w:rsidR="00F02237" w:rsidRDefault="00D90A32">
      <w:pPr>
        <w:pStyle w:val="HeadABC"/>
        <w:numPr>
          <w:ilvl w:val="0"/>
          <w:numId w:val="0"/>
        </w:numPr>
        <w:tabs>
          <w:tab w:val="clear" w:pos="2160"/>
        </w:tabs>
        <w:ind w:left="2268" w:right="1134" w:hanging="1134"/>
        <w:rPr>
          <w:rFonts w:eastAsia="Times New Roman"/>
          <w:b w:val="0"/>
          <w:bCs w:val="0"/>
          <w:sz w:val="20"/>
          <w:szCs w:val="20"/>
          <w:lang w:val="en-US" w:eastAsia="en-US"/>
        </w:rPr>
      </w:pPr>
      <w:r>
        <w:rPr>
          <w:rFonts w:eastAsia="Times New Roman"/>
          <w:b w:val="0"/>
          <w:bCs w:val="0"/>
          <w:sz w:val="20"/>
          <w:szCs w:val="20"/>
          <w:lang w:val="en-US" w:eastAsia="en-US"/>
        </w:rPr>
        <w:t>6.1.1.</w:t>
      </w:r>
      <w:r>
        <w:rPr>
          <w:rFonts w:eastAsia="Times New Roman"/>
          <w:b w:val="0"/>
          <w:bCs w:val="0"/>
          <w:sz w:val="20"/>
          <w:szCs w:val="20"/>
          <w:lang w:val="en-US" w:eastAsia="en-US"/>
        </w:rPr>
        <w:tab/>
        <w:t xml:space="preserve">[The system shall place a driver at the rearmost row of </w:t>
      </w:r>
      <w:r>
        <w:rPr>
          <w:rFonts w:eastAsia="Times New Roman"/>
          <w:b w:val="0"/>
          <w:bCs w:val="0"/>
          <w:sz w:val="20"/>
          <w:szCs w:val="20"/>
          <w:lang w:val="en-US" w:eastAsia="en-US"/>
        </w:rPr>
        <w:t>seats in the [passenger] compartment to interact/engage with the system within 3 minutes after the ignition switch or vehicle master control switch is deactivated.]</w:t>
      </w:r>
    </w:p>
    <w:p w14:paraId="3068C912" w14:textId="77777777" w:rsidR="00F02237" w:rsidRDefault="00D90A32">
      <w:pPr>
        <w:pStyle w:val="HeadABC"/>
        <w:numPr>
          <w:ilvl w:val="0"/>
          <w:numId w:val="0"/>
        </w:numPr>
        <w:tabs>
          <w:tab w:val="clear" w:pos="2160"/>
        </w:tabs>
        <w:ind w:left="2268" w:right="1134" w:hanging="1134"/>
        <w:rPr>
          <w:rFonts w:eastAsia="Times New Roman"/>
          <w:b w:val="0"/>
          <w:bCs w:val="0"/>
          <w:sz w:val="20"/>
          <w:szCs w:val="20"/>
          <w:lang w:val="en-US" w:eastAsia="en-US"/>
        </w:rPr>
      </w:pPr>
      <w:r>
        <w:rPr>
          <w:rFonts w:eastAsia="Times New Roman"/>
          <w:b w:val="0"/>
          <w:bCs w:val="0"/>
          <w:sz w:val="20"/>
          <w:szCs w:val="20"/>
          <w:lang w:val="en-US" w:eastAsia="en-US"/>
        </w:rPr>
        <w:t>6.1.2.</w:t>
      </w:r>
      <w:r>
        <w:rPr>
          <w:rFonts w:eastAsia="Times New Roman"/>
          <w:b w:val="0"/>
          <w:bCs w:val="0"/>
          <w:sz w:val="20"/>
          <w:szCs w:val="20"/>
          <w:lang w:val="en-US" w:eastAsia="en-US"/>
        </w:rPr>
        <w:tab/>
        <w:t xml:space="preserve">Information on the functionality and instructions on the operation the system shall </w:t>
      </w:r>
      <w:r>
        <w:rPr>
          <w:rFonts w:eastAsia="Times New Roman"/>
          <w:b w:val="0"/>
          <w:bCs w:val="0"/>
          <w:sz w:val="20"/>
          <w:szCs w:val="20"/>
          <w:lang w:val="en-US" w:eastAsia="en-US"/>
        </w:rPr>
        <w:t>be specified in the vehicle manual by the manufacturer.</w:t>
      </w:r>
    </w:p>
    <w:p w14:paraId="3068C913" w14:textId="77777777" w:rsidR="00F02237" w:rsidRDefault="00D90A32">
      <w:pPr>
        <w:pStyle w:val="HeadABC"/>
        <w:numPr>
          <w:ilvl w:val="0"/>
          <w:numId w:val="0"/>
        </w:numPr>
        <w:tabs>
          <w:tab w:val="clear" w:pos="2160"/>
        </w:tabs>
        <w:ind w:left="2268" w:right="1134" w:hanging="1134"/>
        <w:rPr>
          <w:rFonts w:eastAsia="Times New Roman"/>
          <w:b w:val="0"/>
          <w:bCs w:val="0"/>
          <w:sz w:val="20"/>
          <w:szCs w:val="20"/>
          <w:lang w:val="en-US" w:eastAsia="en-US"/>
        </w:rPr>
      </w:pPr>
      <w:r>
        <w:rPr>
          <w:rFonts w:eastAsia="Times New Roman"/>
          <w:b w:val="0"/>
          <w:bCs w:val="0"/>
          <w:sz w:val="20"/>
          <w:szCs w:val="20"/>
          <w:lang w:val="en-US" w:eastAsia="en-US"/>
        </w:rPr>
        <w:t>6.1.3.</w:t>
      </w:r>
      <w:r>
        <w:rPr>
          <w:rFonts w:eastAsia="Times New Roman"/>
          <w:b w:val="0"/>
          <w:bCs w:val="0"/>
          <w:sz w:val="20"/>
          <w:szCs w:val="20"/>
          <w:lang w:val="en-US" w:eastAsia="en-US"/>
        </w:rPr>
        <w:tab/>
        <w:t>The system shall be [deactivated] via a device (e.g. button, etc.) which shall be located behind the transverse vertical plain passing through the foremost point of the rearmost seat cushion.</w:t>
      </w:r>
    </w:p>
    <w:p w14:paraId="3068C914" w14:textId="77777777" w:rsidR="00F02237" w:rsidRDefault="00D90A32">
      <w:pPr>
        <w:pStyle w:val="HeadABC"/>
        <w:numPr>
          <w:ilvl w:val="0"/>
          <w:numId w:val="0"/>
        </w:numPr>
        <w:tabs>
          <w:tab w:val="clear" w:pos="2160"/>
        </w:tabs>
        <w:ind w:left="2268" w:right="1134" w:hanging="1134"/>
        <w:rPr>
          <w:rFonts w:eastAsia="Times New Roman"/>
          <w:b w:val="0"/>
          <w:bCs w:val="0"/>
          <w:sz w:val="20"/>
          <w:szCs w:val="20"/>
          <w:lang w:val="en-US" w:eastAsia="en-US"/>
        </w:rPr>
      </w:pPr>
      <w:r>
        <w:rPr>
          <w:rFonts w:eastAsia="Times New Roman"/>
          <w:b w:val="0"/>
          <w:bCs w:val="0"/>
          <w:sz w:val="20"/>
          <w:szCs w:val="20"/>
          <w:lang w:val="en-US" w:eastAsia="en-US"/>
        </w:rPr>
        <w:lastRenderedPageBreak/>
        <w:t>6.1.4.</w:t>
      </w:r>
      <w:r>
        <w:rPr>
          <w:rFonts w:eastAsia="Times New Roman"/>
          <w:b w:val="0"/>
          <w:bCs w:val="0"/>
          <w:sz w:val="20"/>
          <w:szCs w:val="20"/>
          <w:lang w:val="en-US" w:eastAsia="en-US"/>
        </w:rPr>
        <w:tab/>
        <w:t>If the system is not deactivated [ within 3 minutes after the ignition switch or vehicle master control switch is deactivated], the system shall generate a warning to a person exterior to and in the direct vicinity of the vehicle.</w:t>
      </w:r>
    </w:p>
    <w:p w14:paraId="3068C915" w14:textId="77777777" w:rsidR="00F02237" w:rsidRDefault="00D90A32">
      <w:pPr>
        <w:pStyle w:val="HeadABC"/>
        <w:numPr>
          <w:ilvl w:val="0"/>
          <w:numId w:val="0"/>
        </w:numPr>
        <w:tabs>
          <w:tab w:val="clear" w:pos="2160"/>
        </w:tabs>
        <w:ind w:left="2268" w:right="1134"/>
        <w:rPr>
          <w:rFonts w:eastAsia="Times New Roman"/>
          <w:b w:val="0"/>
          <w:bCs w:val="0"/>
          <w:sz w:val="20"/>
          <w:szCs w:val="20"/>
          <w:lang w:val="en-US" w:eastAsia="en-US"/>
        </w:rPr>
      </w:pPr>
      <w:r>
        <w:rPr>
          <w:rFonts w:eastAsia="Times New Roman"/>
          <w:b w:val="0"/>
          <w:bCs w:val="0"/>
          <w:sz w:val="20"/>
          <w:szCs w:val="20"/>
          <w:lang w:val="en-US" w:eastAsia="en-US"/>
        </w:rPr>
        <w:t>If the device (e.g</w:t>
      </w:r>
      <w:r>
        <w:rPr>
          <w:rFonts w:eastAsia="Times New Roman"/>
          <w:b w:val="0"/>
          <w:bCs w:val="0"/>
          <w:sz w:val="20"/>
          <w:szCs w:val="20"/>
          <w:lang w:val="en-US" w:eastAsia="en-US"/>
        </w:rPr>
        <w:t>. button, etc.) is not deactivated within 3 minutes after the ignition switch/vehicle master control switch is turned off, the system shall generate a warning. If the ignition switch/vehicle master control switch is turned off and the door is closed, the s</w:t>
      </w:r>
      <w:r>
        <w:rPr>
          <w:rFonts w:eastAsia="Times New Roman"/>
          <w:b w:val="0"/>
          <w:bCs w:val="0"/>
          <w:sz w:val="20"/>
          <w:szCs w:val="20"/>
          <w:lang w:val="en-US" w:eastAsia="en-US"/>
        </w:rPr>
        <w:t>ystem shall immediately [&lt;1s] generate a warning to a person exterior to and in the direct vicinity of the vehicle.</w:t>
      </w:r>
    </w:p>
    <w:p w14:paraId="3FFBBD2E" w14:textId="77777777" w:rsidR="00F02237" w:rsidRDefault="00D90A32">
      <w:pPr>
        <w:pStyle w:val="HeadABC"/>
        <w:numPr>
          <w:ilvl w:val="0"/>
          <w:numId w:val="0"/>
        </w:numPr>
        <w:tabs>
          <w:tab w:val="clear" w:pos="2160"/>
        </w:tabs>
        <w:ind w:left="2268" w:right="1134" w:hanging="1134"/>
        <w:rPr>
          <w:rFonts w:eastAsia="Times New Roman"/>
          <w:b w:val="0"/>
          <w:bCs w:val="0"/>
          <w:sz w:val="20"/>
          <w:szCs w:val="20"/>
          <w:lang w:val="en-US" w:eastAsia="en-US"/>
        </w:rPr>
      </w:pPr>
      <w:r>
        <w:rPr>
          <w:rFonts w:eastAsia="Times New Roman"/>
          <w:b w:val="0"/>
          <w:bCs w:val="0"/>
          <w:sz w:val="20"/>
          <w:szCs w:val="20"/>
          <w:lang w:val="en-US" w:eastAsia="en-US"/>
        </w:rPr>
        <w:t>6.1.5.</w:t>
      </w:r>
      <w:r>
        <w:rPr>
          <w:rFonts w:eastAsia="Times New Roman"/>
          <w:b w:val="0"/>
          <w:bCs w:val="0"/>
          <w:sz w:val="20"/>
          <w:szCs w:val="20"/>
          <w:lang w:val="en-US" w:eastAsia="en-US"/>
        </w:rPr>
        <w:tab/>
        <w:t>External warning shall be a [visual and/or audible] signal.</w:t>
      </w:r>
    </w:p>
    <w:p w14:paraId="3068C917" w14:textId="77777777" w:rsidR="00F02237" w:rsidRDefault="00D90A32">
      <w:pPr>
        <w:pStyle w:val="HeadABC"/>
        <w:numPr>
          <w:ilvl w:val="0"/>
          <w:numId w:val="0"/>
        </w:numPr>
        <w:tabs>
          <w:tab w:val="clear" w:pos="2160"/>
        </w:tabs>
        <w:ind w:left="2268" w:right="1134" w:hanging="1134"/>
        <w:rPr>
          <w:rFonts w:eastAsia="Times New Roman"/>
          <w:b w:val="0"/>
          <w:bCs w:val="0"/>
          <w:sz w:val="20"/>
          <w:szCs w:val="20"/>
          <w:lang w:val="en-US" w:eastAsia="en-US"/>
        </w:rPr>
      </w:pPr>
      <w:r>
        <w:rPr>
          <w:rFonts w:eastAsia="Times New Roman"/>
          <w:b w:val="0"/>
          <w:bCs w:val="0"/>
          <w:sz w:val="20"/>
          <w:szCs w:val="20"/>
          <w:lang w:val="en-US" w:eastAsia="en-US"/>
        </w:rPr>
        <w:t>6.1.5.1.</w:t>
      </w:r>
      <w:r>
        <w:rPr>
          <w:rFonts w:eastAsia="Times New Roman"/>
          <w:b w:val="0"/>
          <w:bCs w:val="0"/>
          <w:sz w:val="20"/>
          <w:szCs w:val="20"/>
          <w:lang w:val="en-US" w:eastAsia="en-US"/>
        </w:rPr>
        <w:tab/>
        <w:t>The visual warning shall be activated for [15] seconds [or longe</w:t>
      </w:r>
      <w:r>
        <w:rPr>
          <w:rFonts w:eastAsia="Times New Roman"/>
          <w:b w:val="0"/>
          <w:bCs w:val="0"/>
          <w:sz w:val="20"/>
          <w:szCs w:val="20"/>
          <w:lang w:val="en-US" w:eastAsia="en-US"/>
        </w:rPr>
        <w:t>r] and repeated at least every 1 minute for no less than [10] minutes [no more than XX minutes].</w:t>
      </w:r>
    </w:p>
    <w:p w14:paraId="3068C918" w14:textId="77777777" w:rsidR="00F02237" w:rsidRDefault="00D90A32">
      <w:pPr>
        <w:pStyle w:val="HeadABC"/>
        <w:numPr>
          <w:ilvl w:val="0"/>
          <w:numId w:val="0"/>
        </w:numPr>
        <w:tabs>
          <w:tab w:val="clear" w:pos="2160"/>
        </w:tabs>
        <w:ind w:left="2268" w:right="1134" w:hanging="1134"/>
        <w:rPr>
          <w:rFonts w:eastAsia="Times New Roman"/>
          <w:b w:val="0"/>
          <w:bCs w:val="0"/>
          <w:sz w:val="20"/>
          <w:szCs w:val="20"/>
          <w:lang w:val="en-US" w:eastAsia="en-US"/>
        </w:rPr>
      </w:pPr>
      <w:r>
        <w:rPr>
          <w:rFonts w:eastAsia="Times New Roman"/>
          <w:b w:val="0"/>
          <w:bCs w:val="0"/>
          <w:sz w:val="20"/>
          <w:szCs w:val="20"/>
          <w:lang w:val="en-US" w:eastAsia="en-US"/>
        </w:rPr>
        <w:t>6.1.5.2.</w:t>
      </w:r>
      <w:r>
        <w:rPr>
          <w:rFonts w:eastAsia="Times New Roman"/>
          <w:b w:val="0"/>
          <w:bCs w:val="0"/>
          <w:sz w:val="20"/>
          <w:szCs w:val="20"/>
          <w:lang w:val="en-US" w:eastAsia="en-US"/>
        </w:rPr>
        <w:tab/>
        <w:t xml:space="preserve">[The visual warning shall be steady or flashing visual signal ([ pauses shall not exceed 3 seconds]), or message information.] </w:t>
      </w:r>
    </w:p>
    <w:p w14:paraId="3068C919" w14:textId="77777777" w:rsidR="00F02237" w:rsidRDefault="00D90A32">
      <w:pPr>
        <w:pStyle w:val="HeadABC"/>
        <w:numPr>
          <w:ilvl w:val="0"/>
          <w:numId w:val="0"/>
        </w:numPr>
        <w:tabs>
          <w:tab w:val="clear" w:pos="2160"/>
        </w:tabs>
        <w:ind w:left="2268" w:right="1134" w:hanging="1134"/>
        <w:rPr>
          <w:rFonts w:eastAsia="Times New Roman"/>
          <w:b w:val="0"/>
          <w:bCs w:val="0"/>
          <w:sz w:val="20"/>
          <w:szCs w:val="20"/>
          <w:lang w:val="en-US" w:eastAsia="en-US"/>
        </w:rPr>
      </w:pPr>
      <w:r>
        <w:rPr>
          <w:rFonts w:eastAsia="Times New Roman"/>
          <w:b w:val="0"/>
          <w:bCs w:val="0"/>
          <w:sz w:val="20"/>
          <w:szCs w:val="20"/>
          <w:lang w:val="en-US" w:eastAsia="en-US"/>
        </w:rPr>
        <w:t>6.1.5.3.</w:t>
      </w:r>
      <w:r>
        <w:rPr>
          <w:rFonts w:eastAsia="Times New Roman"/>
          <w:b w:val="0"/>
          <w:bCs w:val="0"/>
          <w:sz w:val="20"/>
          <w:szCs w:val="20"/>
          <w:lang w:val="en-US" w:eastAsia="en-US"/>
        </w:rPr>
        <w:tab/>
        <w:t>[Where a mess</w:t>
      </w:r>
      <w:r>
        <w:rPr>
          <w:rFonts w:eastAsia="Times New Roman"/>
          <w:b w:val="0"/>
          <w:bCs w:val="0"/>
          <w:sz w:val="20"/>
          <w:szCs w:val="20"/>
          <w:lang w:val="en-US" w:eastAsia="en-US"/>
        </w:rPr>
        <w:t>age information is employed, the vehicle manufacturer shall ensure that the warning is able to employ the language of that market into which the vehicle is intended to be placed*. The message information shall be of a steady or flashing signal for at least</w:t>
      </w:r>
      <w:r>
        <w:rPr>
          <w:rFonts w:eastAsia="Times New Roman"/>
          <w:b w:val="0"/>
          <w:bCs w:val="0"/>
          <w:sz w:val="20"/>
          <w:szCs w:val="20"/>
          <w:lang w:val="en-US" w:eastAsia="en-US"/>
        </w:rPr>
        <w:t xml:space="preserve"> [15] seconds, with pauses not exceeding [3] seconds. This shall occur for a duration of at least [10] minutes and no more than [XX] minutes.]</w:t>
      </w:r>
    </w:p>
    <w:p w14:paraId="3068C91A" w14:textId="77777777" w:rsidR="00F02237" w:rsidRDefault="00D90A32">
      <w:pPr>
        <w:pStyle w:val="HeadABC"/>
        <w:numPr>
          <w:ilvl w:val="0"/>
          <w:numId w:val="0"/>
        </w:numPr>
        <w:tabs>
          <w:tab w:val="clear" w:pos="2160"/>
        </w:tabs>
        <w:ind w:left="2268" w:right="1134" w:hanging="1134"/>
        <w:rPr>
          <w:rFonts w:eastAsia="Times New Roman"/>
          <w:b w:val="0"/>
          <w:bCs w:val="0"/>
          <w:sz w:val="20"/>
          <w:szCs w:val="20"/>
          <w:lang w:val="en-US" w:eastAsia="en-US"/>
        </w:rPr>
      </w:pPr>
      <w:r>
        <w:rPr>
          <w:rFonts w:eastAsia="Times New Roman"/>
          <w:b w:val="0"/>
          <w:bCs w:val="0"/>
          <w:sz w:val="20"/>
          <w:szCs w:val="20"/>
          <w:lang w:val="en-US" w:eastAsia="en-US"/>
        </w:rPr>
        <w:t>6.1.5.4.</w:t>
      </w:r>
      <w:r>
        <w:rPr>
          <w:rFonts w:eastAsia="Times New Roman"/>
          <w:b w:val="0"/>
          <w:bCs w:val="0"/>
          <w:sz w:val="20"/>
          <w:szCs w:val="20"/>
          <w:lang w:val="en-US" w:eastAsia="en-US"/>
        </w:rPr>
        <w:tab/>
      </w:r>
      <w:bookmarkStart w:id="33" w:name="_Hlk205814007"/>
      <w:r>
        <w:rPr>
          <w:rFonts w:eastAsia="Times New Roman"/>
          <w:b w:val="0"/>
          <w:bCs w:val="0"/>
          <w:sz w:val="20"/>
          <w:szCs w:val="20"/>
          <w:lang w:val="en-US" w:eastAsia="en-US"/>
        </w:rPr>
        <w:t>The audible warning shall be an intermittent sound signal where pauses shall not exceed [3] seconds.</w:t>
      </w:r>
      <w:bookmarkEnd w:id="33"/>
    </w:p>
    <w:p w14:paraId="3068C91B" w14:textId="77777777" w:rsidR="00F02237" w:rsidRDefault="00D90A32">
      <w:pPr>
        <w:pStyle w:val="HeadABC"/>
        <w:numPr>
          <w:ilvl w:val="0"/>
          <w:numId w:val="0"/>
        </w:numPr>
        <w:tabs>
          <w:tab w:val="clear" w:pos="2160"/>
        </w:tabs>
        <w:ind w:left="2268" w:right="1134" w:hanging="1134"/>
        <w:rPr>
          <w:rFonts w:eastAsia="Times New Roman"/>
          <w:b w:val="0"/>
          <w:bCs w:val="0"/>
          <w:sz w:val="20"/>
          <w:szCs w:val="20"/>
          <w:lang w:val="en-US" w:eastAsia="en-US"/>
        </w:rPr>
      </w:pPr>
      <w:r>
        <w:rPr>
          <w:rFonts w:eastAsia="Times New Roman"/>
          <w:b w:val="0"/>
          <w:bCs w:val="0"/>
          <w:sz w:val="20"/>
          <w:szCs w:val="20"/>
          <w:lang w:val="en-US" w:eastAsia="en-US"/>
        </w:rPr>
        <w:t>6.1</w:t>
      </w:r>
      <w:r>
        <w:rPr>
          <w:rFonts w:eastAsia="Times New Roman"/>
          <w:b w:val="0"/>
          <w:bCs w:val="0"/>
          <w:sz w:val="20"/>
          <w:szCs w:val="20"/>
          <w:lang w:val="en-US" w:eastAsia="en-US"/>
        </w:rPr>
        <w:t>.5.5.</w:t>
      </w:r>
      <w:r>
        <w:rPr>
          <w:rFonts w:eastAsia="Times New Roman"/>
          <w:b w:val="0"/>
          <w:bCs w:val="0"/>
          <w:sz w:val="20"/>
          <w:szCs w:val="20"/>
          <w:lang w:val="en-US" w:eastAsia="en-US"/>
        </w:rPr>
        <w:tab/>
        <w:t>[The audible warning shall be greater than 60dB(A). The test method is described in section X measurement procedure.]</w:t>
      </w:r>
    </w:p>
    <w:p w14:paraId="3068C91C" w14:textId="77777777" w:rsidR="00F02237" w:rsidRDefault="00D90A32">
      <w:pPr>
        <w:pStyle w:val="HeadABC"/>
        <w:numPr>
          <w:ilvl w:val="0"/>
          <w:numId w:val="0"/>
        </w:numPr>
        <w:tabs>
          <w:tab w:val="clear" w:pos="2160"/>
        </w:tabs>
        <w:ind w:left="2268" w:right="1134" w:hanging="1134"/>
        <w:rPr>
          <w:rFonts w:eastAsia="Times New Roman"/>
          <w:b w:val="0"/>
          <w:bCs w:val="0"/>
          <w:sz w:val="20"/>
          <w:szCs w:val="20"/>
          <w:lang w:val="en-US" w:eastAsia="en-US"/>
        </w:rPr>
      </w:pPr>
      <w:r>
        <w:rPr>
          <w:rFonts w:eastAsia="Times New Roman"/>
          <w:b w:val="0"/>
          <w:bCs w:val="0"/>
          <w:sz w:val="20"/>
          <w:szCs w:val="20"/>
          <w:lang w:val="en-US" w:eastAsia="en-US"/>
        </w:rPr>
        <w:t>6.1.5.6.</w:t>
      </w:r>
      <w:r>
        <w:rPr>
          <w:rFonts w:eastAsia="Times New Roman"/>
          <w:b w:val="0"/>
          <w:bCs w:val="0"/>
          <w:sz w:val="20"/>
          <w:szCs w:val="20"/>
          <w:lang w:val="en-US" w:eastAsia="en-US"/>
        </w:rPr>
        <w:tab/>
        <w:t>[The [visual/audible] warning may be stopped when the system [device] is activated, or the ignition switch or vehicle maste</w:t>
      </w:r>
      <w:r>
        <w:rPr>
          <w:rFonts w:eastAsia="Times New Roman"/>
          <w:b w:val="0"/>
          <w:bCs w:val="0"/>
          <w:sz w:val="20"/>
          <w:szCs w:val="20"/>
          <w:lang w:val="en-US" w:eastAsia="en-US"/>
        </w:rPr>
        <w:t>r control switch is activated].</w:t>
      </w:r>
    </w:p>
    <w:p w14:paraId="3068C91D" w14:textId="77777777" w:rsidR="00F02237" w:rsidRDefault="00D90A32">
      <w:pPr>
        <w:pStyle w:val="HeadABC"/>
        <w:numPr>
          <w:ilvl w:val="0"/>
          <w:numId w:val="0"/>
        </w:numPr>
        <w:tabs>
          <w:tab w:val="clear" w:pos="2160"/>
        </w:tabs>
        <w:ind w:left="2268" w:right="1134" w:hanging="1134"/>
        <w:rPr>
          <w:rFonts w:eastAsia="Times New Roman"/>
          <w:b w:val="0"/>
          <w:bCs w:val="0"/>
          <w:sz w:val="20"/>
          <w:szCs w:val="20"/>
          <w:lang w:val="en-US" w:eastAsia="en-US"/>
        </w:rPr>
      </w:pPr>
      <w:r>
        <w:rPr>
          <w:rFonts w:eastAsia="Times New Roman"/>
          <w:b w:val="0"/>
          <w:bCs w:val="0"/>
          <w:sz w:val="20"/>
          <w:szCs w:val="20"/>
          <w:lang w:val="en-US" w:eastAsia="en-US"/>
        </w:rPr>
        <w:t>6.1.5.7.</w:t>
      </w:r>
      <w:r>
        <w:rPr>
          <w:rFonts w:eastAsia="Times New Roman"/>
          <w:b w:val="0"/>
          <w:bCs w:val="0"/>
          <w:sz w:val="20"/>
          <w:szCs w:val="20"/>
          <w:lang w:val="en-US" w:eastAsia="en-US"/>
        </w:rPr>
        <w:tab/>
        <w:t>Warning delay.</w:t>
      </w:r>
    </w:p>
    <w:p w14:paraId="3068C91E" w14:textId="77777777" w:rsidR="00F02237" w:rsidRDefault="00D90A32">
      <w:pPr>
        <w:pStyle w:val="HeadABC"/>
        <w:numPr>
          <w:ilvl w:val="0"/>
          <w:numId w:val="0"/>
        </w:numPr>
        <w:tabs>
          <w:tab w:val="clear" w:pos="2160"/>
        </w:tabs>
        <w:ind w:left="2268" w:right="1134" w:hanging="1134"/>
        <w:rPr>
          <w:rFonts w:eastAsia="Times New Roman"/>
          <w:b w:val="0"/>
          <w:bCs w:val="0"/>
          <w:sz w:val="20"/>
          <w:szCs w:val="20"/>
          <w:lang w:val="en-US" w:eastAsia="en-US"/>
        </w:rPr>
      </w:pPr>
      <w:r>
        <w:rPr>
          <w:rFonts w:eastAsia="Times New Roman"/>
          <w:b w:val="0"/>
          <w:bCs w:val="0"/>
          <w:sz w:val="20"/>
          <w:szCs w:val="20"/>
          <w:lang w:val="en-US" w:eastAsia="en-US"/>
        </w:rPr>
        <w:t>6.1.6.</w:t>
      </w:r>
      <w:r>
        <w:rPr>
          <w:rFonts w:eastAsia="Times New Roman"/>
          <w:b w:val="0"/>
          <w:bCs w:val="0"/>
          <w:sz w:val="20"/>
          <w:szCs w:val="20"/>
          <w:lang w:val="en-US" w:eastAsia="en-US"/>
        </w:rPr>
        <w:tab/>
        <w:t>Internal Warning requirements</w:t>
      </w:r>
    </w:p>
    <w:p w14:paraId="3068C91F" w14:textId="77777777" w:rsidR="00F02237" w:rsidRDefault="00D90A32">
      <w:pPr>
        <w:pStyle w:val="HeadABC"/>
        <w:numPr>
          <w:ilvl w:val="0"/>
          <w:numId w:val="0"/>
        </w:numPr>
        <w:tabs>
          <w:tab w:val="clear" w:pos="2160"/>
        </w:tabs>
        <w:ind w:left="2268" w:right="1134" w:hanging="1134"/>
        <w:rPr>
          <w:rFonts w:eastAsia="Times New Roman"/>
          <w:b w:val="0"/>
          <w:bCs w:val="0"/>
          <w:sz w:val="20"/>
          <w:szCs w:val="20"/>
          <w:lang w:val="en-US" w:eastAsia="en-US"/>
        </w:rPr>
      </w:pPr>
      <w:r>
        <w:rPr>
          <w:rFonts w:eastAsia="Times New Roman"/>
          <w:b w:val="0"/>
          <w:bCs w:val="0"/>
          <w:sz w:val="20"/>
          <w:szCs w:val="20"/>
          <w:lang w:val="en-US" w:eastAsia="en-US"/>
        </w:rPr>
        <w:t>6.1.6.1.</w:t>
      </w:r>
      <w:r>
        <w:rPr>
          <w:rFonts w:eastAsia="Times New Roman"/>
          <w:b w:val="0"/>
          <w:bCs w:val="0"/>
          <w:sz w:val="20"/>
          <w:szCs w:val="20"/>
          <w:lang w:val="en-US" w:eastAsia="en-US"/>
        </w:rPr>
        <w:tab/>
        <w:t>Visual tell-tale to consider inclusion of symbol in UN R121. ISO symbol if available to be considered.</w:t>
      </w:r>
    </w:p>
    <w:p w14:paraId="3068C920" w14:textId="77777777" w:rsidR="00F02237" w:rsidRDefault="00D90A32">
      <w:pPr>
        <w:pStyle w:val="HeadABC"/>
        <w:numPr>
          <w:ilvl w:val="0"/>
          <w:numId w:val="0"/>
        </w:numPr>
        <w:tabs>
          <w:tab w:val="clear" w:pos="2160"/>
        </w:tabs>
        <w:ind w:left="2268" w:right="1134" w:hanging="1134"/>
        <w:rPr>
          <w:rFonts w:eastAsia="Times New Roman"/>
          <w:b w:val="0"/>
          <w:bCs w:val="0"/>
          <w:sz w:val="20"/>
          <w:szCs w:val="20"/>
          <w:lang w:val="en-US" w:eastAsia="en-US"/>
        </w:rPr>
      </w:pPr>
      <w:r>
        <w:rPr>
          <w:rFonts w:eastAsia="Times New Roman"/>
          <w:b w:val="0"/>
          <w:bCs w:val="0"/>
          <w:sz w:val="20"/>
          <w:szCs w:val="20"/>
          <w:lang w:val="en-US" w:eastAsia="en-US"/>
        </w:rPr>
        <w:t>6.1.6.2.</w:t>
      </w:r>
      <w:r>
        <w:rPr>
          <w:rFonts w:eastAsia="Times New Roman"/>
          <w:b w:val="0"/>
          <w:bCs w:val="0"/>
          <w:sz w:val="20"/>
          <w:szCs w:val="20"/>
          <w:lang w:val="en-US" w:eastAsia="en-US"/>
        </w:rPr>
        <w:tab/>
        <w:t>Internal audible voice message in language</w:t>
      </w:r>
      <w:r>
        <w:rPr>
          <w:rFonts w:eastAsia="Times New Roman"/>
          <w:b w:val="0"/>
          <w:bCs w:val="0"/>
          <w:sz w:val="20"/>
          <w:szCs w:val="20"/>
          <w:lang w:val="en-US" w:eastAsia="en-US"/>
        </w:rPr>
        <w:t xml:space="preserve"> for region [China to propose wording and timing requirement].</w:t>
      </w:r>
    </w:p>
    <w:p w14:paraId="3068C921" w14:textId="77777777" w:rsidR="00F02237" w:rsidRDefault="00D90A32">
      <w:pPr>
        <w:pStyle w:val="HeadABC"/>
        <w:numPr>
          <w:ilvl w:val="0"/>
          <w:numId w:val="0"/>
        </w:numPr>
        <w:tabs>
          <w:tab w:val="clear" w:pos="2160"/>
        </w:tabs>
        <w:ind w:left="2268" w:right="1134" w:hanging="1134"/>
        <w:rPr>
          <w:rFonts w:eastAsia="Times New Roman"/>
          <w:b w:val="0"/>
          <w:bCs w:val="0"/>
          <w:sz w:val="20"/>
          <w:szCs w:val="20"/>
          <w:lang w:val="en-US" w:eastAsia="en-US"/>
        </w:rPr>
      </w:pPr>
      <w:r>
        <w:rPr>
          <w:rFonts w:eastAsia="Times New Roman"/>
          <w:b w:val="0"/>
          <w:bCs w:val="0"/>
          <w:sz w:val="20"/>
          <w:szCs w:val="20"/>
          <w:lang w:val="en-US" w:eastAsia="en-US"/>
        </w:rPr>
        <w:t>6.2.</w:t>
      </w:r>
      <w:r>
        <w:rPr>
          <w:rFonts w:eastAsia="Times New Roman"/>
          <w:b w:val="0"/>
          <w:bCs w:val="0"/>
          <w:sz w:val="20"/>
          <w:szCs w:val="20"/>
          <w:lang w:val="en-US" w:eastAsia="en-US"/>
        </w:rPr>
        <w:tab/>
        <w:t>Direct detection systems</w:t>
      </w:r>
    </w:p>
    <w:p w14:paraId="3068C922" w14:textId="77777777" w:rsidR="00F02237" w:rsidRDefault="00D90A32">
      <w:pPr>
        <w:pStyle w:val="HeadABC"/>
        <w:numPr>
          <w:ilvl w:val="0"/>
          <w:numId w:val="0"/>
        </w:numPr>
        <w:tabs>
          <w:tab w:val="clear" w:pos="2160"/>
        </w:tabs>
        <w:ind w:left="2268" w:right="1134" w:hanging="1134"/>
        <w:rPr>
          <w:rFonts w:eastAsia="Times New Roman"/>
          <w:b w:val="0"/>
          <w:bCs w:val="0"/>
          <w:sz w:val="20"/>
          <w:szCs w:val="20"/>
          <w:lang w:val="en-US" w:eastAsia="en-US"/>
        </w:rPr>
      </w:pPr>
      <w:r>
        <w:rPr>
          <w:rFonts w:eastAsia="Times New Roman"/>
          <w:b w:val="0"/>
          <w:bCs w:val="0"/>
          <w:sz w:val="20"/>
          <w:szCs w:val="20"/>
          <w:lang w:val="en-US" w:eastAsia="en-US"/>
        </w:rPr>
        <w:t>6.2.1.</w:t>
      </w:r>
      <w:r>
        <w:rPr>
          <w:rFonts w:eastAsia="Times New Roman"/>
          <w:b w:val="0"/>
          <w:bCs w:val="0"/>
          <w:sz w:val="20"/>
          <w:szCs w:val="20"/>
          <w:lang w:val="en-US" w:eastAsia="en-US"/>
        </w:rPr>
        <w:tab/>
      </w:r>
      <w:bookmarkStart w:id="34" w:name="_Hlk205814090"/>
      <w:r>
        <w:rPr>
          <w:rFonts w:eastAsia="Times New Roman"/>
          <w:b w:val="0"/>
          <w:bCs w:val="0"/>
          <w:sz w:val="20"/>
          <w:szCs w:val="20"/>
          <w:lang w:val="en-US" w:eastAsia="en-US"/>
        </w:rPr>
        <w:t>[The system is intended to detect school aged children in the passenger compartment within [1] minutes after the ignition switch or master control switch is</w:t>
      </w:r>
      <w:r>
        <w:rPr>
          <w:rFonts w:eastAsia="Times New Roman"/>
          <w:b w:val="0"/>
          <w:bCs w:val="0"/>
          <w:sz w:val="20"/>
          <w:szCs w:val="20"/>
          <w:lang w:val="en-US" w:eastAsia="en-US"/>
        </w:rPr>
        <w:t xml:space="preserve"> deactivated and the doors are locked. Upon successful detection the system shall generate a warning to a person exterior to and in the direct vicinity of the vehicle.]  </w:t>
      </w:r>
    </w:p>
    <w:p w14:paraId="3068C923" w14:textId="77777777" w:rsidR="00F02237" w:rsidRDefault="00D90A32">
      <w:pPr>
        <w:pStyle w:val="HeadABC"/>
        <w:numPr>
          <w:ilvl w:val="0"/>
          <w:numId w:val="0"/>
        </w:numPr>
        <w:ind w:left="2268" w:right="1134"/>
        <w:rPr>
          <w:rFonts w:eastAsia="Times New Roman"/>
          <w:b w:val="0"/>
          <w:bCs w:val="0"/>
          <w:sz w:val="20"/>
          <w:szCs w:val="20"/>
          <w:lang w:val="en-US" w:eastAsia="en-US"/>
        </w:rPr>
      </w:pPr>
      <w:r>
        <w:rPr>
          <w:rFonts w:eastAsia="Times New Roman"/>
          <w:b w:val="0"/>
          <w:bCs w:val="0"/>
          <w:sz w:val="20"/>
          <w:szCs w:val="20"/>
          <w:lang w:val="en-US" w:eastAsia="en-US"/>
        </w:rPr>
        <w:lastRenderedPageBreak/>
        <w:t>[List Criteria/Heart rate/movement of x mm/Temperature/breathing/other?]</w:t>
      </w:r>
    </w:p>
    <w:bookmarkEnd w:id="34"/>
    <w:p w14:paraId="3068C924" w14:textId="77777777" w:rsidR="00F02237" w:rsidRDefault="00D90A32">
      <w:pPr>
        <w:pStyle w:val="HeadABC"/>
        <w:numPr>
          <w:ilvl w:val="0"/>
          <w:numId w:val="0"/>
        </w:numPr>
        <w:tabs>
          <w:tab w:val="clear" w:pos="2160"/>
        </w:tabs>
        <w:ind w:left="2268" w:right="1134" w:hanging="1134"/>
        <w:rPr>
          <w:rFonts w:eastAsia="Times New Roman"/>
          <w:b w:val="0"/>
          <w:bCs w:val="0"/>
          <w:sz w:val="20"/>
          <w:szCs w:val="20"/>
          <w:lang w:val="en-US" w:eastAsia="en-US"/>
        </w:rPr>
      </w:pPr>
      <w:r>
        <w:rPr>
          <w:rFonts w:eastAsia="Times New Roman"/>
          <w:b w:val="0"/>
          <w:bCs w:val="0"/>
          <w:sz w:val="20"/>
          <w:szCs w:val="20"/>
          <w:lang w:val="en-US" w:eastAsia="en-US"/>
        </w:rPr>
        <w:t>6.2.2.</w:t>
      </w:r>
      <w:r>
        <w:rPr>
          <w:rFonts w:eastAsia="Times New Roman"/>
          <w:b w:val="0"/>
          <w:bCs w:val="0"/>
          <w:sz w:val="20"/>
          <w:szCs w:val="20"/>
          <w:lang w:val="en-US" w:eastAsia="en-US"/>
        </w:rPr>
        <w:tab/>
        <w:t xml:space="preserve">[The </w:t>
      </w:r>
      <w:r>
        <w:rPr>
          <w:rFonts w:eastAsia="Times New Roman"/>
          <w:b w:val="0"/>
          <w:bCs w:val="0"/>
          <w:sz w:val="20"/>
          <w:szCs w:val="20"/>
          <w:lang w:val="en-US" w:eastAsia="en-US"/>
        </w:rPr>
        <w:t>CLIV surrogate shall fulfil the requirements specified in M.R.1. Refer paragraph 5.6.]</w:t>
      </w:r>
    </w:p>
    <w:p w14:paraId="3068C925" w14:textId="77777777" w:rsidR="00F02237" w:rsidRDefault="00D90A32">
      <w:pPr>
        <w:pStyle w:val="HeadABC"/>
        <w:numPr>
          <w:ilvl w:val="0"/>
          <w:numId w:val="0"/>
        </w:numPr>
        <w:ind w:left="2160" w:right="1134" w:hanging="1026"/>
        <w:rPr>
          <w:rFonts w:eastAsia="Times New Roman"/>
          <w:b w:val="0"/>
          <w:bCs w:val="0"/>
          <w:sz w:val="20"/>
          <w:szCs w:val="20"/>
          <w:lang w:val="en-US" w:eastAsia="en-US"/>
        </w:rPr>
      </w:pPr>
      <w:r>
        <w:rPr>
          <w:rFonts w:eastAsia="Times New Roman"/>
          <w:b w:val="0"/>
          <w:bCs w:val="0"/>
          <w:sz w:val="20"/>
          <w:szCs w:val="20"/>
          <w:lang w:val="en-US" w:eastAsia="en-US"/>
        </w:rPr>
        <w:t>6.2.3.</w:t>
      </w:r>
      <w:r>
        <w:rPr>
          <w:rFonts w:eastAsia="Times New Roman"/>
          <w:b w:val="0"/>
          <w:bCs w:val="0"/>
          <w:sz w:val="20"/>
          <w:szCs w:val="20"/>
          <w:lang w:val="en-US" w:eastAsia="en-US"/>
        </w:rPr>
        <w:tab/>
        <w:t>The test procedure for the requirements for direct detection systems are described in paragraph [6.4.2.]</w:t>
      </w:r>
    </w:p>
    <w:p w14:paraId="6DA14E00" w14:textId="77777777" w:rsidR="00F02237" w:rsidRDefault="00D90A32">
      <w:pPr>
        <w:pStyle w:val="HeadABC"/>
        <w:numPr>
          <w:ilvl w:val="0"/>
          <w:numId w:val="0"/>
        </w:numPr>
        <w:tabs>
          <w:tab w:val="clear" w:pos="2160"/>
        </w:tabs>
        <w:ind w:left="2268" w:right="1134" w:hanging="1134"/>
        <w:rPr>
          <w:rFonts w:eastAsia="Times New Roman"/>
          <w:b w:val="0"/>
          <w:bCs w:val="0"/>
          <w:sz w:val="20"/>
          <w:szCs w:val="20"/>
          <w:lang w:val="en-US" w:eastAsia="en-US"/>
        </w:rPr>
      </w:pPr>
      <w:r>
        <w:rPr>
          <w:rFonts w:eastAsia="Times New Roman"/>
          <w:b w:val="0"/>
          <w:bCs w:val="0"/>
          <w:sz w:val="20"/>
          <w:szCs w:val="20"/>
          <w:lang w:val="en-US" w:eastAsia="en-US"/>
        </w:rPr>
        <w:t>6.2.4.</w:t>
      </w:r>
      <w:r>
        <w:rPr>
          <w:rFonts w:eastAsia="Times New Roman"/>
          <w:b w:val="0"/>
          <w:bCs w:val="0"/>
          <w:sz w:val="20"/>
          <w:szCs w:val="20"/>
          <w:lang w:val="en-US" w:eastAsia="en-US"/>
        </w:rPr>
        <w:tab/>
        <w:t>The external warning shall be a [visual and/or aud</w:t>
      </w:r>
      <w:r>
        <w:rPr>
          <w:rFonts w:eastAsia="Times New Roman"/>
          <w:b w:val="0"/>
          <w:bCs w:val="0"/>
          <w:sz w:val="20"/>
          <w:szCs w:val="20"/>
          <w:lang w:val="en-US" w:eastAsia="en-US"/>
        </w:rPr>
        <w:t>ible] signal in accordance with paragraph [6.1.5].</w:t>
      </w:r>
    </w:p>
    <w:p w14:paraId="64CE648E" w14:textId="77777777" w:rsidR="00F02237" w:rsidRDefault="00D90A32">
      <w:pPr>
        <w:pStyle w:val="HeadABC"/>
        <w:numPr>
          <w:ilvl w:val="0"/>
          <w:numId w:val="0"/>
        </w:numPr>
        <w:tabs>
          <w:tab w:val="clear" w:pos="2160"/>
        </w:tabs>
        <w:ind w:left="2268" w:right="1134" w:hanging="1134"/>
        <w:rPr>
          <w:rFonts w:eastAsia="Times New Roman"/>
          <w:b w:val="0"/>
          <w:bCs w:val="0"/>
          <w:sz w:val="20"/>
          <w:szCs w:val="20"/>
          <w:lang w:val="en-US" w:eastAsia="en-US"/>
        </w:rPr>
      </w:pPr>
      <w:r>
        <w:rPr>
          <w:rFonts w:eastAsia="Times New Roman"/>
          <w:b w:val="0"/>
          <w:bCs w:val="0"/>
          <w:sz w:val="20"/>
          <w:szCs w:val="20"/>
          <w:lang w:val="en-US" w:eastAsia="en-US"/>
        </w:rPr>
        <w:t>6.2.5.</w:t>
      </w:r>
      <w:r>
        <w:rPr>
          <w:rFonts w:eastAsia="Times New Roman"/>
          <w:b w:val="0"/>
          <w:bCs w:val="0"/>
          <w:sz w:val="20"/>
          <w:szCs w:val="20"/>
          <w:lang w:val="en-US" w:eastAsia="en-US"/>
        </w:rPr>
        <w:tab/>
        <w:t>Warning delay to be revisited. Requirements to be similar to paragraph [6.1.5.7].</w:t>
      </w:r>
    </w:p>
    <w:p w14:paraId="14A5FA3B" w14:textId="77777777" w:rsidR="00F02237" w:rsidRDefault="00D90A32">
      <w:pPr>
        <w:pStyle w:val="HeadABC"/>
        <w:numPr>
          <w:ilvl w:val="0"/>
          <w:numId w:val="0"/>
        </w:numPr>
        <w:tabs>
          <w:tab w:val="clear" w:pos="2160"/>
        </w:tabs>
        <w:ind w:left="2268" w:right="1134" w:hanging="1134"/>
        <w:rPr>
          <w:rFonts w:eastAsia="Times New Roman"/>
          <w:b w:val="0"/>
          <w:bCs w:val="0"/>
          <w:sz w:val="20"/>
          <w:szCs w:val="20"/>
          <w:lang w:val="en-US" w:eastAsia="en-US"/>
        </w:rPr>
      </w:pPr>
      <w:r>
        <w:rPr>
          <w:rFonts w:eastAsia="Times New Roman"/>
          <w:b w:val="0"/>
          <w:bCs w:val="0"/>
          <w:sz w:val="20"/>
          <w:szCs w:val="20"/>
          <w:lang w:val="en-US" w:eastAsia="en-US"/>
        </w:rPr>
        <w:t>6.2.6.</w:t>
      </w:r>
      <w:r>
        <w:rPr>
          <w:rFonts w:eastAsia="Times New Roman"/>
          <w:b w:val="0"/>
          <w:bCs w:val="0"/>
          <w:sz w:val="20"/>
          <w:szCs w:val="20"/>
          <w:lang w:val="en-US" w:eastAsia="en-US"/>
        </w:rPr>
        <w:tab/>
        <w:t>Internal Warning requirements. Requirements to be similar to paragraph [6.1.6].</w:t>
      </w:r>
    </w:p>
    <w:p w14:paraId="72748A5D" w14:textId="77777777" w:rsidR="00F02237" w:rsidRDefault="00D90A32">
      <w:pPr>
        <w:pStyle w:val="HeadABC"/>
        <w:numPr>
          <w:ilvl w:val="0"/>
          <w:numId w:val="0"/>
        </w:numPr>
        <w:tabs>
          <w:tab w:val="clear" w:pos="2160"/>
        </w:tabs>
        <w:ind w:left="2268" w:right="1134" w:hanging="1134"/>
        <w:rPr>
          <w:rFonts w:eastAsia="Times New Roman"/>
          <w:b w:val="0"/>
          <w:bCs w:val="0"/>
          <w:sz w:val="20"/>
          <w:szCs w:val="20"/>
          <w:lang w:val="en-US" w:eastAsia="en-US"/>
        </w:rPr>
      </w:pPr>
      <w:r>
        <w:rPr>
          <w:rFonts w:eastAsia="Times New Roman"/>
          <w:b w:val="0"/>
          <w:bCs w:val="0"/>
          <w:sz w:val="20"/>
          <w:szCs w:val="20"/>
          <w:lang w:val="en-US" w:eastAsia="en-US"/>
        </w:rPr>
        <w:t>6.3.</w:t>
      </w:r>
      <w:r>
        <w:rPr>
          <w:rFonts w:eastAsia="Times New Roman"/>
          <w:b w:val="0"/>
          <w:bCs w:val="0"/>
          <w:sz w:val="20"/>
          <w:szCs w:val="20"/>
          <w:lang w:val="en-US" w:eastAsia="en-US"/>
        </w:rPr>
        <w:tab/>
        <w:t xml:space="preserve">Test conditions </w:t>
      </w:r>
      <w:r>
        <w:rPr>
          <w:rFonts w:eastAsia="Times New Roman"/>
          <w:b w:val="0"/>
          <w:bCs w:val="0"/>
          <w:sz w:val="20"/>
          <w:szCs w:val="20"/>
          <w:lang w:val="en-US" w:eastAsia="en-US"/>
        </w:rPr>
        <w:t>(Physical inspection or direct detection)</w:t>
      </w:r>
    </w:p>
    <w:p w14:paraId="7466CB51" w14:textId="77777777" w:rsidR="00F02237" w:rsidRDefault="00D90A32">
      <w:pPr>
        <w:pStyle w:val="HeadABC"/>
        <w:numPr>
          <w:ilvl w:val="0"/>
          <w:numId w:val="0"/>
        </w:numPr>
        <w:tabs>
          <w:tab w:val="clear" w:pos="2160"/>
        </w:tabs>
        <w:ind w:left="2268" w:right="1134" w:hanging="1134"/>
        <w:rPr>
          <w:rFonts w:eastAsia="Times New Roman"/>
          <w:b w:val="0"/>
          <w:bCs w:val="0"/>
          <w:sz w:val="20"/>
          <w:szCs w:val="20"/>
          <w:lang w:val="en-US" w:eastAsia="en-US"/>
        </w:rPr>
      </w:pPr>
      <w:r>
        <w:rPr>
          <w:rFonts w:eastAsia="Times New Roman"/>
          <w:b w:val="0"/>
          <w:bCs w:val="0"/>
          <w:sz w:val="20"/>
          <w:szCs w:val="20"/>
          <w:lang w:val="en-US" w:eastAsia="en-US"/>
        </w:rPr>
        <w:t>6.3.1.</w:t>
      </w:r>
      <w:r>
        <w:rPr>
          <w:rFonts w:eastAsia="Times New Roman"/>
          <w:b w:val="0"/>
          <w:bCs w:val="0"/>
          <w:sz w:val="20"/>
          <w:szCs w:val="20"/>
          <w:lang w:val="en-US" w:eastAsia="en-US"/>
        </w:rPr>
        <w:tab/>
        <w:t>The test site shall be in accordance with a dry, level, asphalt road surface in an open area within 50 meters of the center of the measurement, free of large reflectors such as fences, etc. Test site tempera</w:t>
      </w:r>
      <w:r>
        <w:rPr>
          <w:rFonts w:eastAsia="Times New Roman"/>
          <w:b w:val="0"/>
          <w:bCs w:val="0"/>
          <w:sz w:val="20"/>
          <w:szCs w:val="20"/>
          <w:lang w:val="en-US" w:eastAsia="en-US"/>
        </w:rPr>
        <w:t>ture shall be in the range of 5℃ - 40℃ with a wind speed less than 5 m/s at a height of 1.2 meters above the ground level. [ISO reference removed in China]</w:t>
      </w:r>
    </w:p>
    <w:p w14:paraId="07859597" w14:textId="77777777" w:rsidR="00F02237" w:rsidRDefault="00D90A32">
      <w:pPr>
        <w:pStyle w:val="HeadABC"/>
        <w:numPr>
          <w:ilvl w:val="0"/>
          <w:numId w:val="0"/>
        </w:numPr>
        <w:tabs>
          <w:tab w:val="clear" w:pos="2160"/>
        </w:tabs>
        <w:ind w:left="2268" w:right="1134" w:hanging="1134"/>
        <w:rPr>
          <w:rFonts w:eastAsia="Times New Roman"/>
          <w:b w:val="0"/>
          <w:bCs w:val="0"/>
          <w:sz w:val="20"/>
          <w:szCs w:val="20"/>
          <w:lang w:val="en-US" w:eastAsia="en-US"/>
        </w:rPr>
      </w:pPr>
      <w:r>
        <w:rPr>
          <w:rFonts w:eastAsia="Times New Roman"/>
          <w:b w:val="0"/>
          <w:bCs w:val="0"/>
          <w:sz w:val="20"/>
          <w:szCs w:val="20"/>
          <w:lang w:val="en-US" w:eastAsia="en-US"/>
        </w:rPr>
        <w:t>6.3.2.</w:t>
      </w:r>
      <w:r>
        <w:rPr>
          <w:rFonts w:eastAsia="Times New Roman"/>
          <w:b w:val="0"/>
          <w:bCs w:val="0"/>
          <w:sz w:val="20"/>
          <w:szCs w:val="20"/>
          <w:lang w:val="en-US" w:eastAsia="en-US"/>
        </w:rPr>
        <w:tab/>
        <w:t>The background noise shall be measured for a duration of 10 seconds immediately before and af</w:t>
      </w:r>
      <w:r>
        <w:rPr>
          <w:rFonts w:eastAsia="Times New Roman"/>
          <w:b w:val="0"/>
          <w:bCs w:val="0"/>
          <w:sz w:val="20"/>
          <w:szCs w:val="20"/>
          <w:lang w:val="en-US" w:eastAsia="en-US"/>
        </w:rPr>
        <w:t>ter a series of vehicle tests. The measurements shall be made with the same microphones and microphone locations used during the test. The A-weighted maximum sound pressure level shall be reported. The background noise (including any wind noise) shall be a</w:t>
      </w:r>
      <w:r>
        <w:rPr>
          <w:rFonts w:eastAsia="Times New Roman"/>
          <w:b w:val="0"/>
          <w:bCs w:val="0"/>
          <w:sz w:val="20"/>
          <w:szCs w:val="20"/>
          <w:lang w:val="en-US" w:eastAsia="en-US"/>
        </w:rPr>
        <w:t>t least 10 dB(A) below the A-weighted sound pressure level produced by the vehicle under test.</w:t>
      </w:r>
    </w:p>
    <w:p w14:paraId="56793DFC" w14:textId="77777777" w:rsidR="00F02237" w:rsidRDefault="00D90A32">
      <w:pPr>
        <w:pStyle w:val="HeadABC"/>
        <w:numPr>
          <w:ilvl w:val="0"/>
          <w:numId w:val="0"/>
        </w:numPr>
        <w:tabs>
          <w:tab w:val="clear" w:pos="2160"/>
        </w:tabs>
        <w:ind w:left="2268" w:right="1134" w:hanging="1134"/>
        <w:rPr>
          <w:rFonts w:eastAsia="Times New Roman"/>
          <w:b w:val="0"/>
          <w:bCs w:val="0"/>
          <w:sz w:val="20"/>
          <w:szCs w:val="20"/>
          <w:lang w:val="en-US" w:eastAsia="en-US"/>
        </w:rPr>
      </w:pPr>
      <w:r>
        <w:rPr>
          <w:rFonts w:eastAsia="Times New Roman"/>
          <w:b w:val="0"/>
          <w:bCs w:val="0"/>
          <w:sz w:val="20"/>
          <w:szCs w:val="20"/>
          <w:lang w:val="en-US" w:eastAsia="en-US"/>
        </w:rPr>
        <w:t>6.4.</w:t>
      </w:r>
      <w:r>
        <w:rPr>
          <w:rFonts w:eastAsia="Times New Roman"/>
          <w:b w:val="0"/>
          <w:bCs w:val="0"/>
          <w:sz w:val="20"/>
          <w:szCs w:val="20"/>
          <w:lang w:val="en-US" w:eastAsia="en-US"/>
        </w:rPr>
        <w:tab/>
        <w:t>Test procedure</w:t>
      </w:r>
    </w:p>
    <w:p w14:paraId="51B23E22" w14:textId="77777777" w:rsidR="00F02237" w:rsidRDefault="00D90A32">
      <w:pPr>
        <w:pStyle w:val="HeadABC"/>
        <w:numPr>
          <w:ilvl w:val="0"/>
          <w:numId w:val="0"/>
        </w:numPr>
        <w:tabs>
          <w:tab w:val="clear" w:pos="2160"/>
        </w:tabs>
        <w:ind w:left="2268" w:right="1134" w:hanging="1134"/>
        <w:rPr>
          <w:rFonts w:eastAsia="Times New Roman"/>
          <w:b w:val="0"/>
          <w:bCs w:val="0"/>
          <w:sz w:val="20"/>
          <w:szCs w:val="20"/>
          <w:lang w:val="en-US" w:eastAsia="en-US"/>
        </w:rPr>
      </w:pPr>
      <w:r>
        <w:rPr>
          <w:rFonts w:eastAsia="Times New Roman"/>
          <w:b w:val="0"/>
          <w:bCs w:val="0"/>
          <w:sz w:val="20"/>
          <w:szCs w:val="20"/>
          <w:lang w:val="en-US" w:eastAsia="en-US"/>
        </w:rPr>
        <w:t>6.4.1.</w:t>
      </w:r>
      <w:r>
        <w:rPr>
          <w:rFonts w:eastAsia="Times New Roman"/>
          <w:b w:val="0"/>
          <w:bCs w:val="0"/>
          <w:sz w:val="20"/>
          <w:szCs w:val="20"/>
          <w:lang w:val="en-US" w:eastAsia="en-US"/>
        </w:rPr>
        <w:tab/>
      </w:r>
      <w:bookmarkStart w:id="35" w:name="_Hlk205814159"/>
      <w:r>
        <w:rPr>
          <w:rFonts w:eastAsia="Times New Roman"/>
          <w:b w:val="0"/>
          <w:bCs w:val="0"/>
          <w:sz w:val="20"/>
          <w:szCs w:val="20"/>
          <w:lang w:val="en-US" w:eastAsia="en-US"/>
        </w:rPr>
        <w:t>The sequence of actions outlined below are to be met: [drive modes and use cases to be considered as part of test process] PUSH BUTTON</w:t>
      </w:r>
      <w:r>
        <w:rPr>
          <w:rFonts w:eastAsia="Times New Roman"/>
          <w:b w:val="0"/>
          <w:bCs w:val="0"/>
          <w:sz w:val="20"/>
          <w:szCs w:val="20"/>
          <w:lang w:val="en-US" w:eastAsia="en-US"/>
        </w:rPr>
        <w:t xml:space="preserve"> SYSTEM</w:t>
      </w:r>
    </w:p>
    <w:p w14:paraId="3E06866D" w14:textId="77777777" w:rsidR="00F02237" w:rsidRDefault="00D90A32">
      <w:pPr>
        <w:pStyle w:val="HeadABC"/>
        <w:numPr>
          <w:ilvl w:val="0"/>
          <w:numId w:val="56"/>
        </w:numPr>
        <w:tabs>
          <w:tab w:val="clear" w:pos="2160"/>
        </w:tabs>
        <w:ind w:right="1134"/>
        <w:rPr>
          <w:sz w:val="28"/>
          <w:szCs w:val="32"/>
          <w:lang w:val="en-US"/>
        </w:rPr>
      </w:pPr>
      <w:r>
        <w:rPr>
          <w:rFonts w:eastAsia="Times New Roman"/>
          <w:b w:val="0"/>
          <w:bCs w:val="0"/>
          <w:sz w:val="20"/>
          <w:szCs w:val="20"/>
          <w:lang w:val="en-US" w:eastAsia="en-US"/>
        </w:rPr>
        <w:t>The ignition switch or vehicle master control switch is activated.</w:t>
      </w:r>
    </w:p>
    <w:bookmarkEnd w:id="35"/>
    <w:p w14:paraId="1B5FE8E7" w14:textId="77777777" w:rsidR="00F02237" w:rsidRDefault="00D90A32">
      <w:pPr>
        <w:pStyle w:val="HeadABC"/>
        <w:numPr>
          <w:ilvl w:val="0"/>
          <w:numId w:val="56"/>
        </w:numPr>
        <w:tabs>
          <w:tab w:val="clear" w:pos="2160"/>
        </w:tabs>
        <w:ind w:right="1134"/>
        <w:rPr>
          <w:sz w:val="28"/>
          <w:szCs w:val="32"/>
          <w:lang w:val="en-US"/>
        </w:rPr>
      </w:pPr>
      <w:r>
        <w:rPr>
          <w:rFonts w:eastAsia="Times New Roman"/>
          <w:b w:val="0"/>
          <w:bCs w:val="0"/>
          <w:sz w:val="20"/>
          <w:szCs w:val="20"/>
          <w:lang w:val="en-US" w:eastAsia="en-US"/>
        </w:rPr>
        <w:t>The ignition switch or vehicle master control switch is deactivated.</w:t>
      </w:r>
    </w:p>
    <w:p w14:paraId="4976AF92" w14:textId="77777777" w:rsidR="00F02237" w:rsidRDefault="00D90A32">
      <w:pPr>
        <w:pStyle w:val="HeadABC"/>
        <w:numPr>
          <w:ilvl w:val="0"/>
          <w:numId w:val="56"/>
        </w:numPr>
        <w:tabs>
          <w:tab w:val="clear" w:pos="2160"/>
        </w:tabs>
        <w:ind w:right="1134"/>
        <w:rPr>
          <w:sz w:val="28"/>
          <w:szCs w:val="32"/>
          <w:lang w:val="en-US"/>
        </w:rPr>
      </w:pPr>
      <w:r>
        <w:rPr>
          <w:rFonts w:eastAsia="Times New Roman"/>
          <w:b w:val="0"/>
          <w:bCs w:val="0"/>
          <w:sz w:val="20"/>
          <w:szCs w:val="20"/>
          <w:lang w:val="en-US" w:eastAsia="en-US"/>
        </w:rPr>
        <w:t>The system [device] for physical inspection as specified in paragraph 6.1.3 is not deactivated.</w:t>
      </w:r>
    </w:p>
    <w:p w14:paraId="693A6315" w14:textId="77777777" w:rsidR="00F02237" w:rsidRDefault="00D90A32">
      <w:pPr>
        <w:pStyle w:val="HeadABC"/>
        <w:numPr>
          <w:ilvl w:val="0"/>
          <w:numId w:val="56"/>
        </w:numPr>
        <w:tabs>
          <w:tab w:val="clear" w:pos="2160"/>
        </w:tabs>
        <w:ind w:right="1134"/>
        <w:rPr>
          <w:sz w:val="28"/>
          <w:szCs w:val="32"/>
          <w:lang w:val="en-US"/>
        </w:rPr>
      </w:pPr>
      <w:r>
        <w:rPr>
          <w:rFonts w:eastAsia="Times New Roman"/>
          <w:b w:val="0"/>
          <w:bCs w:val="0"/>
          <w:sz w:val="20"/>
          <w:szCs w:val="20"/>
          <w:lang w:val="en-US" w:eastAsia="en-US"/>
        </w:rPr>
        <w:t>The fulfilment o</w:t>
      </w:r>
      <w:r>
        <w:rPr>
          <w:rFonts w:eastAsia="Times New Roman"/>
          <w:b w:val="0"/>
          <w:bCs w:val="0"/>
          <w:sz w:val="20"/>
          <w:szCs w:val="20"/>
          <w:lang w:val="en-US" w:eastAsia="en-US"/>
        </w:rPr>
        <w:t xml:space="preserve">f warning requirements is checked in accordance with the measurement procedures </w:t>
      </w:r>
      <w:bookmarkStart w:id="36" w:name="_Hlk195614482"/>
      <w:r>
        <w:rPr>
          <w:rFonts w:eastAsia="Times New Roman"/>
          <w:b w:val="0"/>
          <w:bCs w:val="0"/>
          <w:sz w:val="20"/>
          <w:szCs w:val="20"/>
          <w:lang w:val="en-US" w:eastAsia="en-US"/>
        </w:rPr>
        <w:t>for external and internal audible and visual warning requirements as specified in [paragraphs 6.1.5 and 6.1.6]</w:t>
      </w:r>
      <w:bookmarkEnd w:id="36"/>
    </w:p>
    <w:p w14:paraId="68C7BE9C" w14:textId="77777777" w:rsidR="00F02237" w:rsidRDefault="00D90A32">
      <w:pPr>
        <w:pStyle w:val="HeadABC"/>
        <w:numPr>
          <w:ilvl w:val="0"/>
          <w:numId w:val="56"/>
        </w:numPr>
        <w:tabs>
          <w:tab w:val="clear" w:pos="2160"/>
        </w:tabs>
        <w:ind w:right="1134"/>
        <w:rPr>
          <w:sz w:val="28"/>
          <w:szCs w:val="32"/>
          <w:lang w:val="en-US"/>
        </w:rPr>
      </w:pPr>
      <w:bookmarkStart w:id="37" w:name="_Hlk207696956"/>
      <w:r>
        <w:rPr>
          <w:b w:val="0"/>
          <w:sz w:val="20"/>
          <w:szCs w:val="20"/>
          <w:lang w:val="en-US"/>
        </w:rPr>
        <w:t>[The vehicle must be driven at least 200 m for the system to then</w:t>
      </w:r>
      <w:r>
        <w:rPr>
          <w:b w:val="0"/>
          <w:sz w:val="20"/>
          <w:szCs w:val="20"/>
          <w:lang w:val="en-US"/>
        </w:rPr>
        <w:t xml:space="preserve"> be active.]</w:t>
      </w:r>
    </w:p>
    <w:bookmarkEnd w:id="37"/>
    <w:p w14:paraId="47DAF39A" w14:textId="77777777" w:rsidR="00F02237" w:rsidRDefault="00D90A32">
      <w:pPr>
        <w:pStyle w:val="HeadABC"/>
        <w:numPr>
          <w:ilvl w:val="0"/>
          <w:numId w:val="0"/>
        </w:numPr>
        <w:tabs>
          <w:tab w:val="clear" w:pos="2160"/>
        </w:tabs>
        <w:ind w:left="2268" w:right="1134" w:hanging="1134"/>
        <w:rPr>
          <w:rFonts w:eastAsia="Times New Roman"/>
          <w:b w:val="0"/>
          <w:bCs w:val="0"/>
          <w:sz w:val="20"/>
          <w:szCs w:val="20"/>
          <w:lang w:val="en-US" w:eastAsia="en-US"/>
        </w:rPr>
      </w:pPr>
      <w:r>
        <w:rPr>
          <w:rFonts w:eastAsia="Times New Roman"/>
          <w:b w:val="0"/>
          <w:bCs w:val="0"/>
          <w:sz w:val="20"/>
          <w:szCs w:val="20"/>
          <w:lang w:val="en-US" w:eastAsia="en-US"/>
        </w:rPr>
        <w:lastRenderedPageBreak/>
        <w:t>6.4.2.</w:t>
      </w:r>
      <w:r>
        <w:rPr>
          <w:rFonts w:eastAsia="Times New Roman"/>
          <w:b w:val="0"/>
          <w:bCs w:val="0"/>
          <w:sz w:val="20"/>
          <w:szCs w:val="20"/>
          <w:lang w:val="en-US" w:eastAsia="en-US"/>
        </w:rPr>
        <w:tab/>
      </w:r>
      <w:r>
        <w:rPr>
          <w:rFonts w:eastAsia="Times New Roman"/>
          <w:b w:val="0"/>
          <w:bCs w:val="0"/>
          <w:sz w:val="20"/>
          <w:szCs w:val="20"/>
          <w:lang w:val="en-US" w:eastAsia="en-US"/>
        </w:rPr>
        <w:tab/>
      </w:r>
      <w:bookmarkStart w:id="38" w:name="_Hlk205814275"/>
      <w:r>
        <w:rPr>
          <w:rFonts w:eastAsia="Times New Roman"/>
          <w:b w:val="0"/>
          <w:bCs w:val="0"/>
          <w:sz w:val="20"/>
          <w:szCs w:val="20"/>
          <w:lang w:val="en-US" w:eastAsia="en-US"/>
        </w:rPr>
        <w:t>The sequence of actions outlined below are to be met: [drive modes and use cases to be considered as part of test process] DIRECT DETECTION</w:t>
      </w:r>
    </w:p>
    <w:p w14:paraId="35C03070" w14:textId="77777777" w:rsidR="00F02237" w:rsidRDefault="00D90A32">
      <w:pPr>
        <w:pStyle w:val="HeadABC"/>
        <w:numPr>
          <w:ilvl w:val="0"/>
          <w:numId w:val="57"/>
        </w:numPr>
        <w:tabs>
          <w:tab w:val="clear" w:pos="2160"/>
        </w:tabs>
        <w:ind w:right="1134"/>
        <w:rPr>
          <w:sz w:val="28"/>
          <w:szCs w:val="32"/>
          <w:lang w:val="en-US"/>
        </w:rPr>
      </w:pPr>
      <w:r>
        <w:rPr>
          <w:rFonts w:eastAsia="Times New Roman"/>
          <w:b w:val="0"/>
          <w:bCs w:val="0"/>
          <w:sz w:val="20"/>
          <w:szCs w:val="20"/>
          <w:lang w:val="en-US" w:eastAsia="en-US"/>
        </w:rPr>
        <w:t>The ignition switch or vehicle master control switch is activated.</w:t>
      </w:r>
    </w:p>
    <w:bookmarkEnd w:id="38"/>
    <w:p w14:paraId="290F1C32" w14:textId="77777777" w:rsidR="00F02237" w:rsidRDefault="00D90A32">
      <w:pPr>
        <w:pStyle w:val="HeadABC"/>
        <w:numPr>
          <w:ilvl w:val="0"/>
          <w:numId w:val="57"/>
        </w:numPr>
        <w:tabs>
          <w:tab w:val="clear" w:pos="2160"/>
        </w:tabs>
        <w:ind w:right="1134"/>
        <w:rPr>
          <w:sz w:val="28"/>
          <w:szCs w:val="32"/>
          <w:lang w:val="en-US"/>
        </w:rPr>
      </w:pPr>
      <w:r>
        <w:rPr>
          <w:rFonts w:eastAsia="Times New Roman"/>
          <w:b w:val="0"/>
          <w:bCs w:val="0"/>
          <w:sz w:val="20"/>
          <w:szCs w:val="20"/>
          <w:lang w:val="en-US" w:eastAsia="en-US"/>
        </w:rPr>
        <w:t>The ignition switch or vehic</w:t>
      </w:r>
      <w:r>
        <w:rPr>
          <w:rFonts w:eastAsia="Times New Roman"/>
          <w:b w:val="0"/>
          <w:bCs w:val="0"/>
          <w:sz w:val="20"/>
          <w:szCs w:val="20"/>
          <w:lang w:val="en-US" w:eastAsia="en-US"/>
        </w:rPr>
        <w:t>le master control switch is deactivated.</w:t>
      </w:r>
    </w:p>
    <w:p w14:paraId="43B96608" w14:textId="77777777" w:rsidR="00F02237" w:rsidRDefault="00D90A32">
      <w:pPr>
        <w:pStyle w:val="HeadABC"/>
        <w:numPr>
          <w:ilvl w:val="0"/>
          <w:numId w:val="57"/>
        </w:numPr>
        <w:tabs>
          <w:tab w:val="clear" w:pos="2160"/>
        </w:tabs>
        <w:ind w:right="1134"/>
        <w:rPr>
          <w:sz w:val="28"/>
          <w:szCs w:val="32"/>
          <w:lang w:val="en-US"/>
        </w:rPr>
      </w:pPr>
      <w:r>
        <w:rPr>
          <w:rFonts w:eastAsia="Times New Roman"/>
          <w:b w:val="0"/>
          <w:bCs w:val="0"/>
          <w:sz w:val="20"/>
          <w:szCs w:val="20"/>
          <w:lang w:val="en-US" w:eastAsia="en-US"/>
        </w:rPr>
        <w:t>Door closed and locked.</w:t>
      </w:r>
    </w:p>
    <w:p w14:paraId="3A8C1FC4" w14:textId="77777777" w:rsidR="00F02237" w:rsidRDefault="00D90A32">
      <w:pPr>
        <w:pStyle w:val="HeadABC"/>
        <w:numPr>
          <w:ilvl w:val="0"/>
          <w:numId w:val="57"/>
        </w:numPr>
        <w:tabs>
          <w:tab w:val="clear" w:pos="2160"/>
        </w:tabs>
        <w:ind w:right="1134"/>
        <w:rPr>
          <w:sz w:val="28"/>
          <w:szCs w:val="32"/>
          <w:lang w:val="en-US"/>
        </w:rPr>
      </w:pPr>
      <w:r>
        <w:rPr>
          <w:rFonts w:eastAsia="Times New Roman"/>
          <w:b w:val="0"/>
          <w:bCs w:val="0"/>
          <w:sz w:val="20"/>
          <w:szCs w:val="20"/>
          <w:lang w:val="en-US" w:eastAsia="en-US"/>
        </w:rPr>
        <w:t>The fulfilment of warning requirements is checked in accordance with the measurement procedures for external and internal audible and visual warning requirements as specified in [paragraphs 6</w:t>
      </w:r>
      <w:r>
        <w:rPr>
          <w:rFonts w:eastAsia="Times New Roman"/>
          <w:b w:val="0"/>
          <w:bCs w:val="0"/>
          <w:sz w:val="20"/>
          <w:szCs w:val="20"/>
          <w:lang w:val="en-US" w:eastAsia="en-US"/>
        </w:rPr>
        <w:t>.1.5 and 6.1.6]</w:t>
      </w:r>
    </w:p>
    <w:p w14:paraId="2AB13CD8" w14:textId="77777777" w:rsidR="00F02237" w:rsidRDefault="00D90A32">
      <w:pPr>
        <w:pStyle w:val="HeadABC"/>
        <w:numPr>
          <w:ilvl w:val="0"/>
          <w:numId w:val="57"/>
        </w:numPr>
        <w:tabs>
          <w:tab w:val="clear" w:pos="2160"/>
        </w:tabs>
        <w:ind w:right="1134"/>
        <w:rPr>
          <w:sz w:val="28"/>
          <w:szCs w:val="32"/>
          <w:lang w:val="en-US"/>
        </w:rPr>
      </w:pPr>
      <w:r>
        <w:rPr>
          <w:b w:val="0"/>
          <w:sz w:val="20"/>
          <w:szCs w:val="20"/>
          <w:lang w:val="en-US"/>
        </w:rPr>
        <w:t>[The vehicle must be driven at least 200 m for the system to then be active.]</w:t>
      </w:r>
    </w:p>
    <w:p w14:paraId="0A5B9B55" w14:textId="77777777" w:rsidR="00F02237" w:rsidRDefault="00D90A32">
      <w:pPr>
        <w:pStyle w:val="HeadABC"/>
        <w:numPr>
          <w:ilvl w:val="0"/>
          <w:numId w:val="0"/>
        </w:numPr>
        <w:tabs>
          <w:tab w:val="clear" w:pos="2160"/>
        </w:tabs>
        <w:ind w:left="1494" w:right="1134" w:hanging="360"/>
        <w:rPr>
          <w:rFonts w:eastAsia="Times New Roman"/>
          <w:b w:val="0"/>
          <w:bCs w:val="0"/>
          <w:sz w:val="20"/>
          <w:szCs w:val="20"/>
          <w:lang w:val="en-US" w:eastAsia="en-US"/>
        </w:rPr>
      </w:pPr>
      <w:r>
        <w:rPr>
          <w:rFonts w:eastAsia="Times New Roman"/>
          <w:b w:val="0"/>
          <w:bCs w:val="0"/>
          <w:sz w:val="20"/>
          <w:szCs w:val="20"/>
          <w:lang w:val="en-US" w:eastAsia="en-US"/>
        </w:rPr>
        <w:t>6.4.3.</w:t>
      </w:r>
      <w:r>
        <w:rPr>
          <w:rFonts w:eastAsia="Times New Roman"/>
          <w:b w:val="0"/>
          <w:bCs w:val="0"/>
          <w:sz w:val="20"/>
          <w:szCs w:val="20"/>
          <w:lang w:val="en-US" w:eastAsia="en-US"/>
        </w:rPr>
        <w:tab/>
      </w:r>
      <w:r>
        <w:rPr>
          <w:rFonts w:eastAsia="Times New Roman"/>
          <w:b w:val="0"/>
          <w:bCs w:val="0"/>
          <w:sz w:val="20"/>
          <w:szCs w:val="20"/>
          <w:lang w:val="en-US" w:eastAsia="en-US"/>
        </w:rPr>
        <w:tab/>
        <w:t>Measurement procedure of external audible warning requirements</w:t>
      </w:r>
    </w:p>
    <w:p w14:paraId="7762C9FE" w14:textId="77777777" w:rsidR="00F02237" w:rsidRDefault="00D90A32">
      <w:pPr>
        <w:pStyle w:val="HeadABC"/>
        <w:numPr>
          <w:ilvl w:val="0"/>
          <w:numId w:val="0"/>
        </w:numPr>
        <w:tabs>
          <w:tab w:val="clear" w:pos="2160"/>
        </w:tabs>
        <w:ind w:left="2268" w:right="1134"/>
        <w:rPr>
          <w:rFonts w:eastAsia="Times New Roman"/>
          <w:b w:val="0"/>
          <w:bCs w:val="0"/>
          <w:sz w:val="20"/>
          <w:szCs w:val="20"/>
          <w:lang w:val="en-US" w:eastAsia="en-US"/>
        </w:rPr>
      </w:pPr>
      <w:r>
        <w:rPr>
          <w:rFonts w:eastAsia="Times New Roman"/>
          <w:b w:val="0"/>
          <w:bCs w:val="0"/>
          <w:sz w:val="20"/>
          <w:szCs w:val="20"/>
          <w:lang w:val="en-US" w:eastAsia="en-US"/>
        </w:rPr>
        <w:t xml:space="preserve">The microphone center of the audible warning volume measurement device shall be located at </w:t>
      </w:r>
      <w:r>
        <w:rPr>
          <w:rFonts w:eastAsia="Times New Roman"/>
          <w:b w:val="0"/>
          <w:bCs w:val="0"/>
          <w:sz w:val="20"/>
          <w:szCs w:val="20"/>
          <w:lang w:val="en-US" w:eastAsia="en-US"/>
        </w:rPr>
        <w:t xml:space="preserve">2 m ± 0.05 m from the front and rear end of the vehicle and 1.2 m ± 0.05 m above the ground level as shown in Figure X. </w:t>
      </w:r>
    </w:p>
    <w:p w14:paraId="23EC055E" w14:textId="77777777" w:rsidR="00F02237" w:rsidRDefault="00D90A32">
      <w:pPr>
        <w:pStyle w:val="HeadABC"/>
        <w:numPr>
          <w:ilvl w:val="0"/>
          <w:numId w:val="0"/>
        </w:numPr>
        <w:tabs>
          <w:tab w:val="clear" w:pos="2160"/>
        </w:tabs>
        <w:ind w:left="2268" w:right="1134"/>
        <w:rPr>
          <w:rFonts w:eastAsia="Times New Roman"/>
          <w:b w:val="0"/>
          <w:bCs w:val="0"/>
          <w:sz w:val="20"/>
          <w:szCs w:val="20"/>
          <w:lang w:val="en-US" w:eastAsia="en-US"/>
        </w:rPr>
      </w:pPr>
      <w:r>
        <w:rPr>
          <w:rFonts w:eastAsia="Times New Roman"/>
          <w:b w:val="0"/>
          <w:bCs w:val="0"/>
          <w:sz w:val="20"/>
          <w:szCs w:val="20"/>
          <w:lang w:val="en-US" w:eastAsia="en-US"/>
        </w:rPr>
        <w:t>The direction of the microphone center shall be parallel to the ground and on the vertical plane passing through the vehicle center.</w:t>
      </w:r>
    </w:p>
    <w:p w14:paraId="3096B6CC" w14:textId="77777777" w:rsidR="00F02237" w:rsidRDefault="00D90A32">
      <w:pPr>
        <w:pStyle w:val="HeadABC"/>
        <w:numPr>
          <w:ilvl w:val="0"/>
          <w:numId w:val="0"/>
        </w:numPr>
        <w:tabs>
          <w:tab w:val="clear" w:pos="2160"/>
        </w:tabs>
        <w:ind w:left="2268" w:right="1134"/>
        <w:rPr>
          <w:rFonts w:eastAsia="Times New Roman"/>
          <w:b w:val="0"/>
          <w:bCs w:val="0"/>
          <w:sz w:val="20"/>
          <w:szCs w:val="20"/>
          <w:lang w:val="en-US" w:eastAsia="en-US"/>
        </w:rPr>
      </w:pPr>
      <w:r>
        <w:rPr>
          <w:rFonts w:eastAsia="Times New Roman"/>
          <w:b w:val="0"/>
          <w:bCs w:val="0"/>
          <w:sz w:val="20"/>
          <w:szCs w:val="20"/>
          <w:lang w:val="en-US" w:eastAsia="en-US"/>
        </w:rPr>
        <w:t>The measurement shall be conducted for a duration of at least 5 seconds and carried out 3 times.</w:t>
      </w:r>
    </w:p>
    <w:p w14:paraId="20EF8D2C" w14:textId="77777777" w:rsidR="00F02237" w:rsidRDefault="00D90A32">
      <w:pPr>
        <w:pStyle w:val="HeadABC"/>
        <w:numPr>
          <w:ilvl w:val="0"/>
          <w:numId w:val="0"/>
        </w:numPr>
        <w:tabs>
          <w:tab w:val="clear" w:pos="2160"/>
        </w:tabs>
        <w:ind w:left="2268" w:right="1134"/>
        <w:rPr>
          <w:rFonts w:eastAsia="Times New Roman"/>
          <w:b w:val="0"/>
          <w:bCs w:val="0"/>
          <w:sz w:val="20"/>
          <w:szCs w:val="20"/>
          <w:lang w:val="en-US" w:eastAsia="en-US"/>
        </w:rPr>
      </w:pPr>
      <w:r>
        <w:rPr>
          <w:rFonts w:eastAsia="Times New Roman"/>
          <w:b w:val="0"/>
          <w:bCs w:val="0"/>
          <w:sz w:val="20"/>
          <w:szCs w:val="20"/>
          <w:lang w:val="en-US" w:eastAsia="en-US"/>
        </w:rPr>
        <w:t>The maximum value (</w:t>
      </w:r>
      <w:proofErr w:type="spellStart"/>
      <w:r>
        <w:rPr>
          <w:rFonts w:eastAsia="Times New Roman"/>
          <w:b w:val="0"/>
          <w:bCs w:val="0"/>
          <w:sz w:val="20"/>
          <w:szCs w:val="20"/>
          <w:lang w:val="en-US" w:eastAsia="en-US"/>
        </w:rPr>
        <w:t>Fmax</w:t>
      </w:r>
      <w:proofErr w:type="spellEnd"/>
      <w:r>
        <w:rPr>
          <w:rFonts w:eastAsia="Times New Roman"/>
          <w:b w:val="0"/>
          <w:bCs w:val="0"/>
          <w:sz w:val="20"/>
          <w:szCs w:val="20"/>
          <w:lang w:val="en-US" w:eastAsia="en-US"/>
        </w:rPr>
        <w:t>) rounded to the nearest tenth of a decimal point as the measurement value.</w:t>
      </w:r>
    </w:p>
    <w:p w14:paraId="21079B64" w14:textId="77777777" w:rsidR="00F02237" w:rsidRDefault="00D90A32">
      <w:pPr>
        <w:pStyle w:val="HeadABC"/>
        <w:numPr>
          <w:ilvl w:val="0"/>
          <w:numId w:val="0"/>
        </w:numPr>
        <w:tabs>
          <w:tab w:val="clear" w:pos="2160"/>
        </w:tabs>
        <w:ind w:left="2268" w:right="1134"/>
        <w:rPr>
          <w:rFonts w:eastAsia="Times New Roman"/>
          <w:b w:val="0"/>
          <w:bCs w:val="0"/>
          <w:sz w:val="20"/>
          <w:szCs w:val="20"/>
          <w:lang w:val="en-US" w:eastAsia="en-US"/>
        </w:rPr>
      </w:pPr>
      <w:r>
        <w:rPr>
          <w:rFonts w:eastAsia="Times New Roman"/>
          <w:b w:val="0"/>
          <w:bCs w:val="0"/>
          <w:sz w:val="20"/>
          <w:szCs w:val="20"/>
          <w:lang w:val="en-US" w:eastAsia="en-US"/>
        </w:rPr>
        <w:t>The arithmetic mean of the 3 measurements shall be calculate</w:t>
      </w:r>
      <w:r>
        <w:rPr>
          <w:rFonts w:eastAsia="Times New Roman"/>
          <w:b w:val="0"/>
          <w:bCs w:val="0"/>
          <w:sz w:val="20"/>
          <w:szCs w:val="20"/>
          <w:lang w:val="en-US" w:eastAsia="en-US"/>
        </w:rPr>
        <w:t>d, and the calculated value is rounded to the nearest tenth place for the final measurement.</w:t>
      </w:r>
    </w:p>
    <w:p w14:paraId="3CE2F3C5" w14:textId="77777777" w:rsidR="00F02237" w:rsidRDefault="00D90A32">
      <w:pPr>
        <w:pStyle w:val="HeadABC"/>
        <w:numPr>
          <w:ilvl w:val="0"/>
          <w:numId w:val="0"/>
        </w:numPr>
        <w:tabs>
          <w:tab w:val="clear" w:pos="2160"/>
        </w:tabs>
        <w:ind w:left="1494" w:right="1134" w:hanging="360"/>
        <w:rPr>
          <w:rFonts w:eastAsia="Times New Roman"/>
          <w:b w:val="0"/>
          <w:bCs w:val="0"/>
          <w:sz w:val="20"/>
          <w:szCs w:val="20"/>
          <w:lang w:val="en-US" w:eastAsia="en-US"/>
        </w:rPr>
      </w:pPr>
      <w:r>
        <w:rPr>
          <w:rFonts w:eastAsia="Times New Roman"/>
          <w:b w:val="0"/>
          <w:bCs w:val="0"/>
          <w:sz w:val="20"/>
          <w:szCs w:val="20"/>
          <w:lang w:val="en-US" w:eastAsia="en-US"/>
        </w:rPr>
        <w:t>6.4.4.</w:t>
      </w:r>
      <w:r>
        <w:rPr>
          <w:rFonts w:eastAsia="Times New Roman"/>
          <w:b w:val="0"/>
          <w:bCs w:val="0"/>
          <w:sz w:val="20"/>
          <w:szCs w:val="20"/>
          <w:lang w:val="en-US" w:eastAsia="en-US"/>
        </w:rPr>
        <w:tab/>
      </w:r>
      <w:r>
        <w:rPr>
          <w:rFonts w:eastAsia="Times New Roman"/>
          <w:b w:val="0"/>
          <w:bCs w:val="0"/>
          <w:sz w:val="20"/>
          <w:szCs w:val="20"/>
          <w:lang w:val="en-US" w:eastAsia="en-US"/>
        </w:rPr>
        <w:tab/>
        <w:t>Measurement procedure of external visual warning requirements</w:t>
      </w:r>
    </w:p>
    <w:p w14:paraId="69AE9A1D" w14:textId="77777777" w:rsidR="00F02237" w:rsidRDefault="00D90A32">
      <w:pPr>
        <w:pStyle w:val="HeadABC"/>
        <w:numPr>
          <w:ilvl w:val="0"/>
          <w:numId w:val="0"/>
        </w:numPr>
        <w:tabs>
          <w:tab w:val="clear" w:pos="2160"/>
        </w:tabs>
        <w:ind w:left="1494" w:right="1134" w:hanging="360"/>
        <w:rPr>
          <w:rFonts w:eastAsia="Times New Roman"/>
          <w:b w:val="0"/>
          <w:bCs w:val="0"/>
          <w:sz w:val="20"/>
          <w:szCs w:val="20"/>
          <w:lang w:val="en-US" w:eastAsia="en-US"/>
        </w:rPr>
      </w:pPr>
      <w:r>
        <w:rPr>
          <w:rFonts w:eastAsia="Times New Roman"/>
          <w:b w:val="0"/>
          <w:bCs w:val="0"/>
          <w:sz w:val="20"/>
          <w:szCs w:val="20"/>
          <w:lang w:val="en-US" w:eastAsia="en-US"/>
        </w:rPr>
        <w:tab/>
      </w:r>
      <w:r>
        <w:rPr>
          <w:rFonts w:eastAsia="Times New Roman"/>
          <w:b w:val="0"/>
          <w:bCs w:val="0"/>
          <w:sz w:val="20"/>
          <w:szCs w:val="20"/>
          <w:lang w:val="en-US" w:eastAsia="en-US"/>
        </w:rPr>
        <w:tab/>
      </w:r>
      <w:r>
        <w:rPr>
          <w:rFonts w:eastAsia="Times New Roman"/>
          <w:b w:val="0"/>
          <w:bCs w:val="0"/>
          <w:sz w:val="20"/>
          <w:szCs w:val="20"/>
          <w:lang w:val="en-US" w:eastAsia="en-US"/>
        </w:rPr>
        <w:tab/>
        <w:t>Use of existing lighting equipment.</w:t>
      </w:r>
    </w:p>
    <w:p w14:paraId="2B649E23" w14:textId="77777777" w:rsidR="00F02237" w:rsidRDefault="00D90A32">
      <w:pPr>
        <w:pStyle w:val="HeadABC"/>
        <w:numPr>
          <w:ilvl w:val="0"/>
          <w:numId w:val="0"/>
        </w:numPr>
        <w:tabs>
          <w:tab w:val="clear" w:pos="2160"/>
        </w:tabs>
        <w:ind w:left="1494" w:right="1134" w:hanging="360"/>
        <w:rPr>
          <w:rFonts w:eastAsia="Times New Roman"/>
          <w:b w:val="0"/>
          <w:bCs w:val="0"/>
          <w:sz w:val="20"/>
          <w:szCs w:val="20"/>
          <w:lang w:val="en-US" w:eastAsia="en-US"/>
        </w:rPr>
      </w:pPr>
      <w:r>
        <w:rPr>
          <w:rFonts w:eastAsia="Times New Roman"/>
          <w:b w:val="0"/>
          <w:bCs w:val="0"/>
          <w:sz w:val="20"/>
          <w:szCs w:val="20"/>
          <w:lang w:val="en-US" w:eastAsia="en-US"/>
        </w:rPr>
        <w:t>6.5.</w:t>
      </w:r>
      <w:r>
        <w:rPr>
          <w:rFonts w:eastAsia="Times New Roman"/>
          <w:b w:val="0"/>
          <w:bCs w:val="0"/>
          <w:sz w:val="20"/>
          <w:szCs w:val="20"/>
          <w:lang w:val="en-US" w:eastAsia="en-US"/>
        </w:rPr>
        <w:tab/>
      </w:r>
      <w:r>
        <w:rPr>
          <w:rFonts w:eastAsia="Times New Roman"/>
          <w:b w:val="0"/>
          <w:bCs w:val="0"/>
          <w:sz w:val="20"/>
          <w:szCs w:val="20"/>
          <w:lang w:val="en-US" w:eastAsia="en-US"/>
        </w:rPr>
        <w:tab/>
      </w:r>
      <w:r>
        <w:rPr>
          <w:rFonts w:eastAsia="Times New Roman"/>
          <w:b w:val="0"/>
          <w:bCs w:val="0"/>
          <w:sz w:val="20"/>
          <w:szCs w:val="20"/>
          <w:lang w:val="en-US" w:eastAsia="en-US"/>
        </w:rPr>
        <w:tab/>
        <w:t>Physical inspection and direct detection system</w:t>
      </w:r>
      <w:r>
        <w:rPr>
          <w:rFonts w:eastAsia="Times New Roman"/>
          <w:b w:val="0"/>
          <w:bCs w:val="0"/>
          <w:sz w:val="20"/>
          <w:szCs w:val="20"/>
          <w:lang w:val="en-US" w:eastAsia="en-US"/>
        </w:rPr>
        <w:t xml:space="preserve"> [maintenance/service/repair]</w:t>
      </w:r>
    </w:p>
    <w:p w14:paraId="567ED8DC" w14:textId="77777777" w:rsidR="00F02237" w:rsidRDefault="00F02237">
      <w:pPr>
        <w:pStyle w:val="HeadABC"/>
        <w:numPr>
          <w:ilvl w:val="0"/>
          <w:numId w:val="0"/>
        </w:numPr>
        <w:tabs>
          <w:tab w:val="clear" w:pos="2160"/>
        </w:tabs>
        <w:ind w:left="1494" w:right="1134" w:hanging="360"/>
        <w:rPr>
          <w:rFonts w:eastAsia="Times New Roman"/>
          <w:b w:val="0"/>
          <w:bCs w:val="0"/>
          <w:sz w:val="20"/>
          <w:szCs w:val="20"/>
          <w:lang w:val="en-US" w:eastAsia="en-US"/>
        </w:rPr>
      </w:pPr>
    </w:p>
    <w:p w14:paraId="322BE617" w14:textId="77777777" w:rsidR="00F02237" w:rsidRDefault="00D90A32">
      <w:pPr>
        <w:pStyle w:val="HeadABC"/>
        <w:numPr>
          <w:ilvl w:val="0"/>
          <w:numId w:val="0"/>
        </w:numPr>
        <w:tabs>
          <w:tab w:val="clear" w:pos="2160"/>
        </w:tabs>
        <w:ind w:left="2268" w:right="1134" w:hanging="1134"/>
        <w:rPr>
          <w:rFonts w:eastAsia="Times New Roman"/>
          <w:bCs w:val="0"/>
          <w:sz w:val="28"/>
          <w:szCs w:val="28"/>
          <w:lang w:val="en-US" w:eastAsia="en-US"/>
        </w:rPr>
      </w:pPr>
      <w:r>
        <w:rPr>
          <w:rFonts w:eastAsia="Times New Roman"/>
          <w:bCs w:val="0"/>
          <w:sz w:val="28"/>
          <w:szCs w:val="28"/>
          <w:lang w:val="en-US" w:eastAsia="en-US"/>
        </w:rPr>
        <w:t xml:space="preserve">7. Specific Performance Requirements </w:t>
      </w:r>
      <w:bookmarkStart w:id="39" w:name="_Hlk207967809"/>
      <w:r>
        <w:rPr>
          <w:rFonts w:eastAsia="Times New Roman"/>
          <w:bCs w:val="0"/>
          <w:sz w:val="28"/>
          <w:szCs w:val="28"/>
          <w:lang w:val="en-US" w:eastAsia="en-US"/>
        </w:rPr>
        <w:t>Category 1-1 and Category 2 with GVM not exceeding 3500kg</w:t>
      </w:r>
      <w:bookmarkEnd w:id="39"/>
    </w:p>
    <w:p w14:paraId="18C386CC" w14:textId="77777777" w:rsidR="00F02237" w:rsidRDefault="00D90A32">
      <w:pPr>
        <w:pStyle w:val="HeadABC"/>
        <w:numPr>
          <w:ilvl w:val="0"/>
          <w:numId w:val="0"/>
        </w:numPr>
        <w:tabs>
          <w:tab w:val="clear" w:pos="2160"/>
        </w:tabs>
        <w:ind w:left="2268" w:right="1134" w:firstLine="6"/>
        <w:rPr>
          <w:rFonts w:eastAsia="Times New Roman"/>
          <w:b w:val="0"/>
          <w:bCs w:val="0"/>
          <w:sz w:val="20"/>
          <w:szCs w:val="20"/>
          <w:lang w:val="en-US" w:eastAsia="en-US"/>
        </w:rPr>
      </w:pPr>
      <w:r>
        <w:rPr>
          <w:b w:val="0"/>
          <w:sz w:val="20"/>
          <w:szCs w:val="20"/>
          <w:lang w:val="en"/>
        </w:rPr>
        <w:t xml:space="preserve">This section specifies the </w:t>
      </w:r>
      <w:r>
        <w:rPr>
          <w:rFonts w:eastAsia="SimSun"/>
          <w:b w:val="0"/>
          <w:sz w:val="20"/>
          <w:szCs w:val="20"/>
          <w:lang w:eastAsia="zh-CN"/>
        </w:rPr>
        <w:t xml:space="preserve">system </w:t>
      </w:r>
      <w:r>
        <w:rPr>
          <w:b w:val="0"/>
          <w:sz w:val="20"/>
          <w:szCs w:val="20"/>
          <w:lang w:val="en"/>
        </w:rPr>
        <w:t xml:space="preserve">performance requirements for category 1-1 and category 2 </w:t>
      </w:r>
      <w:r>
        <w:rPr>
          <w:rFonts w:eastAsiaTheme="minorEastAsia" w:hint="eastAsia"/>
          <w:b w:val="0"/>
          <w:sz w:val="20"/>
          <w:szCs w:val="20"/>
          <w:lang w:val="en"/>
        </w:rPr>
        <w:t xml:space="preserve">with </w:t>
      </w:r>
      <w:r>
        <w:rPr>
          <w:rFonts w:eastAsiaTheme="minorEastAsia"/>
          <w:b w:val="0"/>
          <w:sz w:val="20"/>
          <w:szCs w:val="20"/>
        </w:rPr>
        <w:t>GVM not exceeding 3,500kg</w:t>
      </w:r>
      <w:r>
        <w:rPr>
          <w:rFonts w:eastAsiaTheme="minorEastAsia" w:hint="eastAsia"/>
          <w:b w:val="0"/>
          <w:sz w:val="20"/>
          <w:szCs w:val="20"/>
          <w:lang w:val="en"/>
        </w:rPr>
        <w:t>.</w:t>
      </w:r>
    </w:p>
    <w:p w14:paraId="742AFA02" w14:textId="77777777" w:rsidR="00F02237" w:rsidRDefault="00D90A32">
      <w:pPr>
        <w:pStyle w:val="HeadABC"/>
        <w:numPr>
          <w:ilvl w:val="0"/>
          <w:numId w:val="0"/>
        </w:numPr>
        <w:tabs>
          <w:tab w:val="clear" w:pos="2160"/>
        </w:tabs>
        <w:ind w:left="2268" w:right="1134" w:hanging="1134"/>
        <w:rPr>
          <w:rFonts w:eastAsia="Times New Roman"/>
          <w:b w:val="0"/>
          <w:bCs w:val="0"/>
          <w:sz w:val="20"/>
          <w:szCs w:val="20"/>
          <w:lang w:val="en-US" w:eastAsia="en-US"/>
        </w:rPr>
      </w:pPr>
      <w:r>
        <w:rPr>
          <w:rFonts w:eastAsia="Times New Roman"/>
          <w:b w:val="0"/>
          <w:bCs w:val="0"/>
          <w:sz w:val="20"/>
          <w:szCs w:val="20"/>
          <w:lang w:val="en-US" w:eastAsia="en-US"/>
        </w:rPr>
        <w:t>7.1.</w:t>
      </w:r>
      <w:r>
        <w:rPr>
          <w:rFonts w:eastAsia="Times New Roman"/>
          <w:b w:val="0"/>
          <w:bCs w:val="0"/>
          <w:sz w:val="20"/>
          <w:szCs w:val="20"/>
          <w:lang w:val="en-US" w:eastAsia="en-US"/>
        </w:rPr>
        <w:tab/>
      </w:r>
      <w:commentRangeStart w:id="40"/>
      <w:r>
        <w:rPr>
          <w:rFonts w:eastAsiaTheme="minorEastAsia" w:hint="eastAsia"/>
          <w:b w:val="0"/>
          <w:sz w:val="20"/>
          <w:szCs w:val="20"/>
        </w:rPr>
        <w:t>T</w:t>
      </w:r>
      <w:r>
        <w:rPr>
          <w:rFonts w:eastAsiaTheme="minorEastAsia"/>
          <w:b w:val="0"/>
          <w:sz w:val="20"/>
          <w:szCs w:val="20"/>
        </w:rPr>
        <w:t xml:space="preserve">he system </w:t>
      </w:r>
      <w:r>
        <w:rPr>
          <w:rFonts w:eastAsiaTheme="minorEastAsia" w:hint="eastAsia"/>
          <w:b w:val="0"/>
          <w:sz w:val="20"/>
          <w:szCs w:val="20"/>
        </w:rPr>
        <w:t>shall</w:t>
      </w:r>
      <w:r>
        <w:rPr>
          <w:rFonts w:eastAsiaTheme="minorEastAsia"/>
          <w:b w:val="0"/>
          <w:sz w:val="20"/>
          <w:szCs w:val="20"/>
        </w:rPr>
        <w:t xml:space="preserve"> detect CLIV events for all rear designated seating position</w:t>
      </w:r>
      <w:r>
        <w:rPr>
          <w:rFonts w:eastAsiaTheme="minorEastAsia" w:hint="eastAsia"/>
          <w:b w:val="0"/>
          <w:sz w:val="20"/>
          <w:szCs w:val="20"/>
        </w:rPr>
        <w:t>s</w:t>
      </w:r>
      <w:r>
        <w:rPr>
          <w:rFonts w:eastAsiaTheme="minorEastAsia"/>
          <w:b w:val="0"/>
          <w:sz w:val="20"/>
          <w:szCs w:val="20"/>
        </w:rPr>
        <w:t xml:space="preserve"> that can accommodate a CRS</w:t>
      </w:r>
      <w:r>
        <w:rPr>
          <w:rFonts w:eastAsiaTheme="minorEastAsia" w:hint="eastAsia"/>
          <w:b w:val="0"/>
          <w:sz w:val="20"/>
          <w:szCs w:val="20"/>
        </w:rPr>
        <w:t>.</w:t>
      </w:r>
      <w:r>
        <w:rPr>
          <w:rFonts w:eastAsiaTheme="minorEastAsia"/>
          <w:b w:val="0"/>
          <w:sz w:val="20"/>
          <w:szCs w:val="20"/>
        </w:rPr>
        <w:t xml:space="preserve"> </w:t>
      </w:r>
      <w:commentRangeEnd w:id="40"/>
      <w:r>
        <w:rPr>
          <w:rStyle w:val="CommentReference"/>
          <w:b w:val="0"/>
          <w:sz w:val="20"/>
          <w:szCs w:val="20"/>
        </w:rPr>
        <w:commentReference w:id="40"/>
      </w:r>
    </w:p>
    <w:p w14:paraId="5C86BA43" w14:textId="77777777" w:rsidR="00F02237" w:rsidRDefault="00D90A32">
      <w:pPr>
        <w:pStyle w:val="HeadABC"/>
        <w:numPr>
          <w:ilvl w:val="0"/>
          <w:numId w:val="0"/>
        </w:numPr>
        <w:tabs>
          <w:tab w:val="clear" w:pos="2160"/>
        </w:tabs>
        <w:ind w:left="2268" w:right="1134" w:hanging="1134"/>
        <w:rPr>
          <w:rFonts w:eastAsiaTheme="minorEastAsia"/>
          <w:b w:val="0"/>
          <w:sz w:val="20"/>
          <w:szCs w:val="20"/>
          <w:lang w:val="en"/>
        </w:rPr>
      </w:pPr>
      <w:r>
        <w:rPr>
          <w:rFonts w:eastAsia="Times New Roman"/>
          <w:b w:val="0"/>
          <w:bCs w:val="0"/>
          <w:sz w:val="20"/>
          <w:szCs w:val="20"/>
          <w:lang w:val="en-US" w:eastAsia="en-US"/>
        </w:rPr>
        <w:lastRenderedPageBreak/>
        <w:t>7.2.</w:t>
      </w:r>
      <w:r>
        <w:rPr>
          <w:rFonts w:eastAsia="Times New Roman"/>
          <w:b w:val="0"/>
          <w:bCs w:val="0"/>
          <w:sz w:val="20"/>
          <w:szCs w:val="20"/>
          <w:lang w:val="en-US" w:eastAsia="en-US"/>
        </w:rPr>
        <w:tab/>
      </w:r>
      <w:r>
        <w:rPr>
          <w:rFonts w:eastAsiaTheme="minorEastAsia" w:hint="eastAsia"/>
          <w:b w:val="0"/>
          <w:sz w:val="20"/>
          <w:szCs w:val="20"/>
          <w:lang w:val="en"/>
        </w:rPr>
        <w:t>[T</w:t>
      </w:r>
      <w:r>
        <w:rPr>
          <w:rFonts w:eastAsiaTheme="minorEastAsia"/>
          <w:b w:val="0"/>
          <w:sz w:val="20"/>
          <w:szCs w:val="20"/>
          <w:lang w:val="en"/>
        </w:rPr>
        <w:t xml:space="preserve">he system shall be </w:t>
      </w:r>
      <w:r>
        <w:rPr>
          <w:rFonts w:eastAsiaTheme="minorEastAsia" w:hint="eastAsia"/>
          <w:b w:val="0"/>
          <w:sz w:val="20"/>
          <w:szCs w:val="20"/>
          <w:lang w:val="en"/>
        </w:rPr>
        <w:t>d</w:t>
      </w:r>
      <w:r>
        <w:rPr>
          <w:rFonts w:eastAsiaTheme="minorEastAsia"/>
          <w:b w:val="0"/>
          <w:sz w:val="20"/>
          <w:szCs w:val="20"/>
          <w:lang w:val="en"/>
        </w:rPr>
        <w:t>efault ON</w:t>
      </w:r>
      <w:r>
        <w:rPr>
          <w:rFonts w:eastAsiaTheme="minorEastAsia" w:hint="eastAsia"/>
          <w:b w:val="0"/>
          <w:sz w:val="20"/>
          <w:szCs w:val="20"/>
          <w:lang w:val="en"/>
        </w:rPr>
        <w:t>.]</w:t>
      </w:r>
      <w:r>
        <w:rPr>
          <w:rStyle w:val="CommentReference"/>
          <w:b w:val="0"/>
          <w:sz w:val="20"/>
          <w:szCs w:val="20"/>
        </w:rPr>
        <w:commentReference w:id="41"/>
      </w:r>
    </w:p>
    <w:p w14:paraId="6310CEB8" w14:textId="77777777" w:rsidR="00F02237" w:rsidRDefault="00D90A32">
      <w:pPr>
        <w:pStyle w:val="HeadABC"/>
        <w:numPr>
          <w:ilvl w:val="0"/>
          <w:numId w:val="0"/>
        </w:numPr>
        <w:tabs>
          <w:tab w:val="clear" w:pos="2160"/>
        </w:tabs>
        <w:ind w:left="2268" w:right="1134"/>
        <w:rPr>
          <w:rFonts w:eastAsia="SimSun"/>
          <w:b w:val="0"/>
          <w:bCs w:val="0"/>
          <w:color w:val="FF0000"/>
          <w:sz w:val="20"/>
          <w:szCs w:val="20"/>
          <w:lang w:val="en-US" w:eastAsia="zh-CN"/>
        </w:rPr>
      </w:pPr>
      <w:r>
        <w:rPr>
          <w:rFonts w:eastAsia="SimSun" w:hint="eastAsia"/>
          <w:b w:val="0"/>
          <w:bCs w:val="0"/>
          <w:color w:val="FF0000"/>
          <w:sz w:val="20"/>
          <w:szCs w:val="20"/>
          <w:lang w:val="en-US" w:eastAsia="zh-CN"/>
        </w:rPr>
        <w:t>The default setting of the system shall be ON.</w:t>
      </w:r>
    </w:p>
    <w:p w14:paraId="44F3C0F7" w14:textId="77777777" w:rsidR="00F02237" w:rsidRDefault="00D90A32">
      <w:pPr>
        <w:pStyle w:val="HeadABC"/>
        <w:numPr>
          <w:ilvl w:val="0"/>
          <w:numId w:val="0"/>
        </w:numPr>
        <w:tabs>
          <w:tab w:val="clear" w:pos="2160"/>
        </w:tabs>
        <w:ind w:left="2268" w:right="1134" w:hanging="1134"/>
        <w:rPr>
          <w:rFonts w:eastAsiaTheme="minorEastAsia"/>
          <w:b w:val="0"/>
          <w:sz w:val="20"/>
          <w:szCs w:val="20"/>
          <w:lang w:val="en"/>
        </w:rPr>
      </w:pPr>
      <w:r>
        <w:rPr>
          <w:rFonts w:eastAsia="Times New Roman"/>
          <w:b w:val="0"/>
          <w:bCs w:val="0"/>
          <w:sz w:val="20"/>
          <w:szCs w:val="20"/>
          <w:lang w:val="en-US" w:eastAsia="en-US"/>
        </w:rPr>
        <w:t>7.3.</w:t>
      </w:r>
      <w:r>
        <w:rPr>
          <w:rFonts w:eastAsia="Times New Roman"/>
          <w:b w:val="0"/>
          <w:bCs w:val="0"/>
          <w:sz w:val="20"/>
          <w:szCs w:val="20"/>
          <w:lang w:val="en-US" w:eastAsia="en-US"/>
        </w:rPr>
        <w:tab/>
      </w:r>
      <w:r>
        <w:rPr>
          <w:rFonts w:eastAsiaTheme="minorEastAsia"/>
          <w:b w:val="0"/>
          <w:sz w:val="20"/>
          <w:szCs w:val="20"/>
          <w:lang w:val="en"/>
        </w:rPr>
        <w:t>Deactivation of the system</w:t>
      </w:r>
    </w:p>
    <w:p w14:paraId="049B1073" w14:textId="77777777" w:rsidR="00F02237" w:rsidRDefault="00D90A32">
      <w:pPr>
        <w:spacing w:before="240" w:after="120"/>
        <w:ind w:left="2268" w:right="1134" w:hanging="108"/>
        <w:rPr>
          <w:rFonts w:eastAsiaTheme="minorEastAsia"/>
          <w:lang w:val="en"/>
        </w:rPr>
      </w:pPr>
      <w:r>
        <w:rPr>
          <w:bCs/>
          <w:lang w:val="en-US"/>
        </w:rPr>
        <w:tab/>
      </w:r>
      <w:r>
        <w:rPr>
          <w:rFonts w:eastAsiaTheme="minorEastAsia"/>
          <w:lang w:val="en"/>
        </w:rPr>
        <w:t>It is allowed to temporar</w:t>
      </w:r>
      <w:r>
        <w:rPr>
          <w:rFonts w:eastAsiaTheme="minorEastAsia"/>
          <w:lang w:val="en"/>
        </w:rPr>
        <w:t>ily deactivate the system for a single journey or long term, provided that the following requirements are met:</w:t>
      </w:r>
    </w:p>
    <w:p w14:paraId="7F7A4172" w14:textId="77777777" w:rsidR="00F02237" w:rsidRDefault="00D90A32">
      <w:pPr>
        <w:pStyle w:val="HeadABC"/>
        <w:numPr>
          <w:ilvl w:val="0"/>
          <w:numId w:val="0"/>
        </w:numPr>
        <w:tabs>
          <w:tab w:val="clear" w:pos="2160"/>
        </w:tabs>
        <w:ind w:left="2268" w:right="1134" w:hanging="1134"/>
        <w:rPr>
          <w:rFonts w:eastAsia="Times New Roman"/>
          <w:b w:val="0"/>
          <w:bCs w:val="0"/>
          <w:sz w:val="20"/>
          <w:szCs w:val="20"/>
          <w:lang w:val="en-US" w:eastAsia="en-US"/>
        </w:rPr>
      </w:pPr>
      <w:r>
        <w:rPr>
          <w:rFonts w:eastAsia="Times New Roman"/>
          <w:b w:val="0"/>
          <w:bCs w:val="0"/>
          <w:sz w:val="20"/>
          <w:szCs w:val="20"/>
          <w:lang w:val="en-US" w:eastAsia="en-US"/>
        </w:rPr>
        <w:t>7.3.1.</w:t>
      </w:r>
      <w:r>
        <w:rPr>
          <w:rFonts w:eastAsia="Times New Roman"/>
          <w:b w:val="0"/>
          <w:bCs w:val="0"/>
          <w:sz w:val="20"/>
          <w:szCs w:val="20"/>
          <w:lang w:val="en-US" w:eastAsia="en-US"/>
        </w:rPr>
        <w:tab/>
        <w:t xml:space="preserve">The process of deactivation for a single journey shall be more complicated than a short push of a button to avoid deactivation of the </w:t>
      </w:r>
      <w:r>
        <w:rPr>
          <w:rFonts w:eastAsia="Times New Roman"/>
          <w:b w:val="0"/>
          <w:bCs w:val="0"/>
          <w:sz w:val="20"/>
          <w:szCs w:val="20"/>
          <w:lang w:val="en-US" w:eastAsia="en-US"/>
        </w:rPr>
        <w:t>system inadvertently, it should be a different process to that required for delay and cancellation of a signal.</w:t>
      </w:r>
    </w:p>
    <w:p w14:paraId="33761F04" w14:textId="77777777" w:rsidR="00F02237" w:rsidRDefault="00D90A32">
      <w:pPr>
        <w:pStyle w:val="HeadABC"/>
        <w:numPr>
          <w:ilvl w:val="0"/>
          <w:numId w:val="0"/>
        </w:numPr>
        <w:tabs>
          <w:tab w:val="clear" w:pos="2160"/>
        </w:tabs>
        <w:ind w:left="2268" w:right="1134" w:hanging="1134"/>
        <w:rPr>
          <w:rFonts w:eastAsia="SimSun"/>
          <w:b w:val="0"/>
          <w:bCs w:val="0"/>
          <w:strike/>
          <w:color w:val="FF0000"/>
          <w:sz w:val="20"/>
          <w:szCs w:val="20"/>
          <w:lang w:val="en-US" w:eastAsia="zh-CN"/>
        </w:rPr>
      </w:pPr>
      <w:r>
        <w:rPr>
          <w:rFonts w:eastAsia="SimSun" w:hint="eastAsia"/>
          <w:b w:val="0"/>
          <w:bCs w:val="0"/>
          <w:color w:val="FF0000"/>
          <w:sz w:val="20"/>
          <w:szCs w:val="20"/>
          <w:lang w:val="en-US" w:eastAsia="zh-CN"/>
        </w:rPr>
        <w:t>7.3.2.</w:t>
      </w:r>
      <w:r>
        <w:rPr>
          <w:rFonts w:eastAsia="Times New Roman"/>
          <w:b w:val="0"/>
          <w:bCs w:val="0"/>
          <w:color w:val="FF0000"/>
          <w:sz w:val="20"/>
          <w:szCs w:val="20"/>
          <w:lang w:val="en-US" w:eastAsia="en-US"/>
        </w:rPr>
        <w:tab/>
      </w:r>
      <w:r>
        <w:rPr>
          <w:rFonts w:eastAsia="Times New Roman" w:hint="eastAsia"/>
          <w:b w:val="0"/>
          <w:bCs w:val="0"/>
          <w:strike/>
          <w:sz w:val="20"/>
          <w:szCs w:val="20"/>
          <w:lang w:val="en-US" w:eastAsia="en-US"/>
        </w:rPr>
        <w:t xml:space="preserve">[A long-term system deactivation shall be performed via the manufacturer or manufacturer’s representative.] at the request of registered </w:t>
      </w:r>
      <w:r>
        <w:rPr>
          <w:rFonts w:eastAsia="Times New Roman" w:hint="eastAsia"/>
          <w:b w:val="0"/>
          <w:bCs w:val="0"/>
          <w:strike/>
          <w:sz w:val="20"/>
          <w:szCs w:val="20"/>
          <w:lang w:val="en-US" w:eastAsia="en-US"/>
        </w:rPr>
        <w:t>[keeper]/owner of the vehicle.</w:t>
      </w:r>
      <w:r>
        <w:rPr>
          <w:rFonts w:eastAsia="SimSun" w:hint="eastAsia"/>
          <w:b w:val="0"/>
          <w:bCs w:val="0"/>
          <w:strike/>
          <w:sz w:val="20"/>
          <w:szCs w:val="20"/>
          <w:lang w:val="en-US" w:eastAsia="zh-CN"/>
        </w:rPr>
        <w:t>]</w:t>
      </w:r>
    </w:p>
    <w:p w14:paraId="356FBC2D" w14:textId="77777777" w:rsidR="00F02237" w:rsidRDefault="00D90A32">
      <w:pPr>
        <w:pStyle w:val="HeadABC"/>
        <w:numPr>
          <w:ilvl w:val="0"/>
          <w:numId w:val="0"/>
        </w:numPr>
        <w:tabs>
          <w:tab w:val="clear" w:pos="2160"/>
        </w:tabs>
        <w:ind w:left="2268" w:right="1134"/>
        <w:rPr>
          <w:rFonts w:eastAsia="SimSun"/>
          <w:b w:val="0"/>
          <w:bCs w:val="0"/>
          <w:color w:val="FF0000"/>
          <w:sz w:val="20"/>
          <w:szCs w:val="20"/>
          <w:shd w:val="clear" w:color="auto" w:fill="93CDDD" w:themeFill="accent5" w:themeFillTint="98"/>
          <w:lang w:val="en-US" w:eastAsia="zh-CN"/>
        </w:rPr>
      </w:pPr>
      <w:r>
        <w:rPr>
          <w:rFonts w:eastAsia="Times New Roman"/>
          <w:b w:val="0"/>
          <w:bCs w:val="0"/>
          <w:color w:val="FF0000"/>
          <w:sz w:val="20"/>
          <w:szCs w:val="20"/>
          <w:shd w:val="clear" w:color="auto" w:fill="FFFFFF" w:themeFill="background1"/>
          <w:lang w:val="en-US" w:eastAsia="en-US"/>
        </w:rPr>
        <w:t>A long-term system deactivation shall be performed via</w:t>
      </w:r>
      <w:r>
        <w:rPr>
          <w:rFonts w:eastAsia="SimSun" w:hint="eastAsia"/>
          <w:b w:val="0"/>
          <w:bCs w:val="0"/>
          <w:color w:val="FF0000"/>
          <w:sz w:val="20"/>
          <w:szCs w:val="20"/>
          <w:shd w:val="clear" w:color="auto" w:fill="FFFFFF" w:themeFill="background1"/>
          <w:lang w:val="en-US" w:eastAsia="zh-CN"/>
        </w:rPr>
        <w:t>:</w:t>
      </w:r>
    </w:p>
    <w:p w14:paraId="35BFEE36" w14:textId="77777777" w:rsidR="00F02237" w:rsidRDefault="00D90A32">
      <w:pPr>
        <w:pStyle w:val="HeadABC"/>
        <w:numPr>
          <w:ilvl w:val="0"/>
          <w:numId w:val="58"/>
        </w:numPr>
        <w:tabs>
          <w:tab w:val="clear" w:pos="2520"/>
        </w:tabs>
        <w:ind w:right="1134"/>
        <w:rPr>
          <w:rFonts w:eastAsia="SimSun"/>
          <w:b w:val="0"/>
          <w:bCs w:val="0"/>
          <w:color w:val="FF0000"/>
          <w:sz w:val="20"/>
          <w:szCs w:val="20"/>
          <w:shd w:val="clear" w:color="auto" w:fill="93CDDD" w:themeFill="accent5" w:themeFillTint="98"/>
          <w:lang w:val="en-US" w:eastAsia="zh-CN"/>
        </w:rPr>
      </w:pPr>
      <w:r>
        <w:rPr>
          <w:rFonts w:eastAsia="Times New Roman" w:hint="eastAsia"/>
          <w:b w:val="0"/>
          <w:bCs w:val="0"/>
          <w:color w:val="FF0000"/>
          <w:sz w:val="20"/>
          <w:szCs w:val="20"/>
          <w:shd w:val="clear" w:color="auto" w:fill="FFFFFF" w:themeFill="background1"/>
          <w:lang w:val="en-US" w:eastAsia="en-US"/>
        </w:rPr>
        <w:t>the manufacturer or manufacturer</w:t>
      </w:r>
      <w:r>
        <w:rPr>
          <w:rFonts w:eastAsia="Times New Roman"/>
          <w:b w:val="0"/>
          <w:bCs w:val="0"/>
          <w:color w:val="FF0000"/>
          <w:sz w:val="20"/>
          <w:szCs w:val="20"/>
          <w:shd w:val="clear" w:color="auto" w:fill="FFFFFF" w:themeFill="background1"/>
          <w:lang w:val="en-US" w:eastAsia="en-US"/>
        </w:rPr>
        <w:t>’</w:t>
      </w:r>
      <w:r>
        <w:rPr>
          <w:rFonts w:eastAsia="Times New Roman" w:hint="eastAsia"/>
          <w:b w:val="0"/>
          <w:bCs w:val="0"/>
          <w:color w:val="FF0000"/>
          <w:sz w:val="20"/>
          <w:szCs w:val="20"/>
          <w:shd w:val="clear" w:color="auto" w:fill="FFFFFF" w:themeFill="background1"/>
          <w:lang w:val="en-US" w:eastAsia="en-US"/>
        </w:rPr>
        <w:t xml:space="preserve">s representative at the request of registered </w:t>
      </w:r>
      <w:r>
        <w:rPr>
          <w:rFonts w:eastAsia="Times New Roman" w:hint="eastAsia"/>
          <w:b w:val="0"/>
          <w:bCs w:val="0"/>
          <w:color w:val="FF0000"/>
          <w:sz w:val="20"/>
          <w:szCs w:val="20"/>
          <w:shd w:val="clear" w:color="auto" w:fill="FFFFFF" w:themeFill="background1"/>
          <w:lang w:val="en-US" w:eastAsia="zh-CN"/>
        </w:rPr>
        <w:t>owner</w:t>
      </w:r>
      <w:r>
        <w:rPr>
          <w:rFonts w:eastAsia="Times New Roman" w:hint="eastAsia"/>
          <w:b w:val="0"/>
          <w:bCs w:val="0"/>
          <w:color w:val="FF0000"/>
          <w:sz w:val="20"/>
          <w:szCs w:val="20"/>
          <w:shd w:val="clear" w:color="auto" w:fill="FFFFFF" w:themeFill="background1"/>
          <w:lang w:val="en-US" w:eastAsia="en-US"/>
        </w:rPr>
        <w:t>/</w:t>
      </w:r>
      <w:r>
        <w:rPr>
          <w:rFonts w:eastAsia="Times New Roman" w:hint="eastAsia"/>
          <w:b w:val="0"/>
          <w:bCs w:val="0"/>
          <w:color w:val="FF0000"/>
          <w:sz w:val="20"/>
          <w:szCs w:val="20"/>
          <w:shd w:val="clear" w:color="auto" w:fill="FFFFFF" w:themeFill="background1"/>
          <w:lang w:val="en-US" w:eastAsia="zh-CN"/>
        </w:rPr>
        <w:t>us</w:t>
      </w:r>
      <w:r>
        <w:rPr>
          <w:rFonts w:eastAsia="Times New Roman" w:hint="eastAsia"/>
          <w:b w:val="0"/>
          <w:bCs w:val="0"/>
          <w:color w:val="FF0000"/>
          <w:sz w:val="20"/>
          <w:szCs w:val="20"/>
          <w:shd w:val="clear" w:color="auto" w:fill="FFFFFF" w:themeFill="background1"/>
          <w:lang w:val="en-US" w:eastAsia="en-US"/>
        </w:rPr>
        <w:t>er of the vehicle</w:t>
      </w:r>
      <w:r>
        <w:rPr>
          <w:rFonts w:eastAsia="SimSun" w:hint="eastAsia"/>
          <w:b w:val="0"/>
          <w:bCs w:val="0"/>
          <w:color w:val="FF0000"/>
          <w:sz w:val="20"/>
          <w:szCs w:val="20"/>
          <w:shd w:val="clear" w:color="auto" w:fill="FFFFFF" w:themeFill="background1"/>
          <w:lang w:val="en-US" w:eastAsia="zh-CN"/>
        </w:rPr>
        <w:t xml:space="preserve">, </w:t>
      </w:r>
      <w:r>
        <w:rPr>
          <w:rFonts w:eastAsia="Times New Roman" w:hint="eastAsia"/>
          <w:b w:val="0"/>
          <w:bCs w:val="0"/>
          <w:color w:val="FF0000"/>
          <w:sz w:val="20"/>
          <w:szCs w:val="20"/>
          <w:shd w:val="clear" w:color="auto" w:fill="FFFFFF" w:themeFill="background1"/>
          <w:lang w:val="en-US" w:eastAsia="zh-CN"/>
        </w:rPr>
        <w:t>or</w:t>
      </w:r>
    </w:p>
    <w:p w14:paraId="6D71398A" w14:textId="77777777" w:rsidR="00F02237" w:rsidRDefault="00D90A32">
      <w:pPr>
        <w:pStyle w:val="HeadABC"/>
        <w:numPr>
          <w:ilvl w:val="0"/>
          <w:numId w:val="58"/>
        </w:numPr>
        <w:tabs>
          <w:tab w:val="clear" w:pos="2520"/>
        </w:tabs>
        <w:ind w:right="1134"/>
        <w:rPr>
          <w:rFonts w:eastAsia="Times New Roman"/>
          <w:b w:val="0"/>
          <w:bCs w:val="0"/>
          <w:color w:val="FF0000"/>
          <w:sz w:val="20"/>
          <w:szCs w:val="20"/>
          <w:shd w:val="clear" w:color="auto" w:fill="FFFFFF" w:themeFill="background1"/>
          <w:lang w:val="en-US" w:eastAsia="ko-KR"/>
        </w:rPr>
      </w:pPr>
      <w:r>
        <w:rPr>
          <w:rFonts w:eastAsia="Times New Roman" w:hint="eastAsia"/>
          <w:b w:val="0"/>
          <w:bCs w:val="0"/>
          <w:color w:val="FF0000"/>
          <w:sz w:val="20"/>
          <w:szCs w:val="20"/>
          <w:shd w:val="clear" w:color="auto" w:fill="FFFFFF" w:themeFill="background1"/>
          <w:lang w:val="en-US" w:eastAsia="ko-KR"/>
        </w:rPr>
        <w:t xml:space="preserve">the owner/user of vehicle, </w:t>
      </w:r>
      <w:r>
        <w:rPr>
          <w:rFonts w:eastAsia="Times New Roman" w:hint="eastAsia"/>
          <w:b w:val="0"/>
          <w:bCs w:val="0"/>
          <w:color w:val="FF0000"/>
          <w:sz w:val="20"/>
          <w:szCs w:val="20"/>
          <w:shd w:val="clear" w:color="auto" w:fill="FFFFFF" w:themeFill="background1"/>
          <w:lang w:val="en-US" w:eastAsia="zh-CN"/>
        </w:rPr>
        <w:t xml:space="preserve">but the period shall not exceed 30 days, </w:t>
      </w:r>
      <w:r>
        <w:rPr>
          <w:rFonts w:eastAsia="Times New Roman" w:hint="eastAsia"/>
          <w:b w:val="0"/>
          <w:bCs w:val="0"/>
          <w:color w:val="FF0000"/>
          <w:sz w:val="20"/>
          <w:szCs w:val="20"/>
          <w:shd w:val="clear" w:color="auto" w:fill="FFFFFF" w:themeFill="background1"/>
          <w:lang w:val="en-US" w:eastAsia="ko-KR"/>
        </w:rPr>
        <w:t xml:space="preserve">and the </w:t>
      </w:r>
      <w:r>
        <w:rPr>
          <w:rFonts w:eastAsia="Times New Roman" w:hint="eastAsia"/>
          <w:b w:val="0"/>
          <w:bCs w:val="0"/>
          <w:color w:val="FF0000"/>
          <w:sz w:val="20"/>
          <w:szCs w:val="20"/>
          <w:shd w:val="clear" w:color="auto" w:fill="FFFFFF" w:themeFill="background1"/>
          <w:lang w:val="en-US" w:eastAsia="zh-CN"/>
        </w:rPr>
        <w:t>system</w:t>
      </w:r>
      <w:r>
        <w:rPr>
          <w:rFonts w:eastAsia="Times New Roman" w:hint="eastAsia"/>
          <w:b w:val="0"/>
          <w:bCs w:val="0"/>
          <w:color w:val="FF0000"/>
          <w:sz w:val="20"/>
          <w:szCs w:val="20"/>
          <w:shd w:val="clear" w:color="auto" w:fill="FFFFFF" w:themeFill="background1"/>
          <w:lang w:val="en-US" w:eastAsia="ko-KR"/>
        </w:rPr>
        <w:t xml:space="preserve"> </w:t>
      </w:r>
      <w:r>
        <w:rPr>
          <w:rFonts w:eastAsia="Times New Roman" w:hint="eastAsia"/>
          <w:b w:val="0"/>
          <w:bCs w:val="0"/>
          <w:color w:val="FF0000"/>
          <w:sz w:val="20"/>
          <w:szCs w:val="20"/>
          <w:shd w:val="clear" w:color="auto" w:fill="FFFFFF" w:themeFill="background1"/>
          <w:lang w:val="en-US" w:eastAsia="zh-CN"/>
        </w:rPr>
        <w:t>shall</w:t>
      </w:r>
      <w:r>
        <w:rPr>
          <w:rFonts w:eastAsia="Times New Roman" w:hint="eastAsia"/>
          <w:b w:val="0"/>
          <w:bCs w:val="0"/>
          <w:color w:val="FF0000"/>
          <w:sz w:val="20"/>
          <w:szCs w:val="20"/>
          <w:shd w:val="clear" w:color="auto" w:fill="FFFFFF" w:themeFill="background1"/>
          <w:lang w:val="en-US" w:eastAsia="ko-KR"/>
        </w:rPr>
        <w:t xml:space="preserve"> be automatically re</w:t>
      </w:r>
      <w:r>
        <w:rPr>
          <w:rFonts w:eastAsia="Times New Roman" w:hint="eastAsia"/>
          <w:b w:val="0"/>
          <w:bCs w:val="0"/>
          <w:color w:val="FF0000"/>
          <w:sz w:val="20"/>
          <w:szCs w:val="20"/>
          <w:shd w:val="clear" w:color="auto" w:fill="FFFFFF" w:themeFill="background1"/>
          <w:lang w:val="en-US" w:eastAsia="zh-CN"/>
        </w:rPr>
        <w:t>instated</w:t>
      </w:r>
      <w:r>
        <w:rPr>
          <w:rFonts w:eastAsia="Times New Roman" w:hint="eastAsia"/>
          <w:b w:val="0"/>
          <w:bCs w:val="0"/>
          <w:color w:val="FF0000"/>
          <w:sz w:val="20"/>
          <w:szCs w:val="20"/>
          <w:shd w:val="clear" w:color="auto" w:fill="FFFFFF" w:themeFill="background1"/>
          <w:lang w:val="en-US" w:eastAsia="ko-KR"/>
        </w:rPr>
        <w:t xml:space="preserve"> immediately after the long-term deactivation period is over. The process of deactivation</w:t>
      </w:r>
      <w:r>
        <w:rPr>
          <w:rFonts w:eastAsia="SimSun" w:hint="eastAsia"/>
          <w:b w:val="0"/>
          <w:bCs w:val="0"/>
          <w:color w:val="FF0000"/>
          <w:sz w:val="20"/>
          <w:szCs w:val="20"/>
          <w:shd w:val="clear" w:color="auto" w:fill="FFFFFF" w:themeFill="background1"/>
          <w:lang w:val="en-US" w:eastAsia="zh-CN"/>
        </w:rPr>
        <w:t xml:space="preserve"> shall as per in 7.3.1.</w:t>
      </w:r>
    </w:p>
    <w:p w14:paraId="6B5ADADF" w14:textId="77777777" w:rsidR="00F02237" w:rsidRDefault="00D90A32">
      <w:pPr>
        <w:pStyle w:val="HeadABC"/>
        <w:numPr>
          <w:ilvl w:val="0"/>
          <w:numId w:val="0"/>
        </w:numPr>
        <w:tabs>
          <w:tab w:val="clear" w:pos="2160"/>
        </w:tabs>
        <w:ind w:left="2268" w:right="1134" w:hanging="1134"/>
        <w:rPr>
          <w:rFonts w:eastAsia="SimSun"/>
          <w:b w:val="0"/>
          <w:bCs w:val="0"/>
          <w:strike/>
          <w:sz w:val="20"/>
          <w:szCs w:val="20"/>
          <w:lang w:val="en-US" w:eastAsia="zh-CN"/>
        </w:rPr>
      </w:pPr>
      <w:r>
        <w:rPr>
          <w:rFonts w:eastAsia="Times New Roman"/>
          <w:b w:val="0"/>
          <w:bCs w:val="0"/>
          <w:sz w:val="20"/>
          <w:szCs w:val="20"/>
          <w:lang w:val="en-US" w:eastAsia="en-US"/>
        </w:rPr>
        <w:tab/>
      </w:r>
      <w:r>
        <w:rPr>
          <w:rFonts w:eastAsia="Times New Roman" w:hint="eastAsia"/>
          <w:b w:val="0"/>
          <w:bCs w:val="0"/>
          <w:strike/>
          <w:sz w:val="20"/>
          <w:szCs w:val="20"/>
          <w:lang w:val="en-US" w:eastAsia="en-US"/>
        </w:rPr>
        <w:t>[</w:t>
      </w:r>
      <w:r>
        <w:rPr>
          <w:rFonts w:eastAsia="Times New Roman"/>
          <w:b w:val="0"/>
          <w:bCs w:val="0"/>
          <w:strike/>
          <w:sz w:val="20"/>
          <w:szCs w:val="20"/>
          <w:lang w:val="en-US" w:eastAsia="en-US"/>
        </w:rPr>
        <w:t xml:space="preserve">In the case that a facility for a long-term </w:t>
      </w:r>
      <w:r>
        <w:rPr>
          <w:rFonts w:eastAsia="Times New Roman"/>
          <w:b w:val="0"/>
          <w:bCs w:val="0"/>
          <w:strike/>
          <w:sz w:val="20"/>
          <w:szCs w:val="20"/>
          <w:lang w:val="en-US" w:eastAsia="en-US"/>
        </w:rPr>
        <w:t>deactivation is provided, it shall require a sequence of operations to deactivate, that are detailed only in the manufacturer's technical manual and/or which requires the use of tools (mechanical, electrical, digital, etc.) that are not provided with the v</w:t>
      </w:r>
      <w:r>
        <w:rPr>
          <w:rFonts w:eastAsia="Times New Roman"/>
          <w:b w:val="0"/>
          <w:bCs w:val="0"/>
          <w:strike/>
          <w:sz w:val="20"/>
          <w:szCs w:val="20"/>
          <w:lang w:val="en-US" w:eastAsia="en-US"/>
        </w:rPr>
        <w:t>ehicle.</w:t>
      </w:r>
      <w:r>
        <w:rPr>
          <w:rFonts w:eastAsia="Times New Roman" w:hint="eastAsia"/>
          <w:b w:val="0"/>
          <w:bCs w:val="0"/>
          <w:strike/>
          <w:sz w:val="20"/>
          <w:szCs w:val="20"/>
          <w:lang w:val="en-US" w:eastAsia="en-US"/>
        </w:rPr>
        <w:t>]</w:t>
      </w:r>
      <w:r>
        <w:rPr>
          <w:rFonts w:eastAsia="SimSun" w:hint="eastAsia"/>
          <w:b w:val="0"/>
          <w:bCs w:val="0"/>
          <w:strike/>
          <w:sz w:val="20"/>
          <w:szCs w:val="20"/>
          <w:lang w:val="en-US" w:eastAsia="zh-CN"/>
        </w:rPr>
        <w:t xml:space="preserve"> </w:t>
      </w:r>
    </w:p>
    <w:p w14:paraId="660082D8" w14:textId="77777777" w:rsidR="00F02237" w:rsidRDefault="00D90A32">
      <w:pPr>
        <w:pStyle w:val="HeadABC"/>
        <w:numPr>
          <w:ilvl w:val="0"/>
          <w:numId w:val="0"/>
        </w:numPr>
        <w:tabs>
          <w:tab w:val="clear" w:pos="2160"/>
        </w:tabs>
        <w:ind w:left="2268" w:right="1134" w:hanging="1134"/>
        <w:rPr>
          <w:rFonts w:eastAsia="Times New Roman"/>
          <w:b w:val="0"/>
          <w:bCs w:val="0"/>
          <w:sz w:val="20"/>
          <w:szCs w:val="20"/>
          <w:lang w:val="en-US" w:eastAsia="en-US"/>
        </w:rPr>
      </w:pPr>
      <w:r>
        <w:rPr>
          <w:rFonts w:eastAsia="Times New Roman"/>
          <w:b w:val="0"/>
          <w:bCs w:val="0"/>
          <w:sz w:val="20"/>
          <w:szCs w:val="20"/>
          <w:lang w:val="en-US" w:eastAsia="en-US"/>
        </w:rPr>
        <w:tab/>
      </w:r>
      <w:r>
        <w:rPr>
          <w:rFonts w:eastAsia="Times New Roman" w:hint="eastAsia"/>
          <w:b w:val="0"/>
          <w:bCs w:val="0"/>
          <w:sz w:val="20"/>
          <w:szCs w:val="20"/>
          <w:lang w:val="en-US" w:eastAsia="en-US"/>
        </w:rPr>
        <w:t>[tell-tail/text/symbol warning]</w:t>
      </w:r>
    </w:p>
    <w:p w14:paraId="550D1ECC" w14:textId="77777777" w:rsidR="00F02237" w:rsidRDefault="00D90A32">
      <w:pPr>
        <w:pStyle w:val="HeadABC"/>
        <w:numPr>
          <w:ilvl w:val="0"/>
          <w:numId w:val="0"/>
        </w:numPr>
        <w:tabs>
          <w:tab w:val="clear" w:pos="2160"/>
        </w:tabs>
        <w:ind w:left="2268" w:right="1134" w:hanging="1134"/>
        <w:rPr>
          <w:rFonts w:eastAsiaTheme="minorEastAsia"/>
          <w:b w:val="0"/>
          <w:sz w:val="20"/>
          <w:szCs w:val="20"/>
          <w:lang w:val="en"/>
        </w:rPr>
      </w:pPr>
      <w:r>
        <w:rPr>
          <w:rFonts w:eastAsiaTheme="minorEastAsia"/>
          <w:b w:val="0"/>
          <w:sz w:val="20"/>
          <w:szCs w:val="20"/>
          <w:lang w:val="en"/>
        </w:rPr>
        <w:t>7.3.2.</w:t>
      </w:r>
      <w:r>
        <w:rPr>
          <w:rFonts w:eastAsiaTheme="minorEastAsia"/>
          <w:b w:val="0"/>
          <w:sz w:val="20"/>
          <w:szCs w:val="20"/>
          <w:lang w:val="en"/>
        </w:rPr>
        <w:tab/>
      </w:r>
      <w:commentRangeStart w:id="42"/>
      <w:r>
        <w:rPr>
          <w:rFonts w:eastAsiaTheme="minorEastAsia" w:hint="eastAsia"/>
          <w:b w:val="0"/>
          <w:sz w:val="20"/>
          <w:szCs w:val="20"/>
          <w:lang w:val="en"/>
        </w:rPr>
        <w:t>[It</w:t>
      </w:r>
      <w:r>
        <w:rPr>
          <w:rFonts w:eastAsiaTheme="minorEastAsia"/>
          <w:b w:val="0"/>
          <w:sz w:val="20"/>
          <w:szCs w:val="20"/>
          <w:lang w:val="en"/>
        </w:rPr>
        <w:t xml:space="preserve"> shall not be </w:t>
      </w:r>
      <w:r>
        <w:rPr>
          <w:rFonts w:eastAsiaTheme="minorEastAsia" w:hint="eastAsia"/>
          <w:b w:val="0"/>
          <w:sz w:val="20"/>
          <w:szCs w:val="20"/>
          <w:lang w:val="en"/>
        </w:rPr>
        <w:t>possible</w:t>
      </w:r>
      <w:r>
        <w:rPr>
          <w:rFonts w:eastAsiaTheme="minorEastAsia"/>
          <w:b w:val="0"/>
          <w:sz w:val="20"/>
          <w:szCs w:val="20"/>
          <w:lang w:val="en"/>
        </w:rPr>
        <w:t xml:space="preserve"> to deactivate individual parts of the system.</w:t>
      </w:r>
      <w:r>
        <w:rPr>
          <w:rFonts w:eastAsiaTheme="minorEastAsia" w:hint="eastAsia"/>
          <w:b w:val="0"/>
          <w:sz w:val="20"/>
          <w:szCs w:val="20"/>
          <w:lang w:val="en"/>
        </w:rPr>
        <w:t>]</w:t>
      </w:r>
      <w:commentRangeEnd w:id="42"/>
      <w:r>
        <w:rPr>
          <w:rFonts w:eastAsiaTheme="minorEastAsia"/>
          <w:b w:val="0"/>
          <w:szCs w:val="20"/>
          <w:lang w:val="en"/>
        </w:rPr>
        <w:commentReference w:id="42"/>
      </w:r>
    </w:p>
    <w:p w14:paraId="1C086973" w14:textId="77777777" w:rsidR="00F02237" w:rsidRDefault="00D90A32">
      <w:pPr>
        <w:pStyle w:val="HeadABC"/>
        <w:numPr>
          <w:ilvl w:val="0"/>
          <w:numId w:val="0"/>
        </w:numPr>
        <w:tabs>
          <w:tab w:val="clear" w:pos="2160"/>
        </w:tabs>
        <w:ind w:left="2268" w:right="1134" w:hanging="1134"/>
        <w:rPr>
          <w:rFonts w:eastAsia="Times New Roman"/>
          <w:b w:val="0"/>
          <w:bCs w:val="0"/>
          <w:sz w:val="20"/>
          <w:szCs w:val="20"/>
          <w:lang w:val="en-US" w:eastAsia="en-US"/>
        </w:rPr>
      </w:pPr>
      <w:r>
        <w:rPr>
          <w:rFonts w:eastAsia="Times New Roman"/>
          <w:b w:val="0"/>
          <w:bCs w:val="0"/>
          <w:sz w:val="20"/>
          <w:szCs w:val="20"/>
          <w:lang w:val="en-US" w:eastAsia="en-US"/>
        </w:rPr>
        <w:t>7.3.3.</w:t>
      </w:r>
      <w:r>
        <w:rPr>
          <w:rFonts w:eastAsia="Times New Roman"/>
          <w:b w:val="0"/>
          <w:bCs w:val="0"/>
          <w:sz w:val="20"/>
          <w:szCs w:val="20"/>
          <w:lang w:val="en-US" w:eastAsia="en-US"/>
        </w:rPr>
        <w:tab/>
        <w:t>After a temporary deactivation, the system</w:t>
      </w:r>
      <w:r>
        <w:rPr>
          <w:rFonts w:eastAsia="Times New Roman" w:hint="eastAsia"/>
          <w:b w:val="0"/>
          <w:bCs w:val="0"/>
          <w:sz w:val="20"/>
          <w:szCs w:val="20"/>
          <w:lang w:val="en-US" w:eastAsia="en-US"/>
        </w:rPr>
        <w:t xml:space="preserve"> function</w:t>
      </w:r>
      <w:r>
        <w:rPr>
          <w:rFonts w:eastAsia="Times New Roman"/>
          <w:b w:val="0"/>
          <w:bCs w:val="0"/>
          <w:sz w:val="20"/>
          <w:szCs w:val="20"/>
          <w:lang w:val="en-US" w:eastAsia="en-US"/>
        </w:rPr>
        <w:t xml:space="preserve"> shall</w:t>
      </w:r>
      <w:r>
        <w:rPr>
          <w:rFonts w:eastAsia="Times New Roman" w:hint="eastAsia"/>
          <w:b w:val="0"/>
          <w:bCs w:val="0"/>
          <w:sz w:val="20"/>
          <w:szCs w:val="20"/>
          <w:lang w:val="en-US" w:eastAsia="en-US"/>
        </w:rPr>
        <w:t xml:space="preserve"> be</w:t>
      </w:r>
      <w:r>
        <w:rPr>
          <w:rFonts w:eastAsia="Times New Roman"/>
          <w:b w:val="0"/>
          <w:bCs w:val="0"/>
          <w:sz w:val="20"/>
          <w:szCs w:val="20"/>
          <w:lang w:val="en-US" w:eastAsia="en-US"/>
        </w:rPr>
        <w:t xml:space="preserve"> automatically re</w:t>
      </w:r>
      <w:r>
        <w:rPr>
          <w:rFonts w:eastAsia="Times New Roman" w:hint="eastAsia"/>
          <w:b w:val="0"/>
          <w:bCs w:val="0"/>
          <w:sz w:val="20"/>
          <w:szCs w:val="20"/>
          <w:lang w:val="en-US" w:eastAsia="en-US"/>
        </w:rPr>
        <w:t>instated</w:t>
      </w:r>
      <w:r>
        <w:rPr>
          <w:rFonts w:eastAsia="SimSun" w:hint="eastAsia"/>
          <w:b w:val="0"/>
          <w:bCs w:val="0"/>
          <w:sz w:val="20"/>
          <w:szCs w:val="20"/>
          <w:lang w:val="en-US" w:eastAsia="zh-CN"/>
        </w:rPr>
        <w:t xml:space="preserve"> </w:t>
      </w:r>
      <w:r>
        <w:rPr>
          <w:rFonts w:eastAsia="SimSun" w:hint="eastAsia"/>
          <w:b w:val="0"/>
          <w:bCs w:val="0"/>
          <w:color w:val="FF0000"/>
          <w:sz w:val="20"/>
          <w:szCs w:val="20"/>
          <w:lang w:val="en-US" w:eastAsia="zh-CN"/>
        </w:rPr>
        <w:t>for the next journey</w:t>
      </w:r>
      <w:r>
        <w:rPr>
          <w:rFonts w:eastAsia="Times New Roman" w:hint="eastAsia"/>
          <w:b w:val="0"/>
          <w:bCs w:val="0"/>
          <w:sz w:val="20"/>
          <w:szCs w:val="20"/>
          <w:lang w:val="en-US" w:eastAsia="en-US"/>
        </w:rPr>
        <w:t>.</w:t>
      </w:r>
    </w:p>
    <w:p w14:paraId="3C3FCBA7" w14:textId="77777777" w:rsidR="00F02237" w:rsidRDefault="00D90A32">
      <w:pPr>
        <w:pStyle w:val="HeadABC"/>
        <w:numPr>
          <w:ilvl w:val="0"/>
          <w:numId w:val="0"/>
        </w:numPr>
        <w:tabs>
          <w:tab w:val="clear" w:pos="2160"/>
        </w:tabs>
        <w:ind w:left="2268" w:right="1134" w:hanging="1134"/>
        <w:rPr>
          <w:rFonts w:eastAsia="Times New Roman"/>
          <w:b w:val="0"/>
          <w:bCs w:val="0"/>
          <w:sz w:val="20"/>
          <w:szCs w:val="20"/>
          <w:lang w:val="en-US" w:eastAsia="en-US"/>
        </w:rPr>
      </w:pPr>
      <w:r>
        <w:rPr>
          <w:rFonts w:eastAsia="Times New Roman"/>
          <w:b w:val="0"/>
          <w:bCs w:val="0"/>
          <w:sz w:val="20"/>
          <w:szCs w:val="20"/>
          <w:lang w:val="en-US" w:eastAsia="en-US"/>
        </w:rPr>
        <w:t>7.3.4.</w:t>
      </w:r>
      <w:r>
        <w:rPr>
          <w:rFonts w:eastAsia="Times New Roman"/>
          <w:b w:val="0"/>
          <w:bCs w:val="0"/>
          <w:sz w:val="20"/>
          <w:szCs w:val="20"/>
          <w:lang w:val="en-US" w:eastAsia="en-US"/>
        </w:rPr>
        <w:tab/>
      </w:r>
      <w:r>
        <w:rPr>
          <w:rFonts w:eastAsia="Times New Roman" w:hint="eastAsia"/>
          <w:b w:val="0"/>
          <w:bCs w:val="0"/>
          <w:sz w:val="20"/>
          <w:szCs w:val="20"/>
          <w:lang w:val="en-US" w:eastAsia="en-US"/>
        </w:rPr>
        <w:t>[</w:t>
      </w:r>
      <w:commentRangeStart w:id="43"/>
      <w:r>
        <w:rPr>
          <w:rFonts w:eastAsia="Times New Roman"/>
          <w:b w:val="0"/>
          <w:bCs w:val="0"/>
          <w:sz w:val="20"/>
          <w:szCs w:val="20"/>
          <w:lang w:val="en-US" w:eastAsia="en-US"/>
        </w:rPr>
        <w:t xml:space="preserve">When </w:t>
      </w:r>
      <w:r>
        <w:rPr>
          <w:rFonts w:eastAsia="Times New Roman" w:hint="eastAsia"/>
          <w:b w:val="0"/>
          <w:bCs w:val="0"/>
          <w:sz w:val="20"/>
          <w:szCs w:val="20"/>
          <w:lang w:val="en-US" w:eastAsia="en-US"/>
        </w:rPr>
        <w:t>the</w:t>
      </w:r>
      <w:r>
        <w:rPr>
          <w:rFonts w:eastAsia="Times New Roman"/>
          <w:b w:val="0"/>
          <w:bCs w:val="0"/>
          <w:sz w:val="20"/>
          <w:szCs w:val="20"/>
          <w:lang w:val="en-US" w:eastAsia="en-US"/>
        </w:rPr>
        <w:t xml:space="preserve"> system</w:t>
      </w:r>
      <w:r>
        <w:rPr>
          <w:rFonts w:eastAsia="Times New Roman" w:hint="eastAsia"/>
          <w:b w:val="0"/>
          <w:bCs w:val="0"/>
          <w:sz w:val="20"/>
          <w:szCs w:val="20"/>
          <w:lang w:val="en-US" w:eastAsia="en-US"/>
        </w:rPr>
        <w:t xml:space="preserve"> function</w:t>
      </w:r>
      <w:r>
        <w:rPr>
          <w:rFonts w:eastAsia="Times New Roman"/>
          <w:b w:val="0"/>
          <w:bCs w:val="0"/>
          <w:sz w:val="20"/>
          <w:szCs w:val="20"/>
          <w:lang w:val="en-US" w:eastAsia="en-US"/>
        </w:rPr>
        <w:t xml:space="preserve"> is deactivated, the inactive status of the system </w:t>
      </w:r>
      <w:r>
        <w:rPr>
          <w:rFonts w:eastAsia="Times New Roman" w:hint="eastAsia"/>
          <w:b w:val="0"/>
          <w:bCs w:val="0"/>
          <w:sz w:val="20"/>
          <w:szCs w:val="20"/>
          <w:lang w:val="en-US" w:eastAsia="en-US"/>
        </w:rPr>
        <w:t>shall</w:t>
      </w:r>
      <w:r>
        <w:rPr>
          <w:rFonts w:eastAsia="Times New Roman"/>
          <w:b w:val="0"/>
          <w:bCs w:val="0"/>
          <w:sz w:val="20"/>
          <w:szCs w:val="20"/>
          <w:lang w:val="en-US" w:eastAsia="en-US"/>
        </w:rPr>
        <w:t xml:space="preserve"> be indicated by a dedicated telltale that is clearly visible to the driver. The telltale </w:t>
      </w:r>
      <w:r>
        <w:rPr>
          <w:rFonts w:eastAsia="Times New Roman" w:hint="eastAsia"/>
          <w:b w:val="0"/>
          <w:bCs w:val="0"/>
          <w:sz w:val="20"/>
          <w:szCs w:val="20"/>
          <w:lang w:val="en-US" w:eastAsia="en-US"/>
        </w:rPr>
        <w:t>shall</w:t>
      </w:r>
      <w:r>
        <w:rPr>
          <w:rFonts w:eastAsia="Times New Roman"/>
          <w:b w:val="0"/>
          <w:bCs w:val="0"/>
          <w:sz w:val="20"/>
          <w:szCs w:val="20"/>
          <w:lang w:val="en-US" w:eastAsia="en-US"/>
        </w:rPr>
        <w:t xml:space="preserve"> be displayed for no less than 10 seconds from the moment of deactivation. The same te</w:t>
      </w:r>
      <w:r>
        <w:rPr>
          <w:rFonts w:eastAsia="Times New Roman"/>
          <w:b w:val="0"/>
          <w:bCs w:val="0"/>
          <w:sz w:val="20"/>
          <w:szCs w:val="20"/>
          <w:lang w:val="en-US" w:eastAsia="en-US"/>
        </w:rPr>
        <w:t>lltale is also required for duration of no less than 5 seconds after turning the ignition off.</w:t>
      </w:r>
      <w:r>
        <w:rPr>
          <w:rFonts w:eastAsia="Times New Roman" w:hint="eastAsia"/>
          <w:b w:val="0"/>
          <w:bCs w:val="0"/>
          <w:sz w:val="20"/>
          <w:szCs w:val="20"/>
          <w:lang w:val="en-US" w:eastAsia="en-US"/>
        </w:rPr>
        <w:t>]</w:t>
      </w:r>
      <w:commentRangeEnd w:id="43"/>
      <w:r>
        <w:rPr>
          <w:rFonts w:eastAsia="Times New Roman"/>
          <w:b w:val="0"/>
          <w:bCs w:val="0"/>
          <w:sz w:val="20"/>
          <w:szCs w:val="20"/>
          <w:lang w:val="en-US" w:eastAsia="en-US"/>
        </w:rPr>
        <w:commentReference w:id="43"/>
      </w:r>
    </w:p>
    <w:p w14:paraId="2075F23A" w14:textId="77777777" w:rsidR="00F02237" w:rsidRDefault="00D90A32">
      <w:pPr>
        <w:pStyle w:val="HeadABC"/>
        <w:numPr>
          <w:ilvl w:val="0"/>
          <w:numId w:val="0"/>
        </w:numPr>
        <w:tabs>
          <w:tab w:val="clear" w:pos="2160"/>
        </w:tabs>
        <w:ind w:left="2268" w:right="1134" w:hanging="1134"/>
        <w:rPr>
          <w:rFonts w:eastAsia="Times New Roman"/>
          <w:b w:val="0"/>
          <w:bCs w:val="0"/>
          <w:sz w:val="20"/>
          <w:szCs w:val="20"/>
          <w:lang w:val="en-US" w:eastAsia="en-US"/>
        </w:rPr>
      </w:pPr>
      <w:r>
        <w:rPr>
          <w:rFonts w:eastAsia="Times New Roman"/>
          <w:b w:val="0"/>
          <w:bCs w:val="0"/>
          <w:sz w:val="20"/>
          <w:szCs w:val="20"/>
          <w:lang w:val="en-US" w:eastAsia="en-US"/>
        </w:rPr>
        <w:t>7.3.5.</w:t>
      </w:r>
      <w:r>
        <w:rPr>
          <w:rFonts w:eastAsia="Times New Roman"/>
          <w:b w:val="0"/>
          <w:bCs w:val="0"/>
          <w:sz w:val="20"/>
          <w:szCs w:val="20"/>
          <w:lang w:val="en-US" w:eastAsia="en-US"/>
        </w:rPr>
        <w:tab/>
        <w:t>When there is no physical means to </w:t>
      </w:r>
      <w:r>
        <w:rPr>
          <w:rFonts w:eastAsia="Times New Roman" w:hint="eastAsia"/>
          <w:b w:val="0"/>
          <w:bCs w:val="0"/>
          <w:sz w:val="20"/>
          <w:szCs w:val="20"/>
          <w:lang w:val="en-US" w:eastAsia="en-US"/>
        </w:rPr>
        <w:t xml:space="preserve">turn </w:t>
      </w:r>
      <w:r>
        <w:rPr>
          <w:rFonts w:eastAsia="SimSun" w:hint="eastAsia"/>
          <w:b w:val="0"/>
          <w:bCs w:val="0"/>
          <w:color w:val="FF0000"/>
          <w:sz w:val="20"/>
          <w:szCs w:val="20"/>
          <w:lang w:val="en-US" w:eastAsia="zh-CN"/>
        </w:rPr>
        <w:t>the ignition switch</w:t>
      </w:r>
      <w:r>
        <w:rPr>
          <w:rFonts w:eastAsia="SimSun" w:hint="eastAsia"/>
          <w:b w:val="0"/>
          <w:bCs w:val="0"/>
          <w:sz w:val="20"/>
          <w:szCs w:val="20"/>
          <w:lang w:val="en-US" w:eastAsia="zh-CN"/>
        </w:rPr>
        <w:t xml:space="preserve"> or </w:t>
      </w:r>
      <w:r>
        <w:rPr>
          <w:rFonts w:eastAsia="Times New Roman" w:hint="eastAsia"/>
          <w:b w:val="0"/>
          <w:bCs w:val="0"/>
          <w:sz w:val="20"/>
          <w:szCs w:val="20"/>
          <w:lang w:val="en-US" w:eastAsia="en-US"/>
        </w:rPr>
        <w:t>the vehicle master control switch off </w:t>
      </w:r>
      <w:r>
        <w:rPr>
          <w:rFonts w:eastAsia="Times New Roman"/>
          <w:b w:val="0"/>
          <w:bCs w:val="0"/>
          <w:sz w:val="20"/>
          <w:szCs w:val="20"/>
          <w:lang w:val="en-US" w:eastAsia="en-US"/>
        </w:rPr>
        <w:t>at the end of journey, the deactivation tell-tale</w:t>
      </w:r>
      <w:r>
        <w:rPr>
          <w:rFonts w:eastAsia="Times New Roman"/>
          <w:b w:val="0"/>
          <w:bCs w:val="0"/>
          <w:sz w:val="20"/>
          <w:szCs w:val="20"/>
          <w:lang w:val="en-US" w:eastAsia="en-US"/>
        </w:rPr>
        <w:t xml:space="preserve"> shall be given when the </w:t>
      </w:r>
      <w:r>
        <w:rPr>
          <w:rFonts w:eastAsia="Times New Roman" w:hint="eastAsia"/>
          <w:b w:val="0"/>
          <w:bCs w:val="0"/>
          <w:sz w:val="20"/>
          <w:szCs w:val="20"/>
          <w:lang w:val="en-US" w:eastAsia="en-US"/>
        </w:rPr>
        <w:t>vehicle has been </w:t>
      </w:r>
      <w:r>
        <w:rPr>
          <w:rFonts w:eastAsia="Times New Roman"/>
          <w:b w:val="0"/>
          <w:bCs w:val="0"/>
          <w:sz w:val="20"/>
          <w:szCs w:val="20"/>
          <w:lang w:val="en-US" w:eastAsia="en-US"/>
        </w:rPr>
        <w:t>shifted from Drive to Park and/or the driver’s belt has been unbuckled. The driver’s door opening event cannot be used to trigger the tell-tale.</w:t>
      </w:r>
    </w:p>
    <w:p w14:paraId="622D11C2" w14:textId="77777777" w:rsidR="00F02237" w:rsidRDefault="00D90A32">
      <w:pPr>
        <w:pStyle w:val="HeadABC"/>
        <w:numPr>
          <w:ilvl w:val="0"/>
          <w:numId w:val="0"/>
        </w:numPr>
        <w:tabs>
          <w:tab w:val="clear" w:pos="2160"/>
        </w:tabs>
        <w:ind w:left="2268" w:right="1134" w:hanging="1134"/>
        <w:rPr>
          <w:rFonts w:eastAsia="Times New Roman"/>
          <w:b w:val="0"/>
          <w:bCs w:val="0"/>
          <w:sz w:val="20"/>
          <w:szCs w:val="20"/>
          <w:lang w:val="en-US" w:eastAsia="en-US"/>
        </w:rPr>
      </w:pPr>
      <w:r>
        <w:rPr>
          <w:rFonts w:eastAsia="Times New Roman"/>
          <w:b w:val="0"/>
          <w:bCs w:val="0"/>
          <w:sz w:val="20"/>
          <w:szCs w:val="20"/>
          <w:lang w:val="en-US" w:eastAsia="en-US"/>
        </w:rPr>
        <w:t>7.3.6.</w:t>
      </w:r>
      <w:r>
        <w:rPr>
          <w:rFonts w:eastAsia="Times New Roman"/>
          <w:b w:val="0"/>
          <w:bCs w:val="0"/>
          <w:sz w:val="20"/>
          <w:szCs w:val="20"/>
          <w:lang w:val="en-US" w:eastAsia="en-US"/>
        </w:rPr>
        <w:tab/>
      </w:r>
      <w:r>
        <w:rPr>
          <w:rFonts w:eastAsia="Times New Roman" w:hint="eastAsia"/>
          <w:b w:val="0"/>
          <w:bCs w:val="0"/>
          <w:sz w:val="20"/>
          <w:szCs w:val="20"/>
          <w:lang w:val="en-US" w:eastAsia="en-US"/>
        </w:rPr>
        <w:t>Vehicle-displayed information</w:t>
      </w:r>
      <w:r>
        <w:rPr>
          <w:rFonts w:eastAsia="Times New Roman"/>
          <w:b w:val="0"/>
          <w:bCs w:val="0"/>
          <w:sz w:val="20"/>
          <w:szCs w:val="20"/>
          <w:lang w:val="en-US" w:eastAsia="en-US"/>
        </w:rPr>
        <w:t xml:space="preserve"> messages are acceptable </w:t>
      </w:r>
      <w:r>
        <w:rPr>
          <w:rFonts w:eastAsia="Times New Roman" w:hint="eastAsia"/>
          <w:b w:val="0"/>
          <w:bCs w:val="0"/>
          <w:sz w:val="20"/>
          <w:szCs w:val="20"/>
          <w:lang w:val="en-US" w:eastAsia="en-US"/>
        </w:rPr>
        <w:t xml:space="preserve">instead </w:t>
      </w:r>
      <w:r>
        <w:rPr>
          <w:rFonts w:eastAsia="Times New Roman" w:hint="eastAsia"/>
          <w:b w:val="0"/>
          <w:bCs w:val="0"/>
          <w:sz w:val="20"/>
          <w:szCs w:val="20"/>
          <w:lang w:val="en-US" w:eastAsia="en-US"/>
        </w:rPr>
        <w:t xml:space="preserve">of </w:t>
      </w:r>
      <w:r>
        <w:rPr>
          <w:rFonts w:eastAsia="Times New Roman"/>
          <w:b w:val="0"/>
          <w:bCs w:val="0"/>
          <w:sz w:val="20"/>
          <w:szCs w:val="20"/>
          <w:lang w:val="en-US" w:eastAsia="en-US"/>
        </w:rPr>
        <w:t>the deactivation tell-tale</w:t>
      </w:r>
      <w:r>
        <w:rPr>
          <w:rFonts w:eastAsia="Times New Roman" w:hint="eastAsia"/>
          <w:b w:val="0"/>
          <w:bCs w:val="0"/>
          <w:sz w:val="20"/>
          <w:szCs w:val="20"/>
          <w:lang w:val="en-US" w:eastAsia="en-US"/>
        </w:rPr>
        <w:t>,</w:t>
      </w:r>
      <w:r>
        <w:rPr>
          <w:rFonts w:eastAsia="Times New Roman"/>
          <w:b w:val="0"/>
          <w:bCs w:val="0"/>
          <w:sz w:val="20"/>
          <w:szCs w:val="20"/>
          <w:lang w:val="en-US" w:eastAsia="en-US"/>
        </w:rPr>
        <w:t xml:space="preserve"> providing all of the following conditions are met:</w:t>
      </w:r>
    </w:p>
    <w:p w14:paraId="2090C504" w14:textId="77777777" w:rsidR="00F02237" w:rsidRDefault="00D90A32">
      <w:pPr>
        <w:pStyle w:val="HeadABC"/>
        <w:numPr>
          <w:ilvl w:val="0"/>
          <w:numId w:val="0"/>
        </w:numPr>
        <w:tabs>
          <w:tab w:val="clear" w:pos="2160"/>
        </w:tabs>
        <w:ind w:left="2061" w:right="1134" w:firstLine="207"/>
        <w:rPr>
          <w:rFonts w:eastAsia="Times New Roman"/>
          <w:b w:val="0"/>
          <w:bCs w:val="0"/>
          <w:sz w:val="20"/>
          <w:szCs w:val="20"/>
          <w:lang w:val="en-US" w:eastAsia="en-US"/>
        </w:rPr>
      </w:pPr>
      <w:r>
        <w:rPr>
          <w:rFonts w:eastAsia="Times New Roman"/>
          <w:b w:val="0"/>
          <w:bCs w:val="0"/>
          <w:sz w:val="20"/>
          <w:szCs w:val="20"/>
          <w:lang w:val="en-US" w:eastAsia="en-US"/>
        </w:rPr>
        <w:lastRenderedPageBreak/>
        <w:t>a)</w:t>
      </w:r>
      <w:r>
        <w:rPr>
          <w:rFonts w:eastAsia="Times New Roman"/>
          <w:b w:val="0"/>
          <w:bCs w:val="0"/>
          <w:sz w:val="20"/>
          <w:szCs w:val="20"/>
          <w:lang w:val="en-US" w:eastAsia="en-US"/>
        </w:rPr>
        <w:tab/>
        <w:t>They clearly indicate the system’s status ON or OFF.</w:t>
      </w:r>
    </w:p>
    <w:p w14:paraId="7E1E1CD9" w14:textId="77777777" w:rsidR="00F02237" w:rsidRDefault="00D90A32">
      <w:pPr>
        <w:pStyle w:val="HeadABC"/>
        <w:numPr>
          <w:ilvl w:val="0"/>
          <w:numId w:val="0"/>
        </w:numPr>
        <w:tabs>
          <w:tab w:val="clear" w:pos="2160"/>
        </w:tabs>
        <w:ind w:left="2268" w:right="1134" w:hanging="1134"/>
        <w:rPr>
          <w:rFonts w:eastAsia="Times New Roman"/>
          <w:b w:val="0"/>
          <w:bCs w:val="0"/>
          <w:sz w:val="20"/>
          <w:szCs w:val="20"/>
          <w:lang w:val="en-US" w:eastAsia="en-US"/>
        </w:rPr>
      </w:pPr>
      <w:r>
        <w:rPr>
          <w:rFonts w:eastAsia="Times New Roman"/>
          <w:b w:val="0"/>
          <w:bCs w:val="0"/>
          <w:sz w:val="20"/>
          <w:szCs w:val="20"/>
          <w:lang w:val="en-US" w:eastAsia="en-US"/>
        </w:rPr>
        <w:tab/>
        <w:t>b</w:t>
      </w:r>
      <w:r>
        <w:rPr>
          <w:rFonts w:eastAsia="Times New Roman" w:hint="eastAsia"/>
          <w:b w:val="0"/>
          <w:bCs w:val="0"/>
          <w:sz w:val="20"/>
          <w:szCs w:val="20"/>
          <w:lang w:val="en-US" w:eastAsia="en-US"/>
        </w:rPr>
        <w:t>1</w:t>
      </w:r>
      <w:r>
        <w:rPr>
          <w:rFonts w:eastAsia="Times New Roman"/>
          <w:b w:val="0"/>
          <w:bCs w:val="0"/>
          <w:sz w:val="20"/>
          <w:szCs w:val="20"/>
          <w:lang w:val="en-US" w:eastAsia="en-US"/>
        </w:rPr>
        <w:t>) The vehicle-displayed information message shall be given in the national language, or at least one of the nationa</w:t>
      </w:r>
      <w:r>
        <w:rPr>
          <w:rFonts w:eastAsia="Times New Roman"/>
          <w:b w:val="0"/>
          <w:bCs w:val="0"/>
          <w:sz w:val="20"/>
          <w:szCs w:val="20"/>
          <w:lang w:val="en-US" w:eastAsia="en-US"/>
        </w:rPr>
        <w:t xml:space="preserve">l languages, of the country/region in which the vehicle is offered for sale. Unrelated to type approval, Contracting Parties may specify in which languages the text shall be provided with each vehicle placed on the market at the point of sale within their </w:t>
      </w:r>
      <w:r>
        <w:rPr>
          <w:rFonts w:eastAsia="Times New Roman"/>
          <w:b w:val="0"/>
          <w:bCs w:val="0"/>
          <w:sz w:val="20"/>
          <w:szCs w:val="20"/>
          <w:lang w:val="en-US" w:eastAsia="en-US"/>
        </w:rPr>
        <w:t>territory.</w:t>
      </w:r>
    </w:p>
    <w:p w14:paraId="13EF8DE5" w14:textId="77777777" w:rsidR="00F02237" w:rsidRDefault="00D90A32">
      <w:pPr>
        <w:pStyle w:val="HeadABC"/>
        <w:numPr>
          <w:ilvl w:val="0"/>
          <w:numId w:val="0"/>
        </w:numPr>
        <w:tabs>
          <w:tab w:val="clear" w:pos="2160"/>
        </w:tabs>
        <w:ind w:left="2268" w:right="1134"/>
        <w:rPr>
          <w:rFonts w:eastAsia="Times New Roman"/>
          <w:b w:val="0"/>
          <w:bCs w:val="0"/>
          <w:sz w:val="20"/>
          <w:szCs w:val="20"/>
          <w:lang w:val="en-US" w:eastAsia="en-US"/>
        </w:rPr>
      </w:pPr>
      <w:r>
        <w:rPr>
          <w:rFonts w:eastAsia="Times New Roman"/>
          <w:b w:val="0"/>
          <w:bCs w:val="0"/>
          <w:sz w:val="20"/>
          <w:szCs w:val="20"/>
          <w:lang w:val="en-US" w:eastAsia="en-US"/>
        </w:rPr>
        <w:t>b</w:t>
      </w:r>
      <w:r>
        <w:rPr>
          <w:rFonts w:eastAsia="Times New Roman" w:hint="eastAsia"/>
          <w:b w:val="0"/>
          <w:bCs w:val="0"/>
          <w:sz w:val="20"/>
          <w:szCs w:val="20"/>
          <w:lang w:val="en-US" w:eastAsia="en-US"/>
        </w:rPr>
        <w:t xml:space="preserve">2) </w:t>
      </w:r>
      <w:r>
        <w:rPr>
          <w:rFonts w:eastAsia="Times New Roman"/>
          <w:b w:val="0"/>
          <w:bCs w:val="0"/>
          <w:sz w:val="20"/>
          <w:szCs w:val="20"/>
          <w:lang w:val="en-US" w:eastAsia="en-US"/>
        </w:rPr>
        <w:t>The vehicle displayed information message shall be available in one or more official language(s), of the country/region in which the vehicle is offered for sale. with a footnote that says region or countries can specify the required language</w:t>
      </w:r>
      <w:r>
        <w:rPr>
          <w:rFonts w:eastAsia="Times New Roman"/>
          <w:b w:val="0"/>
          <w:bCs w:val="0"/>
          <w:sz w:val="20"/>
          <w:szCs w:val="20"/>
          <w:lang w:val="en-US" w:eastAsia="en-US"/>
        </w:rPr>
        <w:t>s]</w:t>
      </w:r>
    </w:p>
    <w:p w14:paraId="4911AAA3" w14:textId="77777777" w:rsidR="00F02237" w:rsidRDefault="00D90A32">
      <w:pPr>
        <w:pStyle w:val="HeadABC"/>
        <w:numPr>
          <w:ilvl w:val="0"/>
          <w:numId w:val="0"/>
        </w:numPr>
        <w:tabs>
          <w:tab w:val="clear" w:pos="2160"/>
        </w:tabs>
        <w:ind w:left="2268" w:right="1134" w:hanging="1134"/>
        <w:rPr>
          <w:rFonts w:eastAsia="Times New Roman"/>
          <w:b w:val="0"/>
          <w:bCs w:val="0"/>
          <w:sz w:val="20"/>
          <w:szCs w:val="20"/>
          <w:lang w:val="en-US" w:eastAsia="en-US"/>
        </w:rPr>
      </w:pPr>
      <w:r>
        <w:rPr>
          <w:rFonts w:eastAsia="Times New Roman"/>
          <w:b w:val="0"/>
          <w:bCs w:val="0"/>
          <w:sz w:val="20"/>
          <w:szCs w:val="20"/>
          <w:lang w:val="en-US" w:eastAsia="en-US"/>
        </w:rPr>
        <w:t>7.4.</w:t>
      </w:r>
      <w:r>
        <w:rPr>
          <w:rFonts w:eastAsia="Times New Roman"/>
          <w:b w:val="0"/>
          <w:bCs w:val="0"/>
          <w:sz w:val="20"/>
          <w:szCs w:val="20"/>
          <w:lang w:val="en-US" w:eastAsia="en-US"/>
        </w:rPr>
        <w:tab/>
        <w:t>Warning requirements</w:t>
      </w:r>
    </w:p>
    <w:p w14:paraId="6060BEFC" w14:textId="77777777" w:rsidR="00F02237" w:rsidRDefault="00D90A32">
      <w:pPr>
        <w:pStyle w:val="HeadABC"/>
        <w:numPr>
          <w:ilvl w:val="0"/>
          <w:numId w:val="0"/>
        </w:numPr>
        <w:tabs>
          <w:tab w:val="clear" w:pos="2160"/>
        </w:tabs>
        <w:ind w:left="2268" w:right="1134" w:hanging="1134"/>
        <w:rPr>
          <w:rFonts w:eastAsia="SimSun"/>
          <w:b w:val="0"/>
          <w:bCs w:val="0"/>
          <w:color w:val="FF0000"/>
          <w:sz w:val="20"/>
          <w:szCs w:val="20"/>
          <w:lang w:val="en-US" w:eastAsia="zh-CN"/>
        </w:rPr>
      </w:pPr>
      <w:r>
        <w:rPr>
          <w:rFonts w:eastAsia="Times New Roman"/>
          <w:b w:val="0"/>
          <w:bCs w:val="0"/>
          <w:sz w:val="20"/>
          <w:szCs w:val="20"/>
          <w:lang w:val="en-US" w:eastAsia="en-US"/>
        </w:rPr>
        <w:t>7.4.1.</w:t>
      </w:r>
      <w:r>
        <w:rPr>
          <w:rFonts w:eastAsia="Times New Roman"/>
          <w:b w:val="0"/>
          <w:bCs w:val="0"/>
          <w:sz w:val="20"/>
          <w:szCs w:val="20"/>
          <w:lang w:val="en-US" w:eastAsia="en-US"/>
        </w:rPr>
        <w:tab/>
        <w:t xml:space="preserve">When the system has detected </w:t>
      </w:r>
      <w:r>
        <w:rPr>
          <w:rFonts w:eastAsia="Times New Roman" w:hint="eastAsia"/>
          <w:b w:val="0"/>
          <w:bCs w:val="0"/>
          <w:sz w:val="20"/>
          <w:szCs w:val="20"/>
          <w:lang w:val="en-US" w:eastAsia="en-US"/>
        </w:rPr>
        <w:t xml:space="preserve">a CLIV event </w:t>
      </w:r>
      <w:r>
        <w:rPr>
          <w:rFonts w:eastAsia="Times New Roman"/>
          <w:b w:val="0"/>
          <w:bCs w:val="0"/>
          <w:sz w:val="20"/>
          <w:szCs w:val="20"/>
          <w:lang w:val="en-US" w:eastAsia="en-US"/>
        </w:rPr>
        <w:t xml:space="preserve">a warning is required to be given immediately by the vehicle </w:t>
      </w:r>
      <w:r>
        <w:rPr>
          <w:rFonts w:eastAsia="Times New Roman" w:hint="eastAsia"/>
          <w:b w:val="0"/>
          <w:bCs w:val="0"/>
          <w:color w:val="FF0000"/>
          <w:sz w:val="20"/>
          <w:szCs w:val="20"/>
          <w:lang w:val="en-US" w:eastAsia="en-US"/>
        </w:rPr>
        <w:t>after</w:t>
      </w:r>
      <w:r>
        <w:rPr>
          <w:rFonts w:eastAsia="SimSun" w:hint="eastAsia"/>
          <w:b w:val="0"/>
          <w:bCs w:val="0"/>
          <w:color w:val="FF0000"/>
          <w:sz w:val="20"/>
          <w:szCs w:val="20"/>
          <w:lang w:val="en-US" w:eastAsia="zh-CN"/>
        </w:rPr>
        <w:t xml:space="preserve"> all doors are closed </w:t>
      </w:r>
      <w:r>
        <w:rPr>
          <w:rFonts w:eastAsia="SimSun" w:hint="eastAsia"/>
          <w:b w:val="0"/>
          <w:bCs w:val="0"/>
          <w:sz w:val="20"/>
          <w:szCs w:val="20"/>
          <w:lang w:val="en-US" w:eastAsia="zh-CN"/>
        </w:rPr>
        <w:t xml:space="preserve">and </w:t>
      </w:r>
      <w:r>
        <w:rPr>
          <w:rFonts w:eastAsia="Times New Roman" w:hint="eastAsia"/>
          <w:b w:val="0"/>
          <w:bCs w:val="0"/>
          <w:sz w:val="20"/>
          <w:szCs w:val="20"/>
          <w:lang w:val="en-US" w:eastAsia="en-US"/>
        </w:rPr>
        <w:t>[the locking event] occurs</w:t>
      </w:r>
      <w:r>
        <w:rPr>
          <w:rFonts w:eastAsia="Times New Roman"/>
          <w:b w:val="0"/>
          <w:bCs w:val="0"/>
          <w:sz w:val="20"/>
          <w:szCs w:val="20"/>
          <w:lang w:val="en-US" w:eastAsia="en-US"/>
        </w:rPr>
        <w:t xml:space="preserve">. However, a delay of no more than </w:t>
      </w:r>
      <w:r>
        <w:rPr>
          <w:rFonts w:eastAsia="Times New Roman" w:hint="eastAsia"/>
          <w:b w:val="0"/>
          <w:bCs w:val="0"/>
          <w:sz w:val="20"/>
          <w:szCs w:val="20"/>
          <w:lang w:val="en-US" w:eastAsia="en-US"/>
        </w:rPr>
        <w:t>[</w:t>
      </w:r>
      <w:r>
        <w:rPr>
          <w:rFonts w:eastAsia="Times New Roman"/>
          <w:b w:val="0"/>
          <w:bCs w:val="0"/>
          <w:sz w:val="20"/>
          <w:szCs w:val="20"/>
          <w:lang w:val="en-US" w:eastAsia="en-US"/>
        </w:rPr>
        <w:t>15</w:t>
      </w:r>
      <w:r>
        <w:rPr>
          <w:rFonts w:eastAsia="Times New Roman" w:hint="eastAsia"/>
          <w:b w:val="0"/>
          <w:bCs w:val="0"/>
          <w:sz w:val="20"/>
          <w:szCs w:val="20"/>
          <w:lang w:val="en-US" w:eastAsia="en-US"/>
        </w:rPr>
        <w:t>]</w:t>
      </w:r>
      <w:r>
        <w:rPr>
          <w:rFonts w:eastAsia="Times New Roman"/>
          <w:b w:val="0"/>
          <w:bCs w:val="0"/>
          <w:sz w:val="20"/>
          <w:szCs w:val="20"/>
          <w:lang w:val="en-US" w:eastAsia="en-US"/>
        </w:rPr>
        <w:t xml:space="preserve"> </w:t>
      </w:r>
      <w:r>
        <w:rPr>
          <w:rFonts w:eastAsia="Times New Roman" w:hint="eastAsia"/>
          <w:b w:val="0"/>
          <w:bCs w:val="0"/>
          <w:sz w:val="20"/>
          <w:szCs w:val="20"/>
          <w:lang w:val="en-US" w:eastAsia="en-US"/>
        </w:rPr>
        <w:t xml:space="preserve">[25] [30] </w:t>
      </w:r>
      <w:r>
        <w:rPr>
          <w:rFonts w:eastAsia="Times New Roman"/>
          <w:b w:val="0"/>
          <w:bCs w:val="0"/>
          <w:sz w:val="20"/>
          <w:szCs w:val="20"/>
          <w:lang w:val="en-US" w:eastAsia="en-US"/>
        </w:rPr>
        <w:t>seconds is</w:t>
      </w:r>
      <w:r>
        <w:rPr>
          <w:rFonts w:eastAsia="Times New Roman"/>
          <w:b w:val="0"/>
          <w:bCs w:val="0"/>
          <w:sz w:val="20"/>
          <w:szCs w:val="20"/>
          <w:lang w:val="en-US" w:eastAsia="en-US"/>
        </w:rPr>
        <w:t xml:space="preserve"> permissible</w:t>
      </w:r>
      <w:r>
        <w:rPr>
          <w:rFonts w:eastAsia="Times New Roman" w:hint="eastAsia"/>
          <w:b w:val="0"/>
          <w:bCs w:val="0"/>
          <w:sz w:val="20"/>
          <w:szCs w:val="20"/>
          <w:lang w:val="en-US" w:eastAsia="en-US"/>
        </w:rPr>
        <w:t>.</w:t>
      </w:r>
    </w:p>
    <w:p w14:paraId="1132333E" w14:textId="77777777" w:rsidR="00F02237" w:rsidRDefault="00D90A32">
      <w:pPr>
        <w:pStyle w:val="HeadABC"/>
        <w:numPr>
          <w:ilvl w:val="0"/>
          <w:numId w:val="0"/>
        </w:numPr>
        <w:tabs>
          <w:tab w:val="clear" w:pos="2160"/>
        </w:tabs>
        <w:ind w:left="2268" w:right="1134" w:hanging="1134"/>
        <w:rPr>
          <w:rFonts w:eastAsia="SimSun"/>
          <w:b w:val="0"/>
          <w:bCs w:val="0"/>
          <w:color w:val="FF0000"/>
          <w:sz w:val="20"/>
          <w:szCs w:val="20"/>
          <w:lang w:val="en-US" w:eastAsia="zh-CN"/>
        </w:rPr>
      </w:pPr>
      <w:r>
        <w:rPr>
          <w:rFonts w:eastAsia="SimSun" w:hint="eastAsia"/>
          <w:b w:val="0"/>
          <w:bCs w:val="0"/>
          <w:color w:val="FF0000"/>
          <w:sz w:val="20"/>
          <w:szCs w:val="20"/>
          <w:lang w:val="en-US" w:eastAsia="zh-CN"/>
        </w:rPr>
        <w:t>7.4.2</w:t>
      </w:r>
      <w:r>
        <w:rPr>
          <w:rFonts w:eastAsia="SimSun" w:hint="eastAsia"/>
          <w:b w:val="0"/>
          <w:bCs w:val="0"/>
          <w:color w:val="FF0000"/>
          <w:sz w:val="20"/>
          <w:szCs w:val="20"/>
          <w:lang w:val="en-US" w:eastAsia="zh-CN"/>
        </w:rPr>
        <w:tab/>
        <w:t>The warning shall last for at least 10 seconds and repeat at least every 90 seconds, with a total duration of no less than 20 minutes unless the warning is cancelled.</w:t>
      </w:r>
    </w:p>
    <w:p w14:paraId="2F07A4D0" w14:textId="77777777" w:rsidR="00F02237" w:rsidRDefault="00D90A32">
      <w:pPr>
        <w:pStyle w:val="HeadABC"/>
        <w:numPr>
          <w:ilvl w:val="0"/>
          <w:numId w:val="0"/>
        </w:numPr>
        <w:tabs>
          <w:tab w:val="clear" w:pos="2160"/>
        </w:tabs>
        <w:ind w:left="2268" w:right="1134" w:hanging="1134"/>
        <w:rPr>
          <w:rFonts w:eastAsia="Times New Roman"/>
          <w:b w:val="0"/>
          <w:bCs w:val="0"/>
          <w:color w:val="FF0000"/>
          <w:sz w:val="20"/>
          <w:szCs w:val="20"/>
          <w:lang w:val="en-US" w:eastAsia="en-US"/>
        </w:rPr>
      </w:pPr>
      <w:r>
        <w:rPr>
          <w:rFonts w:eastAsia="SimSun" w:hint="eastAsia"/>
          <w:b w:val="0"/>
          <w:bCs w:val="0"/>
          <w:color w:val="FF0000"/>
          <w:sz w:val="20"/>
          <w:szCs w:val="20"/>
          <w:lang w:val="en-US" w:eastAsia="zh-CN"/>
        </w:rPr>
        <w:t>7.4.3</w:t>
      </w:r>
      <w:r>
        <w:rPr>
          <w:rFonts w:eastAsia="SimSun" w:hint="eastAsia"/>
          <w:b w:val="0"/>
          <w:bCs w:val="0"/>
          <w:color w:val="FF0000"/>
          <w:sz w:val="20"/>
          <w:szCs w:val="20"/>
          <w:lang w:val="en-US" w:eastAsia="zh-CN"/>
        </w:rPr>
        <w:tab/>
      </w:r>
      <w:r>
        <w:rPr>
          <w:rFonts w:eastAsia="Times New Roman" w:hint="eastAsia"/>
          <w:b w:val="0"/>
          <w:bCs w:val="0"/>
          <w:color w:val="FF0000"/>
          <w:sz w:val="20"/>
          <w:szCs w:val="20"/>
          <w:lang w:val="en-US" w:eastAsia="en-US"/>
        </w:rPr>
        <w:t>The warning shall be audible</w:t>
      </w:r>
      <w:r>
        <w:rPr>
          <w:rFonts w:eastAsia="SimSun" w:hint="eastAsia"/>
          <w:b w:val="0"/>
          <w:bCs w:val="0"/>
          <w:color w:val="FF0000"/>
          <w:sz w:val="20"/>
          <w:szCs w:val="20"/>
          <w:lang w:val="en-US" w:eastAsia="zh-CN"/>
        </w:rPr>
        <w:t>,</w:t>
      </w:r>
      <w:r>
        <w:rPr>
          <w:rFonts w:eastAsia="Times New Roman" w:hint="eastAsia"/>
          <w:b w:val="0"/>
          <w:bCs w:val="0"/>
          <w:color w:val="FF0000"/>
          <w:sz w:val="20"/>
          <w:szCs w:val="20"/>
          <w:lang w:val="en-US" w:eastAsia="en-US"/>
        </w:rPr>
        <w:t xml:space="preserve"> or audible and visual</w:t>
      </w:r>
      <w:r>
        <w:rPr>
          <w:rFonts w:eastAsia="Times New Roman" w:hint="eastAsia"/>
          <w:b w:val="0"/>
          <w:bCs w:val="0"/>
          <w:color w:val="FF0000"/>
          <w:sz w:val="20"/>
          <w:szCs w:val="20"/>
          <w:lang w:val="en-US" w:eastAsia="en-US"/>
        </w:rPr>
        <w:t>.</w:t>
      </w:r>
      <w:r>
        <w:rPr>
          <w:rFonts w:eastAsia="SimSun" w:hint="eastAsia"/>
          <w:b w:val="0"/>
          <w:bCs w:val="0"/>
          <w:color w:val="FF0000"/>
          <w:sz w:val="20"/>
          <w:szCs w:val="20"/>
          <w:lang w:val="en-US" w:eastAsia="zh-CN"/>
        </w:rPr>
        <w:t xml:space="preserve"> The </w:t>
      </w:r>
      <w:r>
        <w:rPr>
          <w:rFonts w:eastAsia="SimSun" w:hint="eastAsia"/>
          <w:b w:val="0"/>
          <w:bCs w:val="0"/>
          <w:color w:val="FF0000"/>
          <w:sz w:val="20"/>
          <w:szCs w:val="20"/>
          <w:lang w:val="en-US" w:eastAsia="zh-CN"/>
        </w:rPr>
        <w:t>audibl</w:t>
      </w:r>
      <w:r>
        <w:rPr>
          <w:rFonts w:eastAsia="SimSun" w:hint="eastAsia"/>
          <w:b w:val="0"/>
          <w:bCs w:val="0"/>
          <w:color w:val="FF0000"/>
          <w:sz w:val="20"/>
          <w:szCs w:val="20"/>
          <w:lang w:val="en-US" w:eastAsia="zh-CN"/>
        </w:rPr>
        <w:t>e</w:t>
      </w:r>
      <w:r>
        <w:rPr>
          <w:rFonts w:eastAsia="Times New Roman" w:hint="eastAsia"/>
          <w:b w:val="0"/>
          <w:bCs w:val="0"/>
          <w:color w:val="FF0000"/>
          <w:sz w:val="20"/>
          <w:szCs w:val="20"/>
          <w:lang w:val="en-US" w:eastAsia="en-US"/>
        </w:rPr>
        <w:t xml:space="preserve"> </w:t>
      </w:r>
      <w:r>
        <w:rPr>
          <w:rFonts w:eastAsia="SimSun" w:hint="eastAsia"/>
          <w:b w:val="0"/>
          <w:bCs w:val="0"/>
          <w:color w:val="FF0000"/>
          <w:sz w:val="20"/>
          <w:szCs w:val="20"/>
          <w:lang w:val="en-US" w:eastAsia="zh-CN"/>
        </w:rPr>
        <w:t>warning</w:t>
      </w:r>
      <w:r>
        <w:rPr>
          <w:rFonts w:eastAsia="Times New Roman" w:hint="eastAsia"/>
          <w:b w:val="0"/>
          <w:bCs w:val="0"/>
          <w:color w:val="FF0000"/>
          <w:sz w:val="20"/>
          <w:szCs w:val="20"/>
          <w:lang w:val="en-US" w:eastAsia="en-US"/>
        </w:rPr>
        <w:t xml:space="preserve"> </w:t>
      </w:r>
      <w:r>
        <w:rPr>
          <w:rFonts w:eastAsia="SimSun" w:hint="eastAsia"/>
          <w:b w:val="0"/>
          <w:bCs w:val="0"/>
          <w:color w:val="FF0000"/>
          <w:sz w:val="20"/>
          <w:szCs w:val="20"/>
          <w:lang w:val="en-US" w:eastAsia="zh-CN"/>
        </w:rPr>
        <w:t>shall</w:t>
      </w:r>
      <w:r>
        <w:rPr>
          <w:rFonts w:eastAsia="Times New Roman" w:hint="eastAsia"/>
          <w:b w:val="0"/>
          <w:bCs w:val="0"/>
          <w:color w:val="FF0000"/>
          <w:sz w:val="20"/>
          <w:szCs w:val="20"/>
          <w:lang w:val="en-US" w:eastAsia="en-US"/>
        </w:rPr>
        <w:t xml:space="preserve"> be emitted </w:t>
      </w:r>
      <w:r>
        <w:rPr>
          <w:rFonts w:eastAsia="SimSun" w:hint="eastAsia"/>
          <w:b w:val="0"/>
          <w:bCs w:val="0"/>
          <w:color w:val="FF0000"/>
          <w:sz w:val="20"/>
          <w:szCs w:val="20"/>
          <w:lang w:val="en-US" w:eastAsia="zh-CN"/>
        </w:rPr>
        <w:t>by</w:t>
      </w:r>
      <w:r>
        <w:rPr>
          <w:rFonts w:eastAsia="Times New Roman" w:hint="eastAsia"/>
          <w:b w:val="0"/>
          <w:bCs w:val="0"/>
          <w:color w:val="FF0000"/>
          <w:sz w:val="20"/>
          <w:szCs w:val="20"/>
          <w:lang w:val="en-US" w:eastAsia="en-US"/>
        </w:rPr>
        <w:t xml:space="preserve"> the vehicle's </w:t>
      </w:r>
      <w:r>
        <w:rPr>
          <w:rFonts w:eastAsia="SimSun" w:hint="eastAsia"/>
          <w:b w:val="0"/>
          <w:bCs w:val="0"/>
          <w:color w:val="FF0000"/>
          <w:sz w:val="20"/>
          <w:szCs w:val="20"/>
          <w:lang w:val="en-US" w:eastAsia="zh-CN"/>
        </w:rPr>
        <w:t>audible warning device</w:t>
      </w:r>
      <w:r>
        <w:rPr>
          <w:rFonts w:eastAsia="Times New Roman" w:hint="eastAsia"/>
          <w:b w:val="0"/>
          <w:bCs w:val="0"/>
          <w:color w:val="FF0000"/>
          <w:sz w:val="20"/>
          <w:szCs w:val="20"/>
          <w:lang w:val="en-US" w:eastAsia="en-US"/>
        </w:rPr>
        <w:t xml:space="preserve"> </w:t>
      </w:r>
      <w:r>
        <w:rPr>
          <w:rFonts w:eastAsia="SimSun" w:hint="eastAsia"/>
          <w:b w:val="0"/>
          <w:bCs w:val="0"/>
          <w:color w:val="FF0000"/>
          <w:sz w:val="20"/>
          <w:szCs w:val="20"/>
          <w:lang w:val="en-US" w:eastAsia="zh-CN"/>
        </w:rPr>
        <w:t>at</w:t>
      </w:r>
      <w:r>
        <w:rPr>
          <w:rFonts w:eastAsia="Times New Roman" w:hint="eastAsia"/>
          <w:b w:val="0"/>
          <w:bCs w:val="0"/>
          <w:color w:val="FF0000"/>
          <w:sz w:val="20"/>
          <w:szCs w:val="20"/>
          <w:lang w:val="en-US" w:eastAsia="en-US"/>
        </w:rPr>
        <w:t xml:space="preserve"> a frequency of (</w:t>
      </w:r>
      <w:commentRangeStart w:id="44"/>
      <w:r>
        <w:rPr>
          <w:rFonts w:eastAsia="Times New Roman" w:hint="eastAsia"/>
          <w:b w:val="0"/>
          <w:bCs w:val="0"/>
          <w:color w:val="FF0000"/>
          <w:sz w:val="20"/>
          <w:szCs w:val="20"/>
          <w:lang w:val="en-US" w:eastAsia="en-US"/>
        </w:rPr>
        <w:t>2±1)</w:t>
      </w:r>
      <w:commentRangeEnd w:id="44"/>
      <w:r>
        <w:commentReference w:id="44"/>
      </w:r>
      <w:r>
        <w:rPr>
          <w:rFonts w:eastAsia="Times New Roman" w:hint="eastAsia"/>
          <w:b w:val="0"/>
          <w:bCs w:val="0"/>
          <w:color w:val="FF0000"/>
          <w:sz w:val="20"/>
          <w:szCs w:val="20"/>
          <w:lang w:val="en-US" w:eastAsia="en-US"/>
        </w:rPr>
        <w:t xml:space="preserve"> Hz. </w:t>
      </w:r>
      <w:r>
        <w:rPr>
          <w:rFonts w:eastAsia="SimSun" w:hint="eastAsia"/>
          <w:b w:val="0"/>
          <w:bCs w:val="0"/>
          <w:color w:val="FF0000"/>
          <w:sz w:val="20"/>
          <w:szCs w:val="20"/>
          <w:lang w:val="en-US" w:eastAsia="zh-CN"/>
        </w:rPr>
        <w:t>The visual warning shall</w:t>
      </w:r>
      <w:r>
        <w:rPr>
          <w:rFonts w:eastAsia="Times New Roman" w:hint="eastAsia"/>
          <w:b w:val="0"/>
          <w:bCs w:val="0"/>
          <w:color w:val="FF0000"/>
          <w:sz w:val="20"/>
          <w:szCs w:val="20"/>
          <w:lang w:val="en-US" w:eastAsia="en-US"/>
        </w:rPr>
        <w:t xml:space="preserve"> be given by the simultaneous operation of all the stop or direction-indicator lamps </w:t>
      </w:r>
      <w:r>
        <w:rPr>
          <w:rFonts w:eastAsia="SimSun" w:hint="eastAsia"/>
          <w:b w:val="0"/>
          <w:bCs w:val="0"/>
          <w:color w:val="FF0000"/>
          <w:sz w:val="20"/>
          <w:szCs w:val="20"/>
          <w:lang w:val="en-US" w:eastAsia="zh-CN"/>
        </w:rPr>
        <w:t>at</w:t>
      </w:r>
      <w:r>
        <w:rPr>
          <w:rFonts w:eastAsia="Times New Roman" w:hint="eastAsia"/>
          <w:b w:val="0"/>
          <w:bCs w:val="0"/>
          <w:color w:val="FF0000"/>
          <w:sz w:val="20"/>
          <w:szCs w:val="20"/>
          <w:lang w:val="en-US" w:eastAsia="en-US"/>
        </w:rPr>
        <w:t xml:space="preserve"> </w:t>
      </w:r>
      <w:r>
        <w:rPr>
          <w:rFonts w:eastAsia="SimSun" w:hint="eastAsia"/>
          <w:b w:val="0"/>
          <w:bCs w:val="0"/>
          <w:color w:val="FF0000"/>
          <w:sz w:val="20"/>
          <w:szCs w:val="20"/>
          <w:lang w:val="en-US" w:eastAsia="zh-CN"/>
        </w:rPr>
        <w:t>the same</w:t>
      </w:r>
      <w:r>
        <w:rPr>
          <w:rFonts w:eastAsia="Times New Roman" w:hint="eastAsia"/>
          <w:b w:val="0"/>
          <w:bCs w:val="0"/>
          <w:color w:val="FF0000"/>
          <w:sz w:val="20"/>
          <w:szCs w:val="20"/>
          <w:lang w:val="en-US" w:eastAsia="en-US"/>
        </w:rPr>
        <w:t xml:space="preserve"> frequency </w:t>
      </w:r>
      <w:r>
        <w:rPr>
          <w:rFonts w:eastAsia="SimSun" w:hint="eastAsia"/>
          <w:b w:val="0"/>
          <w:bCs w:val="0"/>
          <w:color w:val="FF0000"/>
          <w:sz w:val="20"/>
          <w:szCs w:val="20"/>
          <w:lang w:val="en-US" w:eastAsia="zh-CN"/>
        </w:rPr>
        <w:t>as the audible warning</w:t>
      </w:r>
      <w:r>
        <w:rPr>
          <w:rFonts w:eastAsia="Times New Roman" w:hint="eastAsia"/>
          <w:b w:val="0"/>
          <w:bCs w:val="0"/>
          <w:color w:val="FF0000"/>
          <w:sz w:val="20"/>
          <w:szCs w:val="20"/>
          <w:lang w:val="en-US" w:eastAsia="en-US"/>
        </w:rPr>
        <w:t>.</w:t>
      </w:r>
    </w:p>
    <w:p w14:paraId="3F207AA9" w14:textId="77777777" w:rsidR="00F02237" w:rsidRDefault="00D90A32">
      <w:pPr>
        <w:pStyle w:val="HeadABC"/>
        <w:numPr>
          <w:ilvl w:val="0"/>
          <w:numId w:val="0"/>
        </w:numPr>
        <w:tabs>
          <w:tab w:val="clear" w:pos="2160"/>
        </w:tabs>
        <w:ind w:left="567" w:right="1134" w:firstLine="567"/>
        <w:rPr>
          <w:rFonts w:eastAsia="Times New Roman"/>
          <w:b w:val="0"/>
          <w:bCs w:val="0"/>
          <w:color w:val="FF0000"/>
          <w:sz w:val="20"/>
          <w:szCs w:val="20"/>
          <w:lang w:val="en-US" w:eastAsia="en-US"/>
        </w:rPr>
      </w:pPr>
      <w:r>
        <w:rPr>
          <w:rFonts w:eastAsia="SimSun" w:hint="eastAsia"/>
          <w:b w:val="0"/>
          <w:bCs w:val="0"/>
          <w:color w:val="FF0000"/>
          <w:sz w:val="20"/>
          <w:szCs w:val="20"/>
          <w:lang w:val="en-US" w:eastAsia="zh-CN"/>
        </w:rPr>
        <w:t>7.4.4</w:t>
      </w:r>
      <w:r>
        <w:rPr>
          <w:rFonts w:eastAsia="SimSun" w:hint="eastAsia"/>
          <w:b w:val="0"/>
          <w:bCs w:val="0"/>
          <w:color w:val="FF0000"/>
          <w:sz w:val="20"/>
          <w:szCs w:val="20"/>
          <w:lang w:val="en-US" w:eastAsia="zh-CN"/>
        </w:rPr>
        <w:tab/>
      </w:r>
      <w:r>
        <w:rPr>
          <w:rFonts w:eastAsia="SimSun" w:hint="eastAsia"/>
          <w:b w:val="0"/>
          <w:bCs w:val="0"/>
          <w:color w:val="FF0000"/>
          <w:sz w:val="20"/>
          <w:szCs w:val="20"/>
          <w:lang w:val="en-US" w:eastAsia="zh-CN"/>
        </w:rPr>
        <w:tab/>
      </w:r>
      <w:r>
        <w:rPr>
          <w:rFonts w:eastAsia="Times New Roman" w:hint="eastAsia"/>
          <w:b w:val="0"/>
          <w:bCs w:val="0"/>
          <w:color w:val="FF0000"/>
          <w:sz w:val="20"/>
          <w:szCs w:val="20"/>
          <w:lang w:val="en-US" w:eastAsia="en-US"/>
        </w:rPr>
        <w:t>[</w:t>
      </w:r>
      <w:r>
        <w:rPr>
          <w:rFonts w:eastAsia="SimSun" w:hint="eastAsia"/>
          <w:b w:val="0"/>
          <w:bCs w:val="0"/>
          <w:color w:val="FF0000"/>
          <w:sz w:val="20"/>
          <w:szCs w:val="20"/>
          <w:lang w:val="en-US" w:eastAsia="zh-CN"/>
        </w:rPr>
        <w:t>The w</w:t>
      </w:r>
      <w:r>
        <w:rPr>
          <w:rFonts w:eastAsia="Times New Roman" w:hint="eastAsia"/>
          <w:b w:val="0"/>
          <w:bCs w:val="0"/>
          <w:color w:val="FF0000"/>
          <w:sz w:val="20"/>
          <w:szCs w:val="20"/>
          <w:lang w:val="en-US" w:eastAsia="en-US"/>
        </w:rPr>
        <w:t xml:space="preserve">arning </w:t>
      </w:r>
      <w:r>
        <w:rPr>
          <w:rFonts w:eastAsia="SimSun" w:hint="eastAsia"/>
          <w:b w:val="0"/>
          <w:bCs w:val="0"/>
          <w:color w:val="FF0000"/>
          <w:sz w:val="20"/>
          <w:szCs w:val="20"/>
          <w:lang w:val="en-US" w:eastAsia="zh-CN"/>
        </w:rPr>
        <w:t>shall</w:t>
      </w:r>
      <w:r>
        <w:rPr>
          <w:rFonts w:eastAsia="Times New Roman" w:hint="eastAsia"/>
          <w:b w:val="0"/>
          <w:bCs w:val="0"/>
          <w:color w:val="FF0000"/>
          <w:sz w:val="20"/>
          <w:szCs w:val="20"/>
          <w:lang w:val="en-US" w:eastAsia="en-US"/>
        </w:rPr>
        <w:t xml:space="preserve"> be cancelled by</w:t>
      </w:r>
      <w:r>
        <w:rPr>
          <w:rFonts w:eastAsia="SimSun" w:hint="eastAsia"/>
          <w:b w:val="0"/>
          <w:bCs w:val="0"/>
          <w:color w:val="FF0000"/>
          <w:sz w:val="20"/>
          <w:szCs w:val="20"/>
          <w:lang w:val="en-US" w:eastAsia="zh-CN"/>
        </w:rPr>
        <w:t xml:space="preserve"> </w:t>
      </w:r>
      <w:r>
        <w:rPr>
          <w:rFonts w:eastAsia="Times New Roman" w:hint="eastAsia"/>
          <w:b w:val="0"/>
          <w:bCs w:val="0"/>
          <w:color w:val="FF0000"/>
          <w:sz w:val="20"/>
          <w:szCs w:val="20"/>
          <w:lang w:val="en-US" w:eastAsia="en-US"/>
        </w:rPr>
        <w:t>opening a door</w:t>
      </w:r>
      <w:r>
        <w:rPr>
          <w:rFonts w:eastAsia="SimSun" w:hint="eastAsia"/>
          <w:b w:val="0"/>
          <w:bCs w:val="0"/>
          <w:color w:val="FF0000"/>
          <w:sz w:val="20"/>
          <w:szCs w:val="20"/>
          <w:lang w:val="en-US" w:eastAsia="zh-CN"/>
        </w:rPr>
        <w:t>.</w:t>
      </w:r>
      <w:r>
        <w:rPr>
          <w:rFonts w:eastAsia="Times New Roman" w:hint="eastAsia"/>
          <w:b w:val="0"/>
          <w:bCs w:val="0"/>
          <w:color w:val="FF0000"/>
          <w:sz w:val="20"/>
          <w:szCs w:val="20"/>
          <w:lang w:val="en-US" w:eastAsia="en-US"/>
        </w:rPr>
        <w:t>]</w:t>
      </w:r>
    </w:p>
    <w:p w14:paraId="47A44972" w14:textId="77777777" w:rsidR="00F02237" w:rsidRDefault="00D90A32">
      <w:pPr>
        <w:pStyle w:val="HeadABC"/>
        <w:numPr>
          <w:ilvl w:val="0"/>
          <w:numId w:val="0"/>
        </w:numPr>
        <w:tabs>
          <w:tab w:val="clear" w:pos="2160"/>
        </w:tabs>
        <w:ind w:left="2268" w:right="1134" w:hanging="1134"/>
        <w:rPr>
          <w:rFonts w:eastAsia="SimSun"/>
          <w:b w:val="0"/>
          <w:bCs w:val="0"/>
          <w:color w:val="FF0000"/>
          <w:sz w:val="20"/>
          <w:szCs w:val="20"/>
          <w:lang w:val="en-US" w:eastAsia="zh-CN"/>
        </w:rPr>
      </w:pPr>
      <w:r>
        <w:rPr>
          <w:rFonts w:eastAsia="SimSun" w:hint="eastAsia"/>
          <w:b w:val="0"/>
          <w:bCs w:val="0"/>
          <w:color w:val="FF0000"/>
          <w:sz w:val="20"/>
          <w:szCs w:val="20"/>
          <w:lang w:val="en-US" w:eastAsia="zh-CN"/>
        </w:rPr>
        <w:t>7.4.5</w:t>
      </w:r>
      <w:r>
        <w:rPr>
          <w:rFonts w:eastAsia="SimSun" w:hint="eastAsia"/>
          <w:b w:val="0"/>
          <w:bCs w:val="0"/>
          <w:color w:val="FF0000"/>
          <w:sz w:val="20"/>
          <w:szCs w:val="20"/>
          <w:lang w:val="en-US" w:eastAsia="zh-CN"/>
        </w:rPr>
        <w:tab/>
      </w:r>
      <w:r>
        <w:rPr>
          <w:rFonts w:eastAsia="Times New Roman" w:hint="eastAsia"/>
          <w:b w:val="0"/>
          <w:bCs w:val="0"/>
          <w:color w:val="FF0000"/>
          <w:sz w:val="20"/>
          <w:szCs w:val="20"/>
          <w:lang w:val="en-US" w:eastAsia="en-US"/>
        </w:rPr>
        <w:t>[</w:t>
      </w:r>
      <w:r>
        <w:rPr>
          <w:rFonts w:eastAsia="SimSun" w:hint="eastAsia"/>
          <w:b w:val="0"/>
          <w:bCs w:val="0"/>
          <w:color w:val="FF0000"/>
          <w:sz w:val="20"/>
          <w:szCs w:val="20"/>
          <w:lang w:val="en-US" w:eastAsia="zh-CN"/>
        </w:rPr>
        <w:t>If</w:t>
      </w:r>
      <w:r>
        <w:rPr>
          <w:rFonts w:eastAsia="Times New Roman" w:hint="eastAsia"/>
          <w:b w:val="0"/>
          <w:bCs w:val="0"/>
          <w:color w:val="FF0000"/>
          <w:sz w:val="20"/>
          <w:szCs w:val="20"/>
          <w:lang w:val="en-US" w:eastAsia="en-US"/>
        </w:rPr>
        <w:t xml:space="preserve"> the warning has been cancelled</w:t>
      </w:r>
      <w:r>
        <w:rPr>
          <w:rFonts w:eastAsia="SimSun" w:hint="eastAsia"/>
          <w:b w:val="0"/>
          <w:bCs w:val="0"/>
          <w:color w:val="FF0000"/>
          <w:sz w:val="20"/>
          <w:szCs w:val="20"/>
          <w:lang w:val="en-US" w:eastAsia="zh-CN"/>
        </w:rPr>
        <w:t>,</w:t>
      </w:r>
      <w:r>
        <w:rPr>
          <w:rFonts w:eastAsia="Times New Roman" w:hint="eastAsia"/>
          <w:b w:val="0"/>
          <w:bCs w:val="0"/>
          <w:color w:val="FF0000"/>
          <w:sz w:val="20"/>
          <w:szCs w:val="20"/>
          <w:lang w:val="en-US" w:eastAsia="en-US"/>
        </w:rPr>
        <w:t xml:space="preserve"> </w:t>
      </w:r>
      <w:r>
        <w:rPr>
          <w:rFonts w:eastAsia="SimSun" w:hint="eastAsia"/>
          <w:b w:val="0"/>
          <w:bCs w:val="0"/>
          <w:color w:val="FF0000"/>
          <w:sz w:val="20"/>
          <w:szCs w:val="20"/>
          <w:lang w:val="en-US" w:eastAsia="zh-CN"/>
        </w:rPr>
        <w:t xml:space="preserve">and </w:t>
      </w:r>
      <w:r>
        <w:rPr>
          <w:rFonts w:eastAsia="Times New Roman" w:hint="eastAsia"/>
          <w:b w:val="0"/>
          <w:bCs w:val="0"/>
          <w:color w:val="FF0000"/>
          <w:sz w:val="20"/>
          <w:szCs w:val="20"/>
          <w:lang w:val="en-US" w:eastAsia="en-US"/>
        </w:rPr>
        <w:t xml:space="preserve">a child occupant </w:t>
      </w:r>
      <w:r>
        <w:rPr>
          <w:rFonts w:eastAsia="SimSun" w:hint="eastAsia"/>
          <w:b w:val="0"/>
          <w:bCs w:val="0"/>
          <w:color w:val="FF0000"/>
          <w:sz w:val="20"/>
          <w:szCs w:val="20"/>
          <w:lang w:val="en-US" w:eastAsia="zh-CN"/>
        </w:rPr>
        <w:t>is</w:t>
      </w:r>
      <w:r>
        <w:rPr>
          <w:rFonts w:eastAsia="Times New Roman" w:hint="eastAsia"/>
          <w:b w:val="0"/>
          <w:bCs w:val="0"/>
          <w:color w:val="FF0000"/>
          <w:sz w:val="20"/>
          <w:szCs w:val="20"/>
          <w:lang w:val="en-US" w:eastAsia="en-US"/>
        </w:rPr>
        <w:t xml:space="preserve"> still </w:t>
      </w:r>
      <w:r>
        <w:rPr>
          <w:rFonts w:eastAsia="SimSun" w:hint="eastAsia"/>
          <w:b w:val="0"/>
          <w:bCs w:val="0"/>
          <w:color w:val="FF0000"/>
          <w:sz w:val="20"/>
          <w:szCs w:val="20"/>
          <w:lang w:val="en-US" w:eastAsia="zh-CN"/>
        </w:rPr>
        <w:t>in the vehicle</w:t>
      </w:r>
      <w:r>
        <w:rPr>
          <w:rFonts w:eastAsia="Times New Roman" w:hint="eastAsia"/>
          <w:b w:val="0"/>
          <w:bCs w:val="0"/>
          <w:color w:val="FF0000"/>
          <w:sz w:val="20"/>
          <w:szCs w:val="20"/>
          <w:lang w:val="en-US" w:eastAsia="en-US"/>
        </w:rPr>
        <w:t xml:space="preserve"> and the </w:t>
      </w:r>
      <w:r>
        <w:rPr>
          <w:rFonts w:eastAsia="SimSun" w:hint="eastAsia"/>
          <w:b w:val="0"/>
          <w:bCs w:val="0"/>
          <w:color w:val="FF0000"/>
          <w:sz w:val="20"/>
          <w:szCs w:val="20"/>
          <w:lang w:val="en-US" w:eastAsia="zh-CN"/>
        </w:rPr>
        <w:t>doors of the vehicle</w:t>
      </w:r>
      <w:r>
        <w:rPr>
          <w:rFonts w:eastAsia="Times New Roman" w:hint="eastAsia"/>
          <w:b w:val="0"/>
          <w:bCs w:val="0"/>
          <w:color w:val="FF0000"/>
          <w:sz w:val="20"/>
          <w:szCs w:val="20"/>
          <w:lang w:val="en-US" w:eastAsia="en-US"/>
        </w:rPr>
        <w:t xml:space="preserve"> </w:t>
      </w:r>
      <w:r>
        <w:rPr>
          <w:rFonts w:eastAsia="SimSun" w:hint="eastAsia"/>
          <w:b w:val="0"/>
          <w:bCs w:val="0"/>
          <w:color w:val="FF0000"/>
          <w:sz w:val="20"/>
          <w:szCs w:val="20"/>
          <w:lang w:val="en-US" w:eastAsia="zh-CN"/>
        </w:rPr>
        <w:t>are</w:t>
      </w:r>
      <w:r>
        <w:rPr>
          <w:rFonts w:eastAsia="Times New Roman" w:hint="eastAsia"/>
          <w:b w:val="0"/>
          <w:bCs w:val="0"/>
          <w:color w:val="FF0000"/>
          <w:sz w:val="20"/>
          <w:szCs w:val="20"/>
          <w:lang w:val="en-US" w:eastAsia="en-US"/>
        </w:rPr>
        <w:t xml:space="preserve"> locked, the system shall trigger </w:t>
      </w:r>
      <w:r>
        <w:rPr>
          <w:rFonts w:eastAsia="SimSun" w:hint="eastAsia"/>
          <w:b w:val="0"/>
          <w:bCs w:val="0"/>
          <w:color w:val="FF0000"/>
          <w:sz w:val="20"/>
          <w:szCs w:val="20"/>
          <w:lang w:val="en-US" w:eastAsia="zh-CN"/>
        </w:rPr>
        <w:t>a</w:t>
      </w:r>
      <w:r>
        <w:rPr>
          <w:rFonts w:eastAsia="Times New Roman" w:hint="eastAsia"/>
          <w:b w:val="0"/>
          <w:bCs w:val="0"/>
          <w:color w:val="FF0000"/>
          <w:sz w:val="20"/>
          <w:szCs w:val="20"/>
          <w:lang w:val="en-US" w:eastAsia="en-US"/>
        </w:rPr>
        <w:t xml:space="preserve"> warning within 90 seconds after locking.]</w:t>
      </w:r>
      <w:r>
        <w:rPr>
          <w:rFonts w:eastAsia="SimSun" w:hint="eastAsia"/>
          <w:b w:val="0"/>
          <w:bCs w:val="0"/>
          <w:color w:val="FF0000"/>
          <w:sz w:val="20"/>
          <w:szCs w:val="20"/>
          <w:lang w:val="en-US" w:eastAsia="zh-CN"/>
        </w:rPr>
        <w:t xml:space="preserve"> The warning shall meet the requirements in Paragraphs 7.4.2 and 7.4.3.</w:t>
      </w:r>
    </w:p>
    <w:p w14:paraId="217F9BF2" w14:textId="77777777" w:rsidR="00F02237" w:rsidRDefault="00D90A32">
      <w:pPr>
        <w:pStyle w:val="HeadABC"/>
        <w:numPr>
          <w:ilvl w:val="0"/>
          <w:numId w:val="0"/>
        </w:numPr>
        <w:tabs>
          <w:tab w:val="clear" w:pos="2160"/>
        </w:tabs>
        <w:ind w:left="2268" w:right="1134" w:hanging="1134"/>
        <w:rPr>
          <w:rFonts w:eastAsia="Times New Roman"/>
          <w:b w:val="0"/>
          <w:bCs w:val="0"/>
          <w:color w:val="FF0000"/>
          <w:sz w:val="20"/>
          <w:szCs w:val="20"/>
          <w:lang w:val="en-US" w:eastAsia="en-US"/>
        </w:rPr>
      </w:pPr>
      <w:r>
        <w:rPr>
          <w:rFonts w:eastAsia="Times New Roman"/>
          <w:b w:val="0"/>
          <w:bCs w:val="0"/>
          <w:color w:val="FF0000"/>
          <w:sz w:val="20"/>
          <w:szCs w:val="20"/>
          <w:lang w:val="en-US" w:eastAsia="en-US"/>
        </w:rPr>
        <w:t>7.</w:t>
      </w:r>
      <w:r>
        <w:rPr>
          <w:rFonts w:eastAsia="SimSun" w:hint="eastAsia"/>
          <w:b w:val="0"/>
          <w:bCs w:val="0"/>
          <w:color w:val="FF0000"/>
          <w:sz w:val="20"/>
          <w:szCs w:val="20"/>
          <w:lang w:val="en-US" w:eastAsia="zh-CN"/>
        </w:rPr>
        <w:t>4.6</w:t>
      </w:r>
      <w:r>
        <w:rPr>
          <w:rFonts w:eastAsia="Times New Roman"/>
          <w:b w:val="0"/>
          <w:bCs w:val="0"/>
          <w:color w:val="FF0000"/>
          <w:sz w:val="20"/>
          <w:szCs w:val="20"/>
          <w:lang w:val="en-US" w:eastAsia="en-US"/>
        </w:rPr>
        <w:t>.</w:t>
      </w:r>
      <w:r>
        <w:rPr>
          <w:rFonts w:eastAsia="Times New Roman"/>
          <w:b w:val="0"/>
          <w:bCs w:val="0"/>
          <w:color w:val="FF0000"/>
          <w:sz w:val="20"/>
          <w:szCs w:val="20"/>
          <w:lang w:val="en-US" w:eastAsia="en-US"/>
        </w:rPr>
        <w:tab/>
        <w:t>Warning delay (if applicable)</w:t>
      </w:r>
    </w:p>
    <w:p w14:paraId="642D9AC9" w14:textId="77777777" w:rsidR="00F02237" w:rsidRDefault="00D90A32">
      <w:pPr>
        <w:pStyle w:val="HeadABC"/>
        <w:numPr>
          <w:ilvl w:val="0"/>
          <w:numId w:val="0"/>
        </w:numPr>
        <w:tabs>
          <w:tab w:val="clear" w:pos="2160"/>
        </w:tabs>
        <w:ind w:left="2268" w:right="1134" w:hanging="1134"/>
        <w:rPr>
          <w:rFonts w:eastAsia="SimSun"/>
          <w:b w:val="0"/>
          <w:bCs w:val="0"/>
          <w:color w:val="FF0000"/>
          <w:sz w:val="20"/>
          <w:szCs w:val="20"/>
          <w:lang w:val="en-US" w:eastAsia="zh-CN"/>
        </w:rPr>
      </w:pPr>
      <w:r>
        <w:rPr>
          <w:rFonts w:eastAsia="Times New Roman"/>
          <w:b w:val="0"/>
          <w:bCs w:val="0"/>
          <w:color w:val="FF0000"/>
          <w:sz w:val="20"/>
          <w:szCs w:val="20"/>
          <w:lang w:val="en-US" w:eastAsia="en-US"/>
        </w:rPr>
        <w:tab/>
        <w:t>The warning may be delayed once by the driver for a duration not exceeding 10 minutes, after which the warning shall start. The actions to activat</w:t>
      </w:r>
      <w:r>
        <w:rPr>
          <w:rFonts w:eastAsia="Times New Roman"/>
          <w:b w:val="0"/>
          <w:bCs w:val="0"/>
          <w:color w:val="FF0000"/>
          <w:sz w:val="20"/>
          <w:szCs w:val="20"/>
          <w:lang w:val="en-US" w:eastAsia="en-US"/>
        </w:rPr>
        <w:t xml:space="preserve">e a delay must be a deliberate action and cannot be the same than those for cancelling a signal. </w:t>
      </w:r>
    </w:p>
    <w:p w14:paraId="3F777F9B" w14:textId="77777777" w:rsidR="00F02237" w:rsidRDefault="00D90A32">
      <w:pPr>
        <w:pStyle w:val="HeadABC"/>
        <w:numPr>
          <w:ilvl w:val="0"/>
          <w:numId w:val="0"/>
        </w:numPr>
        <w:tabs>
          <w:tab w:val="clear" w:pos="2160"/>
        </w:tabs>
        <w:ind w:left="2268" w:right="1134" w:hanging="1134"/>
        <w:rPr>
          <w:rFonts w:eastAsia="Times New Roman"/>
          <w:b w:val="0"/>
          <w:bCs w:val="0"/>
          <w:strike/>
          <w:sz w:val="20"/>
          <w:szCs w:val="20"/>
          <w:lang w:val="en-US" w:eastAsia="en-US"/>
        </w:rPr>
      </w:pPr>
      <w:r>
        <w:rPr>
          <w:rFonts w:eastAsia="Times New Roman"/>
          <w:b w:val="0"/>
          <w:bCs w:val="0"/>
          <w:sz w:val="20"/>
          <w:szCs w:val="20"/>
          <w:lang w:val="en-US" w:eastAsia="en-US"/>
        </w:rPr>
        <w:t>7.4.2.</w:t>
      </w:r>
      <w:r>
        <w:rPr>
          <w:rFonts w:eastAsia="Times New Roman"/>
          <w:b w:val="0"/>
          <w:bCs w:val="0"/>
          <w:sz w:val="20"/>
          <w:szCs w:val="20"/>
          <w:lang w:val="en-US" w:eastAsia="en-US"/>
        </w:rPr>
        <w:tab/>
      </w:r>
      <w:r>
        <w:rPr>
          <w:rFonts w:eastAsia="Times New Roman"/>
          <w:b w:val="0"/>
          <w:bCs w:val="0"/>
          <w:strike/>
          <w:sz w:val="20"/>
          <w:szCs w:val="20"/>
          <w:lang w:val="en-US" w:eastAsia="en-US"/>
        </w:rPr>
        <w:t xml:space="preserve">[The initial warning shall be audible or audible and visual, by a person exterior to and in the direct vicinity of the vehicle and must be distinctive </w:t>
      </w:r>
      <w:r>
        <w:rPr>
          <w:rFonts w:eastAsia="Times New Roman"/>
          <w:b w:val="0"/>
          <w:bCs w:val="0"/>
          <w:strike/>
          <w:sz w:val="20"/>
          <w:szCs w:val="20"/>
          <w:lang w:val="en-US" w:eastAsia="en-US"/>
        </w:rPr>
        <w:t>and differ from that used to signal normal locking or other similar daily functions. The duration of the warning shall be at least 3 seconds not counting gaps (set maximum limit for gap duration). The audible warning shall be greater than 60 dB(A).]</w:t>
      </w:r>
      <w:r>
        <w:rPr>
          <w:rFonts w:eastAsia="SimSun" w:hint="eastAsia"/>
          <w:b w:val="0"/>
          <w:bCs w:val="0"/>
          <w:strike/>
          <w:sz w:val="20"/>
          <w:szCs w:val="20"/>
          <w:lang w:val="en-US" w:eastAsia="zh-CN"/>
        </w:rPr>
        <w:t xml:space="preserve"> </w:t>
      </w:r>
      <w:r>
        <w:rPr>
          <w:rFonts w:eastAsia="SimSun" w:hint="eastAsia"/>
          <w:b w:val="0"/>
          <w:bCs w:val="0"/>
          <w:color w:val="FF0000"/>
          <w:sz w:val="20"/>
          <w:szCs w:val="20"/>
          <w:lang w:val="en-US" w:eastAsia="zh-CN"/>
        </w:rPr>
        <w:t>(Propose to delete)</w:t>
      </w:r>
    </w:p>
    <w:p w14:paraId="0CEE281E" w14:textId="77777777" w:rsidR="00F02237" w:rsidRDefault="00D90A32">
      <w:pPr>
        <w:pStyle w:val="HeadABC"/>
        <w:numPr>
          <w:ilvl w:val="0"/>
          <w:numId w:val="0"/>
        </w:numPr>
        <w:tabs>
          <w:tab w:val="clear" w:pos="2160"/>
        </w:tabs>
        <w:ind w:left="2268" w:right="1134" w:hanging="1134"/>
        <w:rPr>
          <w:rFonts w:eastAsia="Times New Roman"/>
          <w:b w:val="0"/>
          <w:bCs w:val="0"/>
          <w:strike/>
          <w:sz w:val="20"/>
          <w:szCs w:val="20"/>
          <w:lang w:val="en-US" w:eastAsia="en-US"/>
        </w:rPr>
      </w:pPr>
      <w:r>
        <w:rPr>
          <w:rFonts w:eastAsia="Times New Roman"/>
          <w:b w:val="0"/>
          <w:bCs w:val="0"/>
          <w:sz w:val="20"/>
          <w:szCs w:val="20"/>
          <w:lang w:val="en-US" w:eastAsia="en-US"/>
        </w:rPr>
        <w:t>7.4.3.</w:t>
      </w:r>
      <w:r>
        <w:rPr>
          <w:rFonts w:eastAsia="Times New Roman"/>
          <w:b w:val="0"/>
          <w:bCs w:val="0"/>
          <w:sz w:val="20"/>
          <w:szCs w:val="20"/>
          <w:lang w:val="en-US" w:eastAsia="en-US"/>
        </w:rPr>
        <w:tab/>
      </w:r>
      <w:r>
        <w:rPr>
          <w:rFonts w:eastAsia="Times New Roman"/>
          <w:b w:val="0"/>
          <w:bCs w:val="0"/>
          <w:strike/>
          <w:sz w:val="20"/>
          <w:szCs w:val="20"/>
          <w:lang w:val="en-US" w:eastAsia="en-US"/>
        </w:rPr>
        <w:t>If the system detects the continued presence of an unattended child after the warning has either ended or been cancelled by the driver and all doors are closed and locked, the vehicle should issue the escalation warning [no later</w:t>
      </w:r>
      <w:r>
        <w:rPr>
          <w:rFonts w:eastAsia="Times New Roman"/>
          <w:b w:val="0"/>
          <w:bCs w:val="0"/>
          <w:strike/>
          <w:sz w:val="20"/>
          <w:szCs w:val="20"/>
          <w:lang w:val="en-US" w:eastAsia="en-US"/>
        </w:rPr>
        <w:t xml:space="preserve"> than 10 minutes</w:t>
      </w:r>
      <w:r>
        <w:rPr>
          <w:rFonts w:eastAsia="Times New Roman"/>
          <w:b w:val="0"/>
          <w:bCs w:val="0"/>
          <w:sz w:val="20"/>
          <w:szCs w:val="20"/>
          <w:lang w:val="en-US" w:eastAsia="en-US"/>
        </w:rPr>
        <w:t>].</w:t>
      </w:r>
      <w:r>
        <w:rPr>
          <w:rFonts w:eastAsia="SimSun" w:hint="eastAsia"/>
          <w:b w:val="0"/>
          <w:bCs w:val="0"/>
          <w:strike/>
          <w:sz w:val="20"/>
          <w:szCs w:val="20"/>
          <w:lang w:val="en-US" w:eastAsia="zh-CN"/>
        </w:rPr>
        <w:t xml:space="preserve"> </w:t>
      </w:r>
      <w:r>
        <w:rPr>
          <w:rFonts w:eastAsia="SimSun" w:hint="eastAsia"/>
          <w:b w:val="0"/>
          <w:bCs w:val="0"/>
          <w:color w:val="FF0000"/>
          <w:sz w:val="20"/>
          <w:szCs w:val="20"/>
          <w:lang w:val="en-US" w:eastAsia="zh-CN"/>
        </w:rPr>
        <w:t>(Propose to delete)</w:t>
      </w:r>
    </w:p>
    <w:p w14:paraId="529E0192" w14:textId="77777777" w:rsidR="00F02237" w:rsidRDefault="00D90A32">
      <w:pPr>
        <w:pStyle w:val="HeadABC"/>
        <w:numPr>
          <w:ilvl w:val="0"/>
          <w:numId w:val="0"/>
        </w:numPr>
        <w:tabs>
          <w:tab w:val="clear" w:pos="2160"/>
        </w:tabs>
        <w:ind w:left="2268" w:right="1134" w:hanging="1134"/>
        <w:rPr>
          <w:rFonts w:eastAsia="Times New Roman"/>
          <w:b w:val="0"/>
          <w:bCs w:val="0"/>
          <w:strike/>
          <w:sz w:val="20"/>
          <w:szCs w:val="20"/>
          <w:lang w:val="en-US" w:eastAsia="en-US"/>
        </w:rPr>
      </w:pPr>
      <w:r>
        <w:rPr>
          <w:rFonts w:eastAsia="Times New Roman"/>
          <w:b w:val="0"/>
          <w:bCs w:val="0"/>
          <w:sz w:val="20"/>
          <w:szCs w:val="20"/>
          <w:lang w:val="en-US" w:eastAsia="en-US"/>
        </w:rPr>
        <w:lastRenderedPageBreak/>
        <w:t>7.4.4.</w:t>
      </w:r>
      <w:r>
        <w:rPr>
          <w:rFonts w:eastAsia="Times New Roman"/>
          <w:b w:val="0"/>
          <w:bCs w:val="0"/>
          <w:sz w:val="20"/>
          <w:szCs w:val="20"/>
          <w:lang w:val="en-US" w:eastAsia="en-US"/>
        </w:rPr>
        <w:tab/>
      </w:r>
      <w:r>
        <w:rPr>
          <w:rFonts w:eastAsia="Times New Roman"/>
          <w:b w:val="0"/>
          <w:bCs w:val="0"/>
          <w:strike/>
          <w:sz w:val="20"/>
          <w:szCs w:val="20"/>
          <w:lang w:val="en-US" w:eastAsia="en-US"/>
        </w:rPr>
        <w:t xml:space="preserve">[The escalation warning should start no more than 90 seconds after the end of the initial warning, the duration of it shall be at least 15 seconds and shall be repeated at least every 1 minute for no less than </w:t>
      </w:r>
      <w:r>
        <w:rPr>
          <w:rFonts w:eastAsia="Times New Roman"/>
          <w:b w:val="0"/>
          <w:bCs w:val="0"/>
          <w:strike/>
          <w:sz w:val="20"/>
          <w:szCs w:val="20"/>
          <w:lang w:val="en-US" w:eastAsia="en-US"/>
        </w:rPr>
        <w:t>20 minutes.]</w:t>
      </w:r>
      <w:r>
        <w:rPr>
          <w:rFonts w:eastAsia="SimSun" w:hint="eastAsia"/>
          <w:b w:val="0"/>
          <w:bCs w:val="0"/>
          <w:strike/>
          <w:sz w:val="20"/>
          <w:szCs w:val="20"/>
          <w:lang w:val="en-US" w:eastAsia="zh-CN"/>
        </w:rPr>
        <w:t xml:space="preserve">  </w:t>
      </w:r>
      <w:r>
        <w:rPr>
          <w:rFonts w:eastAsia="SimSun" w:hint="eastAsia"/>
          <w:b w:val="0"/>
          <w:bCs w:val="0"/>
          <w:color w:val="FF0000"/>
          <w:sz w:val="20"/>
          <w:szCs w:val="20"/>
          <w:lang w:val="en-US" w:eastAsia="zh-CN"/>
        </w:rPr>
        <w:t>(Propose to delete)</w:t>
      </w:r>
    </w:p>
    <w:p w14:paraId="59B19C9F" w14:textId="77777777" w:rsidR="00F02237" w:rsidRDefault="00D90A32">
      <w:pPr>
        <w:pStyle w:val="HeadABC"/>
        <w:numPr>
          <w:ilvl w:val="0"/>
          <w:numId w:val="0"/>
        </w:numPr>
        <w:tabs>
          <w:tab w:val="clear" w:pos="2160"/>
        </w:tabs>
        <w:ind w:left="2268" w:right="1134" w:hanging="1134"/>
        <w:rPr>
          <w:rFonts w:eastAsia="Times New Roman"/>
          <w:b w:val="0"/>
          <w:bCs w:val="0"/>
          <w:strike/>
          <w:sz w:val="20"/>
          <w:szCs w:val="20"/>
          <w:lang w:val="en-US" w:eastAsia="en-US"/>
        </w:rPr>
      </w:pPr>
      <w:r>
        <w:rPr>
          <w:rFonts w:eastAsia="Times New Roman"/>
          <w:b w:val="0"/>
          <w:bCs w:val="0"/>
          <w:sz w:val="20"/>
          <w:szCs w:val="20"/>
          <w:lang w:val="en-US" w:eastAsia="en-US"/>
        </w:rPr>
        <w:t>7.4.5.</w:t>
      </w:r>
      <w:r>
        <w:rPr>
          <w:rFonts w:eastAsia="Times New Roman"/>
          <w:b w:val="0"/>
          <w:bCs w:val="0"/>
          <w:sz w:val="20"/>
          <w:szCs w:val="20"/>
          <w:lang w:val="en-US" w:eastAsia="en-US"/>
        </w:rPr>
        <w:tab/>
      </w:r>
      <w:r>
        <w:rPr>
          <w:rFonts w:eastAsia="Times New Roman"/>
          <w:b w:val="0"/>
          <w:bCs w:val="0"/>
          <w:strike/>
          <w:sz w:val="20"/>
          <w:szCs w:val="20"/>
          <w:lang w:val="en-US" w:eastAsia="en-US"/>
        </w:rPr>
        <w:t>[The escalation warning can be audible or audible and visual warning from the vehicle.]</w:t>
      </w:r>
      <w:r>
        <w:rPr>
          <w:rFonts w:eastAsia="SimSun" w:hint="eastAsia"/>
          <w:b w:val="0"/>
          <w:bCs w:val="0"/>
          <w:strike/>
          <w:sz w:val="20"/>
          <w:szCs w:val="20"/>
          <w:lang w:val="en-US" w:eastAsia="zh-CN"/>
        </w:rPr>
        <w:t xml:space="preserve">  </w:t>
      </w:r>
      <w:r>
        <w:rPr>
          <w:rFonts w:eastAsia="SimSun" w:hint="eastAsia"/>
          <w:b w:val="0"/>
          <w:bCs w:val="0"/>
          <w:color w:val="FF0000"/>
          <w:sz w:val="20"/>
          <w:szCs w:val="20"/>
          <w:lang w:val="en-US" w:eastAsia="zh-CN"/>
        </w:rPr>
        <w:t>(Propose to delete)</w:t>
      </w:r>
    </w:p>
    <w:p w14:paraId="1D15B08F" w14:textId="77777777" w:rsidR="00F02237" w:rsidRDefault="00D90A32">
      <w:pPr>
        <w:pStyle w:val="HeadABC"/>
        <w:numPr>
          <w:ilvl w:val="0"/>
          <w:numId w:val="0"/>
        </w:numPr>
        <w:tabs>
          <w:tab w:val="clear" w:pos="2160"/>
        </w:tabs>
        <w:ind w:left="2268" w:right="1134" w:hanging="1134"/>
        <w:rPr>
          <w:rFonts w:eastAsia="Times New Roman"/>
          <w:b w:val="0"/>
          <w:bCs w:val="0"/>
          <w:strike/>
          <w:sz w:val="20"/>
          <w:szCs w:val="20"/>
          <w:lang w:val="en-US" w:eastAsia="en-US"/>
        </w:rPr>
      </w:pPr>
      <w:r>
        <w:rPr>
          <w:rFonts w:eastAsia="Times New Roman"/>
          <w:b w:val="0"/>
          <w:bCs w:val="0"/>
          <w:sz w:val="20"/>
          <w:szCs w:val="20"/>
          <w:lang w:val="en-US" w:eastAsia="en-US"/>
        </w:rPr>
        <w:t>7.4.6.</w:t>
      </w:r>
      <w:r>
        <w:rPr>
          <w:rFonts w:eastAsia="Times New Roman"/>
          <w:b w:val="0"/>
          <w:bCs w:val="0"/>
          <w:sz w:val="20"/>
          <w:szCs w:val="20"/>
          <w:lang w:val="en-US" w:eastAsia="en-US"/>
        </w:rPr>
        <w:tab/>
      </w:r>
      <w:r>
        <w:rPr>
          <w:rFonts w:eastAsia="Times New Roman"/>
          <w:b w:val="0"/>
          <w:bCs w:val="0"/>
          <w:strike/>
          <w:sz w:val="20"/>
          <w:szCs w:val="20"/>
          <w:lang w:val="en-US" w:eastAsia="en-US"/>
        </w:rPr>
        <w:t>[During the whole duration of the escalation warning, an internal visual warning that can be observ</w:t>
      </w:r>
      <w:r>
        <w:rPr>
          <w:rFonts w:eastAsia="Times New Roman"/>
          <w:b w:val="0"/>
          <w:bCs w:val="0"/>
          <w:strike/>
          <w:sz w:val="20"/>
          <w:szCs w:val="20"/>
          <w:lang w:val="en-US" w:eastAsia="en-US"/>
        </w:rPr>
        <w:t>ed from outside the vehicle must be shown to explain the reason of the warning emitted by the vehicle. For example, a message stating ‘check rear seats’ or occupant detected located in the instrument panel/facia. (TBD</w:t>
      </w:r>
      <w:proofErr w:type="gramStart"/>
      <w:r>
        <w:rPr>
          <w:rFonts w:eastAsia="Times New Roman"/>
          <w:b w:val="0"/>
          <w:bCs w:val="0"/>
          <w:strike/>
          <w:sz w:val="20"/>
          <w:szCs w:val="20"/>
          <w:lang w:val="en-US" w:eastAsia="en-US"/>
        </w:rPr>
        <w:t>)]</w:t>
      </w:r>
      <w:r>
        <w:rPr>
          <w:rFonts w:eastAsia="SimSun" w:hint="eastAsia"/>
          <w:b w:val="0"/>
          <w:bCs w:val="0"/>
          <w:strike/>
          <w:sz w:val="20"/>
          <w:szCs w:val="20"/>
          <w:lang w:val="en-US" w:eastAsia="zh-CN"/>
        </w:rPr>
        <w:t xml:space="preserve">  </w:t>
      </w:r>
      <w:r>
        <w:rPr>
          <w:rFonts w:eastAsia="SimSun" w:hint="eastAsia"/>
          <w:b w:val="0"/>
          <w:bCs w:val="0"/>
          <w:color w:val="FF0000"/>
          <w:sz w:val="20"/>
          <w:szCs w:val="20"/>
          <w:lang w:val="en-US" w:eastAsia="zh-CN"/>
        </w:rPr>
        <w:t>(</w:t>
      </w:r>
      <w:proofErr w:type="gramEnd"/>
      <w:r>
        <w:rPr>
          <w:rFonts w:eastAsia="SimSun" w:hint="eastAsia"/>
          <w:b w:val="0"/>
          <w:bCs w:val="0"/>
          <w:color w:val="FF0000"/>
          <w:sz w:val="20"/>
          <w:szCs w:val="20"/>
          <w:lang w:val="en-US" w:eastAsia="zh-CN"/>
        </w:rPr>
        <w:t>Propose to delete)</w:t>
      </w:r>
    </w:p>
    <w:p w14:paraId="5B8D874F" w14:textId="77777777" w:rsidR="00F02237" w:rsidRDefault="00D90A32">
      <w:pPr>
        <w:pStyle w:val="HeadABC"/>
        <w:numPr>
          <w:ilvl w:val="0"/>
          <w:numId w:val="0"/>
        </w:numPr>
        <w:tabs>
          <w:tab w:val="clear" w:pos="2160"/>
        </w:tabs>
        <w:ind w:left="2268" w:right="1134" w:hanging="1134"/>
        <w:rPr>
          <w:rFonts w:eastAsia="Times New Roman"/>
          <w:b w:val="0"/>
          <w:bCs w:val="0"/>
          <w:strike/>
          <w:sz w:val="20"/>
          <w:szCs w:val="20"/>
          <w:lang w:val="en-US" w:eastAsia="en-US"/>
        </w:rPr>
      </w:pPr>
      <w:r>
        <w:rPr>
          <w:rFonts w:eastAsia="Times New Roman"/>
          <w:b w:val="0"/>
          <w:bCs w:val="0"/>
          <w:strike/>
          <w:sz w:val="20"/>
          <w:szCs w:val="20"/>
          <w:lang w:val="en-US" w:eastAsia="en-US"/>
        </w:rPr>
        <w:t>7.5.</w:t>
      </w:r>
      <w:r>
        <w:rPr>
          <w:rFonts w:eastAsia="Times New Roman"/>
          <w:b w:val="0"/>
          <w:bCs w:val="0"/>
          <w:sz w:val="20"/>
          <w:szCs w:val="20"/>
          <w:lang w:val="en-US" w:eastAsia="en-US"/>
        </w:rPr>
        <w:tab/>
      </w:r>
      <w:r>
        <w:rPr>
          <w:rFonts w:eastAsia="Times New Roman"/>
          <w:b w:val="0"/>
          <w:bCs w:val="0"/>
          <w:strike/>
          <w:sz w:val="20"/>
          <w:szCs w:val="20"/>
          <w:lang w:val="en-US" w:eastAsia="en-US"/>
        </w:rPr>
        <w:t>Warning de</w:t>
      </w:r>
      <w:r>
        <w:rPr>
          <w:rFonts w:eastAsia="Times New Roman"/>
          <w:b w:val="0"/>
          <w:bCs w:val="0"/>
          <w:strike/>
          <w:sz w:val="20"/>
          <w:szCs w:val="20"/>
          <w:lang w:val="en-US" w:eastAsia="en-US"/>
        </w:rPr>
        <w:t>lay (if applicable)</w:t>
      </w:r>
    </w:p>
    <w:p w14:paraId="20F8906F" w14:textId="77777777" w:rsidR="00F02237" w:rsidRDefault="00D90A32">
      <w:pPr>
        <w:pStyle w:val="HeadABC"/>
        <w:numPr>
          <w:ilvl w:val="0"/>
          <w:numId w:val="0"/>
        </w:numPr>
        <w:tabs>
          <w:tab w:val="clear" w:pos="2160"/>
        </w:tabs>
        <w:ind w:left="2268" w:right="1134" w:hanging="1134"/>
        <w:rPr>
          <w:rFonts w:eastAsia="Times New Roman"/>
          <w:b w:val="0"/>
          <w:bCs w:val="0"/>
          <w:strike/>
          <w:sz w:val="20"/>
          <w:szCs w:val="20"/>
          <w:lang w:val="en-US" w:eastAsia="en-US"/>
        </w:rPr>
      </w:pPr>
      <w:r>
        <w:rPr>
          <w:rFonts w:eastAsia="Times New Roman"/>
          <w:b w:val="0"/>
          <w:bCs w:val="0"/>
          <w:strike/>
          <w:sz w:val="20"/>
          <w:szCs w:val="20"/>
          <w:lang w:val="en-US" w:eastAsia="en-US"/>
        </w:rPr>
        <w:tab/>
        <w:t>The warning may be delayed once by the driver for a duration not exceeding 10 minutes, after which the warning shall (re)start. The actions to activate a delay must be a deliberate action and cannot be the same than those for cancellin</w:t>
      </w:r>
      <w:r>
        <w:rPr>
          <w:rFonts w:eastAsia="Times New Roman"/>
          <w:b w:val="0"/>
          <w:bCs w:val="0"/>
          <w:strike/>
          <w:sz w:val="20"/>
          <w:szCs w:val="20"/>
          <w:lang w:val="en-US" w:eastAsia="en-US"/>
        </w:rPr>
        <w:t>g a signal. For example, this may be done by pushing a specific button or activating a temporary system delay when in the vicinity of vehicle, i.e. not from distance</w:t>
      </w:r>
      <w:r>
        <w:rPr>
          <w:rFonts w:eastAsia="Times New Roman"/>
          <w:b w:val="0"/>
          <w:bCs w:val="0"/>
          <w:sz w:val="20"/>
          <w:szCs w:val="20"/>
          <w:lang w:val="en-US" w:eastAsia="en-US"/>
        </w:rPr>
        <w:t>.</w:t>
      </w:r>
      <w:r>
        <w:rPr>
          <w:rFonts w:eastAsia="SimSun" w:hint="eastAsia"/>
          <w:b w:val="0"/>
          <w:bCs w:val="0"/>
          <w:sz w:val="20"/>
          <w:szCs w:val="20"/>
          <w:lang w:val="en-US" w:eastAsia="zh-CN"/>
        </w:rPr>
        <w:t xml:space="preserve"> </w:t>
      </w:r>
      <w:r>
        <w:rPr>
          <w:rFonts w:eastAsia="SimSun" w:hint="eastAsia"/>
          <w:b w:val="0"/>
          <w:bCs w:val="0"/>
          <w:strike/>
          <w:sz w:val="20"/>
          <w:szCs w:val="20"/>
          <w:lang w:val="en-US" w:eastAsia="zh-CN"/>
        </w:rPr>
        <w:t xml:space="preserve"> </w:t>
      </w:r>
      <w:r>
        <w:rPr>
          <w:rFonts w:eastAsia="SimSun" w:hint="eastAsia"/>
          <w:b w:val="0"/>
          <w:bCs w:val="0"/>
          <w:color w:val="FF0000"/>
          <w:sz w:val="20"/>
          <w:szCs w:val="20"/>
          <w:lang w:val="en-US" w:eastAsia="zh-CN"/>
        </w:rPr>
        <w:t>(Propose to delete)</w:t>
      </w:r>
    </w:p>
    <w:p w14:paraId="7B7596F6" w14:textId="77777777" w:rsidR="00F02237" w:rsidRDefault="00D90A32">
      <w:pPr>
        <w:pStyle w:val="HeadABC"/>
        <w:numPr>
          <w:ilvl w:val="0"/>
          <w:numId w:val="0"/>
        </w:numPr>
        <w:tabs>
          <w:tab w:val="clear" w:pos="2160"/>
        </w:tabs>
        <w:ind w:left="2268" w:right="1134" w:hanging="1134"/>
        <w:rPr>
          <w:rFonts w:eastAsia="Times New Roman"/>
          <w:b w:val="0"/>
          <w:bCs w:val="0"/>
          <w:strike/>
          <w:sz w:val="20"/>
          <w:szCs w:val="20"/>
          <w:lang w:val="en-US" w:eastAsia="en-US"/>
        </w:rPr>
      </w:pPr>
      <w:r>
        <w:rPr>
          <w:rFonts w:eastAsia="Times New Roman"/>
          <w:b w:val="0"/>
          <w:bCs w:val="0"/>
          <w:strike/>
          <w:sz w:val="20"/>
          <w:szCs w:val="20"/>
          <w:lang w:val="en-US" w:eastAsia="en-US"/>
        </w:rPr>
        <w:t>7.6.</w:t>
      </w:r>
      <w:r>
        <w:rPr>
          <w:rFonts w:eastAsia="Times New Roman"/>
          <w:b w:val="0"/>
          <w:bCs w:val="0"/>
          <w:sz w:val="20"/>
          <w:szCs w:val="20"/>
          <w:lang w:val="en-US" w:eastAsia="en-US"/>
        </w:rPr>
        <w:tab/>
      </w:r>
      <w:r>
        <w:rPr>
          <w:rFonts w:eastAsia="Times New Roman"/>
          <w:b w:val="0"/>
          <w:bCs w:val="0"/>
          <w:strike/>
          <w:sz w:val="20"/>
          <w:szCs w:val="20"/>
          <w:lang w:val="en-US" w:eastAsia="en-US"/>
        </w:rPr>
        <w:t xml:space="preserve">Warning </w:t>
      </w:r>
      <w:proofErr w:type="gramStart"/>
      <w:r>
        <w:rPr>
          <w:rFonts w:eastAsia="Times New Roman"/>
          <w:b w:val="0"/>
          <w:bCs w:val="0"/>
          <w:strike/>
          <w:sz w:val="20"/>
          <w:szCs w:val="20"/>
          <w:lang w:val="en-US" w:eastAsia="en-US"/>
        </w:rPr>
        <w:t>cancellation</w:t>
      </w:r>
      <w:r>
        <w:rPr>
          <w:rFonts w:eastAsia="SimSun" w:hint="eastAsia"/>
          <w:b w:val="0"/>
          <w:bCs w:val="0"/>
          <w:strike/>
          <w:sz w:val="20"/>
          <w:szCs w:val="20"/>
          <w:lang w:val="en-US" w:eastAsia="zh-CN"/>
        </w:rPr>
        <w:t xml:space="preserve">  </w:t>
      </w:r>
      <w:r>
        <w:rPr>
          <w:rFonts w:eastAsia="SimSun" w:hint="eastAsia"/>
          <w:b w:val="0"/>
          <w:bCs w:val="0"/>
          <w:color w:val="FF0000"/>
          <w:sz w:val="20"/>
          <w:szCs w:val="20"/>
          <w:lang w:val="en-US" w:eastAsia="zh-CN"/>
        </w:rPr>
        <w:t>(</w:t>
      </w:r>
      <w:proofErr w:type="gramEnd"/>
      <w:r>
        <w:rPr>
          <w:rFonts w:eastAsia="SimSun" w:hint="eastAsia"/>
          <w:b w:val="0"/>
          <w:bCs w:val="0"/>
          <w:color w:val="FF0000"/>
          <w:sz w:val="20"/>
          <w:szCs w:val="20"/>
          <w:lang w:val="en-US" w:eastAsia="zh-CN"/>
        </w:rPr>
        <w:t>Propose to delete)</w:t>
      </w:r>
    </w:p>
    <w:p w14:paraId="4486C6ED" w14:textId="77777777" w:rsidR="00F02237" w:rsidRDefault="00D90A32">
      <w:pPr>
        <w:pStyle w:val="HeadABC"/>
        <w:numPr>
          <w:ilvl w:val="0"/>
          <w:numId w:val="0"/>
        </w:numPr>
        <w:tabs>
          <w:tab w:val="clear" w:pos="2160"/>
        </w:tabs>
        <w:ind w:left="2268" w:right="1134" w:hanging="1134"/>
        <w:rPr>
          <w:rFonts w:eastAsia="Times New Roman"/>
          <w:b w:val="0"/>
          <w:bCs w:val="0"/>
          <w:strike/>
          <w:sz w:val="20"/>
          <w:szCs w:val="20"/>
          <w:lang w:val="en-US" w:eastAsia="en-US"/>
        </w:rPr>
      </w:pPr>
      <w:r>
        <w:rPr>
          <w:rFonts w:eastAsia="Times New Roman"/>
          <w:b w:val="0"/>
          <w:bCs w:val="0"/>
          <w:strike/>
          <w:sz w:val="20"/>
          <w:szCs w:val="20"/>
          <w:lang w:val="en-US" w:eastAsia="en-US"/>
        </w:rPr>
        <w:t>7.6.1.</w:t>
      </w:r>
      <w:r>
        <w:rPr>
          <w:rFonts w:eastAsia="Times New Roman"/>
          <w:b w:val="0"/>
          <w:bCs w:val="0"/>
          <w:strike/>
          <w:sz w:val="20"/>
          <w:szCs w:val="20"/>
          <w:lang w:val="en-US" w:eastAsia="en-US"/>
        </w:rPr>
        <w:tab/>
        <w:t>[Warning may b</w:t>
      </w:r>
      <w:r>
        <w:rPr>
          <w:rFonts w:eastAsia="Times New Roman"/>
          <w:b w:val="0"/>
          <w:bCs w:val="0"/>
          <w:strike/>
          <w:sz w:val="20"/>
          <w:szCs w:val="20"/>
          <w:lang w:val="en-US" w:eastAsia="en-US"/>
        </w:rPr>
        <w:t>e cancelled by acknowledging the warnings, for example by unlocking the vehicle when in the vicinity of the vehicle, and/or opening a door when in vicinity of the vehicle. Also, cancellation of the warnings with the vehicle key or vehicle app is allowed, i</w:t>
      </w:r>
      <w:r>
        <w:rPr>
          <w:rFonts w:eastAsia="Times New Roman"/>
          <w:b w:val="0"/>
          <w:bCs w:val="0"/>
          <w:strike/>
          <w:sz w:val="20"/>
          <w:szCs w:val="20"/>
          <w:lang w:val="en-US" w:eastAsia="en-US"/>
        </w:rPr>
        <w:t>.e. not from a distance.]</w:t>
      </w:r>
      <w:r>
        <w:rPr>
          <w:rFonts w:eastAsia="SimSun" w:hint="eastAsia"/>
          <w:b w:val="0"/>
          <w:bCs w:val="0"/>
          <w:strike/>
          <w:sz w:val="20"/>
          <w:szCs w:val="20"/>
          <w:lang w:val="en-US" w:eastAsia="zh-CN"/>
        </w:rPr>
        <w:t xml:space="preserve">  </w:t>
      </w:r>
      <w:r>
        <w:rPr>
          <w:rFonts w:eastAsia="SimSun" w:hint="eastAsia"/>
          <w:b w:val="0"/>
          <w:bCs w:val="0"/>
          <w:color w:val="FF0000"/>
          <w:sz w:val="20"/>
          <w:szCs w:val="20"/>
          <w:lang w:val="en-US" w:eastAsia="zh-CN"/>
        </w:rPr>
        <w:t>(Propose to delete)</w:t>
      </w:r>
    </w:p>
    <w:p w14:paraId="5EFCAE4A" w14:textId="77777777" w:rsidR="00F02237" w:rsidRDefault="00D90A32">
      <w:pPr>
        <w:pStyle w:val="HeadABC"/>
        <w:numPr>
          <w:ilvl w:val="0"/>
          <w:numId w:val="0"/>
        </w:numPr>
        <w:tabs>
          <w:tab w:val="clear" w:pos="2160"/>
        </w:tabs>
        <w:ind w:left="2268" w:right="1134" w:hanging="1134"/>
        <w:rPr>
          <w:rFonts w:eastAsia="Times New Roman"/>
          <w:b w:val="0"/>
          <w:bCs w:val="0"/>
          <w:strike/>
          <w:sz w:val="20"/>
          <w:szCs w:val="20"/>
          <w:lang w:val="en-US" w:eastAsia="en-US"/>
        </w:rPr>
      </w:pPr>
      <w:r>
        <w:rPr>
          <w:rFonts w:eastAsia="Times New Roman"/>
          <w:b w:val="0"/>
          <w:bCs w:val="0"/>
          <w:strike/>
          <w:sz w:val="20"/>
          <w:szCs w:val="20"/>
          <w:lang w:val="en-US" w:eastAsia="en-US"/>
        </w:rPr>
        <w:t>7.6.2.</w:t>
      </w:r>
      <w:r>
        <w:rPr>
          <w:rFonts w:eastAsia="Times New Roman"/>
          <w:b w:val="0"/>
          <w:bCs w:val="0"/>
          <w:strike/>
          <w:sz w:val="20"/>
          <w:szCs w:val="20"/>
          <w:lang w:val="en-US" w:eastAsia="en-US"/>
        </w:rPr>
        <w:tab/>
        <w:t>[After the first or the next warning has been cancelled and a child occupant’s presence has been still detected and the vehicle is locked, the system shall trigger another warning within 90 seconds afte</w:t>
      </w:r>
      <w:r>
        <w:rPr>
          <w:rFonts w:eastAsia="Times New Roman"/>
          <w:b w:val="0"/>
          <w:bCs w:val="0"/>
          <w:strike/>
          <w:sz w:val="20"/>
          <w:szCs w:val="20"/>
          <w:lang w:val="en-US" w:eastAsia="en-US"/>
        </w:rPr>
        <w:t>r locking.]</w:t>
      </w:r>
      <w:r>
        <w:rPr>
          <w:rFonts w:eastAsia="SimSun" w:hint="eastAsia"/>
          <w:b w:val="0"/>
          <w:bCs w:val="0"/>
          <w:strike/>
          <w:sz w:val="20"/>
          <w:szCs w:val="20"/>
          <w:lang w:val="en-US" w:eastAsia="zh-CN"/>
        </w:rPr>
        <w:t xml:space="preserve">  </w:t>
      </w:r>
      <w:r>
        <w:rPr>
          <w:rFonts w:eastAsia="SimSun" w:hint="eastAsia"/>
          <w:b w:val="0"/>
          <w:bCs w:val="0"/>
          <w:strike/>
          <w:color w:val="FF0000"/>
          <w:sz w:val="20"/>
          <w:szCs w:val="20"/>
          <w:lang w:val="en-US" w:eastAsia="zh-CN"/>
        </w:rPr>
        <w:t>(</w:t>
      </w:r>
      <w:r>
        <w:rPr>
          <w:rFonts w:eastAsia="SimSun" w:hint="eastAsia"/>
          <w:b w:val="0"/>
          <w:bCs w:val="0"/>
          <w:color w:val="FF0000"/>
          <w:sz w:val="20"/>
          <w:szCs w:val="20"/>
          <w:lang w:val="en-US" w:eastAsia="zh-CN"/>
        </w:rPr>
        <w:t>Propose to delete)</w:t>
      </w:r>
    </w:p>
    <w:p w14:paraId="77081E4E" w14:textId="77777777" w:rsidR="00F02237" w:rsidRDefault="00D90A32">
      <w:pPr>
        <w:pStyle w:val="HeadABC"/>
        <w:numPr>
          <w:ilvl w:val="0"/>
          <w:numId w:val="0"/>
        </w:numPr>
        <w:tabs>
          <w:tab w:val="clear" w:pos="2160"/>
        </w:tabs>
        <w:ind w:left="2268" w:right="1134" w:hanging="1134"/>
        <w:rPr>
          <w:rFonts w:eastAsia="Times New Roman"/>
          <w:bCs w:val="0"/>
          <w:sz w:val="28"/>
          <w:szCs w:val="28"/>
          <w:lang w:val="en-US" w:eastAsia="en-US"/>
        </w:rPr>
      </w:pPr>
      <w:r>
        <w:rPr>
          <w:rFonts w:eastAsia="Times New Roman" w:hint="eastAsia"/>
          <w:bCs w:val="0"/>
          <w:sz w:val="28"/>
          <w:szCs w:val="28"/>
          <w:lang w:val="en-US" w:eastAsia="zh-CN"/>
        </w:rPr>
        <w:t>8</w:t>
      </w:r>
      <w:r>
        <w:rPr>
          <w:rFonts w:eastAsia="Times New Roman"/>
          <w:bCs w:val="0"/>
          <w:sz w:val="28"/>
          <w:szCs w:val="28"/>
          <w:lang w:val="en-US" w:eastAsia="en-US"/>
        </w:rPr>
        <w:t>.</w:t>
      </w:r>
      <w:r>
        <w:rPr>
          <w:rFonts w:eastAsia="Times New Roman"/>
          <w:bCs w:val="0"/>
          <w:sz w:val="28"/>
          <w:szCs w:val="28"/>
          <w:lang w:val="en-US" w:eastAsia="en-US"/>
        </w:rPr>
        <w:tab/>
        <w:t>Test procedure for Category 1-1 and Category 2 with GVM not exceeding 3500kg</w:t>
      </w:r>
    </w:p>
    <w:p w14:paraId="5FB2315C" w14:textId="77777777" w:rsidR="00F02237" w:rsidRDefault="00D90A32">
      <w:pPr>
        <w:pStyle w:val="HeadABC"/>
        <w:numPr>
          <w:ilvl w:val="0"/>
          <w:numId w:val="0"/>
        </w:numPr>
        <w:tabs>
          <w:tab w:val="clear" w:pos="2160"/>
        </w:tabs>
        <w:ind w:left="2268" w:right="1134" w:hanging="1134"/>
        <w:rPr>
          <w:rFonts w:eastAsia="Times New Roman"/>
          <w:b w:val="0"/>
          <w:bCs w:val="0"/>
          <w:sz w:val="20"/>
          <w:szCs w:val="20"/>
          <w:lang w:val="en-US" w:eastAsia="en-US"/>
        </w:rPr>
      </w:pPr>
      <w:bookmarkStart w:id="45" w:name="_Hlk207895874"/>
      <w:r>
        <w:rPr>
          <w:rFonts w:eastAsia="SimSun" w:hint="eastAsia"/>
          <w:b w:val="0"/>
          <w:bCs w:val="0"/>
          <w:sz w:val="20"/>
          <w:szCs w:val="20"/>
          <w:lang w:val="en-US" w:eastAsia="zh-CN"/>
        </w:rPr>
        <w:t>8</w:t>
      </w:r>
      <w:r>
        <w:rPr>
          <w:rFonts w:eastAsia="Times New Roman"/>
          <w:b w:val="0"/>
          <w:bCs w:val="0"/>
          <w:sz w:val="20"/>
          <w:szCs w:val="20"/>
          <w:lang w:val="en-US" w:eastAsia="en-US"/>
        </w:rPr>
        <w:t>.1</w:t>
      </w:r>
      <w:bookmarkEnd w:id="45"/>
      <w:r>
        <w:rPr>
          <w:rFonts w:eastAsia="Times New Roman"/>
          <w:b w:val="0"/>
          <w:bCs w:val="0"/>
          <w:sz w:val="20"/>
          <w:szCs w:val="20"/>
          <w:lang w:val="en-US" w:eastAsia="en-US"/>
        </w:rPr>
        <w:t>.</w:t>
      </w:r>
      <w:r>
        <w:rPr>
          <w:rFonts w:eastAsia="Times New Roman"/>
          <w:b w:val="0"/>
          <w:bCs w:val="0"/>
          <w:sz w:val="20"/>
          <w:szCs w:val="20"/>
          <w:lang w:val="en-US" w:eastAsia="en-US"/>
        </w:rPr>
        <w:tab/>
        <w:t>Requirements of test environment</w:t>
      </w:r>
    </w:p>
    <w:p w14:paraId="521C76EE" w14:textId="77777777" w:rsidR="00F02237" w:rsidRDefault="00D90A32">
      <w:pPr>
        <w:pStyle w:val="HeadABC"/>
        <w:numPr>
          <w:ilvl w:val="0"/>
          <w:numId w:val="0"/>
        </w:numPr>
        <w:tabs>
          <w:tab w:val="clear" w:pos="2160"/>
        </w:tabs>
        <w:ind w:left="2268" w:right="1134" w:hanging="1134"/>
        <w:rPr>
          <w:rFonts w:eastAsia="Times New Roman"/>
          <w:b w:val="0"/>
          <w:bCs w:val="0"/>
          <w:sz w:val="20"/>
          <w:szCs w:val="20"/>
          <w:lang w:val="en-US" w:eastAsia="en-US"/>
        </w:rPr>
      </w:pPr>
      <w:r>
        <w:rPr>
          <w:rFonts w:eastAsia="Times New Roman"/>
          <w:b w:val="0"/>
          <w:bCs w:val="0"/>
          <w:sz w:val="20"/>
          <w:szCs w:val="20"/>
          <w:lang w:val="en-US" w:eastAsia="en-US"/>
        </w:rPr>
        <w:tab/>
        <w:t xml:space="preserve">The test may be performed either in a test laboratory or outdoor test environment. However, elements </w:t>
      </w:r>
      <w:r>
        <w:rPr>
          <w:rFonts w:eastAsia="Times New Roman"/>
          <w:b w:val="0"/>
          <w:bCs w:val="0"/>
          <w:sz w:val="20"/>
          <w:szCs w:val="20"/>
          <w:lang w:val="en-US" w:eastAsia="en-US"/>
        </w:rPr>
        <w:t>that are necessary to the function of the system should be present.</w:t>
      </w:r>
    </w:p>
    <w:p w14:paraId="4E2E0CF5" w14:textId="77777777" w:rsidR="00F02237" w:rsidRDefault="00D90A32">
      <w:pPr>
        <w:pStyle w:val="HeadABC"/>
        <w:numPr>
          <w:ilvl w:val="0"/>
          <w:numId w:val="0"/>
        </w:numPr>
        <w:tabs>
          <w:tab w:val="clear" w:pos="2160"/>
        </w:tabs>
        <w:ind w:left="2268" w:right="1134"/>
        <w:rPr>
          <w:rFonts w:eastAsia="Times New Roman"/>
          <w:b w:val="0"/>
          <w:bCs w:val="0"/>
          <w:strike/>
          <w:sz w:val="20"/>
          <w:szCs w:val="20"/>
          <w:lang w:val="en-US" w:eastAsia="en-US"/>
        </w:rPr>
      </w:pPr>
      <w:r>
        <w:rPr>
          <w:rFonts w:eastAsia="Times New Roman"/>
          <w:b w:val="0"/>
          <w:bCs w:val="0"/>
          <w:strike/>
          <w:sz w:val="20"/>
          <w:szCs w:val="20"/>
          <w:lang w:val="en-US" w:eastAsia="en-US"/>
        </w:rPr>
        <w:t>[The test site shall be in accordance with a dry, level area within 50 meters of the center of the measurement, free of large reflectors such as fences, etc. Test site temperature shall be</w:t>
      </w:r>
      <w:r>
        <w:rPr>
          <w:rFonts w:eastAsia="Times New Roman"/>
          <w:b w:val="0"/>
          <w:bCs w:val="0"/>
          <w:strike/>
          <w:sz w:val="20"/>
          <w:szCs w:val="20"/>
          <w:lang w:val="en-US" w:eastAsia="en-US"/>
        </w:rPr>
        <w:t xml:space="preserve"> in the range of 5℃ - 40℃ with a wind speed less than 5 m/s at a height of 1.2 meters above the ground level.] [ISO 10844:2021 how to reference/copy?]</w:t>
      </w:r>
      <w:r>
        <w:rPr>
          <w:rFonts w:eastAsia="SimSun" w:hint="eastAsia"/>
          <w:b w:val="0"/>
          <w:bCs w:val="0"/>
          <w:strike/>
          <w:sz w:val="20"/>
          <w:szCs w:val="20"/>
          <w:lang w:val="en-US" w:eastAsia="zh-CN"/>
        </w:rPr>
        <w:t xml:space="preserve">  </w:t>
      </w:r>
      <w:r>
        <w:rPr>
          <w:rFonts w:eastAsia="SimSun" w:hint="eastAsia"/>
          <w:b w:val="0"/>
          <w:bCs w:val="0"/>
          <w:color w:val="FF0000"/>
          <w:sz w:val="20"/>
          <w:szCs w:val="20"/>
          <w:lang w:val="en-US" w:eastAsia="zh-CN"/>
        </w:rPr>
        <w:t>(Propose to delete)</w:t>
      </w:r>
    </w:p>
    <w:p w14:paraId="69AD9370" w14:textId="77777777" w:rsidR="00F02237" w:rsidRDefault="00D90A32">
      <w:pPr>
        <w:pStyle w:val="HeadABC"/>
        <w:numPr>
          <w:ilvl w:val="0"/>
          <w:numId w:val="0"/>
        </w:numPr>
        <w:tabs>
          <w:tab w:val="clear" w:pos="2160"/>
        </w:tabs>
        <w:ind w:left="2268" w:right="1134"/>
        <w:rPr>
          <w:rFonts w:eastAsia="SimSun"/>
          <w:b w:val="0"/>
          <w:bCs w:val="0"/>
          <w:color w:val="FF0000"/>
          <w:sz w:val="20"/>
          <w:szCs w:val="20"/>
          <w:lang w:val="en-US" w:eastAsia="zh-CN"/>
        </w:rPr>
      </w:pPr>
      <w:r>
        <w:rPr>
          <w:rFonts w:eastAsia="SimSun" w:hint="eastAsia"/>
          <w:b w:val="0"/>
          <w:bCs w:val="0"/>
          <w:color w:val="FF0000"/>
          <w:sz w:val="20"/>
          <w:szCs w:val="20"/>
          <w:lang w:val="en-US" w:eastAsia="zh-CN"/>
        </w:rPr>
        <w:t>[</w:t>
      </w:r>
      <w:r>
        <w:rPr>
          <w:rFonts w:eastAsia="SimSun"/>
          <w:b w:val="0"/>
          <w:bCs w:val="0"/>
          <w:color w:val="FF0000"/>
          <w:sz w:val="20"/>
          <w:szCs w:val="20"/>
          <w:lang w:val="en-US" w:eastAsia="zh-CN"/>
        </w:rPr>
        <w:t>The plane</w:t>
      </w:r>
      <w:r>
        <w:rPr>
          <w:rFonts w:eastAsia="SimSun" w:hint="eastAsia"/>
          <w:b w:val="0"/>
          <w:bCs w:val="0"/>
          <w:color w:val="FF0000"/>
          <w:sz w:val="20"/>
          <w:szCs w:val="20"/>
          <w:lang w:val="en-US" w:eastAsia="zh-CN"/>
        </w:rPr>
        <w:t xml:space="preserve"> of </w:t>
      </w:r>
      <w:proofErr w:type="spellStart"/>
      <w:r>
        <w:rPr>
          <w:rFonts w:eastAsia="SimSun" w:hint="eastAsia"/>
          <w:b w:val="0"/>
          <w:bCs w:val="0"/>
          <w:color w:val="FF0000"/>
          <w:sz w:val="20"/>
          <w:szCs w:val="20"/>
          <w:lang w:val="en-US" w:eastAsia="zh-CN"/>
        </w:rPr>
        <w:t>of</w:t>
      </w:r>
      <w:proofErr w:type="spellEnd"/>
      <w:r>
        <w:rPr>
          <w:rFonts w:eastAsia="SimSun" w:hint="eastAsia"/>
          <w:b w:val="0"/>
          <w:bCs w:val="0"/>
          <w:color w:val="FF0000"/>
          <w:sz w:val="20"/>
          <w:szCs w:val="20"/>
          <w:lang w:val="en-US" w:eastAsia="zh-CN"/>
        </w:rPr>
        <w:t xml:space="preserve"> the </w:t>
      </w:r>
      <w:r>
        <w:rPr>
          <w:rFonts w:eastAsia="SimSun"/>
          <w:b w:val="0"/>
          <w:bCs w:val="0"/>
          <w:color w:val="FF0000"/>
          <w:sz w:val="20"/>
          <w:szCs w:val="20"/>
          <w:lang w:val="en-US" w:eastAsia="zh-CN"/>
        </w:rPr>
        <w:t xml:space="preserve">test </w:t>
      </w:r>
      <w:proofErr w:type="gramStart"/>
      <w:r>
        <w:rPr>
          <w:rFonts w:eastAsia="SimSun"/>
          <w:b w:val="0"/>
          <w:bCs w:val="0"/>
          <w:color w:val="FF0000"/>
          <w:sz w:val="20"/>
          <w:szCs w:val="20"/>
          <w:lang w:val="en-US" w:eastAsia="zh-CN"/>
        </w:rPr>
        <w:t>area  shall</w:t>
      </w:r>
      <w:proofErr w:type="gramEnd"/>
      <w:r>
        <w:rPr>
          <w:rFonts w:eastAsia="SimSun"/>
          <w:b w:val="0"/>
          <w:bCs w:val="0"/>
          <w:color w:val="FF0000"/>
          <w:sz w:val="20"/>
          <w:szCs w:val="20"/>
          <w:lang w:val="en-US" w:eastAsia="zh-CN"/>
        </w:rPr>
        <w:t xml:space="preserve"> be sufficiently level in order not to deviate </w:t>
      </w:r>
      <w:r>
        <w:rPr>
          <w:rFonts w:eastAsia="SimSun"/>
          <w:b w:val="0"/>
          <w:bCs w:val="0"/>
          <w:color w:val="FF0000"/>
          <w:sz w:val="20"/>
          <w:szCs w:val="20"/>
          <w:lang w:val="en-US" w:eastAsia="zh-CN"/>
        </w:rPr>
        <w:t>from the reference plane by more than the following tolerances:</w:t>
      </w:r>
    </w:p>
    <w:p w14:paraId="78908AED" w14:textId="77777777" w:rsidR="00F02237" w:rsidRDefault="00D90A32">
      <w:pPr>
        <w:pStyle w:val="HeadABC"/>
        <w:numPr>
          <w:ilvl w:val="0"/>
          <w:numId w:val="0"/>
        </w:numPr>
        <w:tabs>
          <w:tab w:val="clear" w:pos="2160"/>
        </w:tabs>
        <w:ind w:left="2268" w:right="1134"/>
        <w:rPr>
          <w:rFonts w:eastAsia="SimSun"/>
          <w:b w:val="0"/>
          <w:bCs w:val="0"/>
          <w:color w:val="FF0000"/>
          <w:sz w:val="20"/>
          <w:szCs w:val="20"/>
          <w:lang w:val="en-US" w:eastAsia="zh-CN"/>
        </w:rPr>
      </w:pPr>
      <w:r>
        <w:rPr>
          <w:rFonts w:eastAsia="SimSun"/>
          <w:b w:val="0"/>
          <w:bCs w:val="0"/>
          <w:color w:val="FF0000"/>
          <w:sz w:val="20"/>
          <w:szCs w:val="20"/>
          <w:lang w:val="en-US" w:eastAsia="zh-CN"/>
        </w:rPr>
        <w:lastRenderedPageBreak/>
        <w:t xml:space="preserve">- the plane has to be situated between two limiting planes opening out in the form of a wedge with gradients of </w:t>
      </w:r>
      <w:r>
        <w:rPr>
          <w:rFonts w:eastAsia="SimSun" w:hint="eastAsia"/>
          <w:b w:val="0"/>
          <w:bCs w:val="0"/>
          <w:color w:val="FF0000"/>
          <w:sz w:val="20"/>
          <w:szCs w:val="20"/>
          <w:lang w:val="en-US" w:eastAsia="zh-CN"/>
        </w:rPr>
        <w:t>10</w:t>
      </w:r>
      <w:r>
        <w:rPr>
          <w:rFonts w:eastAsia="SimSun"/>
          <w:b w:val="0"/>
          <w:bCs w:val="0"/>
          <w:color w:val="FF0000"/>
          <w:sz w:val="20"/>
          <w:szCs w:val="20"/>
          <w:lang w:val="en-US" w:eastAsia="zh-CN"/>
        </w:rPr>
        <w:t xml:space="preserve"> mm/m.</w:t>
      </w:r>
    </w:p>
    <w:p w14:paraId="56E1994B" w14:textId="77777777" w:rsidR="00F02237" w:rsidRDefault="00D90A32">
      <w:pPr>
        <w:pStyle w:val="HeadABC"/>
        <w:numPr>
          <w:ilvl w:val="0"/>
          <w:numId w:val="0"/>
        </w:numPr>
        <w:tabs>
          <w:tab w:val="clear" w:pos="2160"/>
        </w:tabs>
        <w:ind w:left="2268" w:right="1134"/>
        <w:rPr>
          <w:rFonts w:eastAsia="SimSun"/>
          <w:b w:val="0"/>
          <w:bCs w:val="0"/>
          <w:color w:val="FF0000"/>
          <w:sz w:val="20"/>
          <w:szCs w:val="20"/>
          <w:lang w:val="en-US" w:eastAsia="zh-CN"/>
        </w:rPr>
      </w:pPr>
      <w:r>
        <w:rPr>
          <w:rFonts w:eastAsia="SimSun" w:hint="eastAsia"/>
          <w:b w:val="0"/>
          <w:bCs w:val="0"/>
          <w:color w:val="FF0000"/>
          <w:sz w:val="20"/>
          <w:szCs w:val="20"/>
          <w:lang w:val="en-US" w:eastAsia="zh-CN"/>
        </w:rPr>
        <w:t>-</w:t>
      </w:r>
      <w:r>
        <w:rPr>
          <w:rFonts w:eastAsia="SimSun"/>
          <w:b w:val="0"/>
          <w:bCs w:val="0"/>
          <w:color w:val="FF0000"/>
          <w:sz w:val="20"/>
          <w:szCs w:val="20"/>
          <w:lang w:val="en-US" w:eastAsia="zh-CN"/>
        </w:rPr>
        <w:t>The slope of the horizontal</w:t>
      </w:r>
      <w:r>
        <w:rPr>
          <w:rFonts w:eastAsia="SimSun" w:hint="eastAsia"/>
          <w:b w:val="0"/>
          <w:bCs w:val="0"/>
          <w:color w:val="FF0000"/>
          <w:sz w:val="20"/>
          <w:szCs w:val="20"/>
          <w:lang w:val="en-US" w:eastAsia="zh-CN"/>
        </w:rPr>
        <w:t xml:space="preserve"> </w:t>
      </w:r>
      <w:r>
        <w:rPr>
          <w:rFonts w:eastAsia="SimSun"/>
          <w:b w:val="0"/>
          <w:bCs w:val="0"/>
          <w:color w:val="FF0000"/>
          <w:sz w:val="20"/>
          <w:szCs w:val="20"/>
          <w:lang w:val="en-US" w:eastAsia="zh-CN"/>
        </w:rPr>
        <w:t>reference plane</w:t>
      </w:r>
      <w:r>
        <w:rPr>
          <w:rFonts w:eastAsia="SimSun" w:hint="eastAsia"/>
          <w:b w:val="0"/>
          <w:bCs w:val="0"/>
          <w:color w:val="FF0000"/>
          <w:sz w:val="20"/>
          <w:szCs w:val="20"/>
          <w:lang w:val="en-US" w:eastAsia="zh-CN"/>
        </w:rPr>
        <w:t xml:space="preserve"> </w:t>
      </w:r>
      <w:r>
        <w:rPr>
          <w:rFonts w:eastAsia="SimSun"/>
          <w:b w:val="0"/>
          <w:bCs w:val="0"/>
          <w:color w:val="FF0000"/>
          <w:sz w:val="20"/>
          <w:szCs w:val="20"/>
          <w:lang w:val="en-US" w:eastAsia="zh-CN"/>
        </w:rPr>
        <w:t xml:space="preserve">may not exceed </w:t>
      </w:r>
      <w:r>
        <w:rPr>
          <w:rFonts w:eastAsia="SimSun" w:hint="eastAsia"/>
          <w:b w:val="0"/>
          <w:bCs w:val="0"/>
          <w:color w:val="FF0000"/>
          <w:sz w:val="20"/>
          <w:szCs w:val="20"/>
          <w:lang w:val="en-US" w:eastAsia="zh-CN"/>
        </w:rPr>
        <w:t>3</w:t>
      </w:r>
      <w:r>
        <w:rPr>
          <w:rFonts w:eastAsia="SimSun"/>
          <w:b w:val="0"/>
          <w:bCs w:val="0"/>
          <w:color w:val="FF0000"/>
          <w:sz w:val="20"/>
          <w:szCs w:val="20"/>
          <w:lang w:val="en-US" w:eastAsia="zh-CN"/>
        </w:rPr>
        <w:t xml:space="preserve"> %.</w:t>
      </w:r>
      <w:r>
        <w:rPr>
          <w:rFonts w:eastAsia="SimSun" w:hint="eastAsia"/>
          <w:b w:val="0"/>
          <w:bCs w:val="0"/>
          <w:color w:val="FF0000"/>
          <w:sz w:val="20"/>
          <w:szCs w:val="20"/>
          <w:lang w:val="en-US" w:eastAsia="zh-CN"/>
        </w:rPr>
        <w:t>]</w:t>
      </w:r>
    </w:p>
    <w:p w14:paraId="063B7EED" w14:textId="77777777" w:rsidR="00F02237" w:rsidRDefault="00D90A32">
      <w:pPr>
        <w:pStyle w:val="HeadABC"/>
        <w:numPr>
          <w:ilvl w:val="0"/>
          <w:numId w:val="0"/>
        </w:numPr>
        <w:tabs>
          <w:tab w:val="clear" w:pos="2160"/>
        </w:tabs>
        <w:ind w:left="2268" w:right="1134"/>
        <w:rPr>
          <w:rFonts w:eastAsia="Times New Roman"/>
          <w:b w:val="0"/>
          <w:bCs w:val="0"/>
          <w:strike/>
          <w:sz w:val="20"/>
          <w:szCs w:val="20"/>
          <w:lang w:val="en-US" w:eastAsia="en-US"/>
        </w:rPr>
      </w:pPr>
      <w:r>
        <w:rPr>
          <w:rFonts w:eastAsia="Times New Roman"/>
          <w:b w:val="0"/>
          <w:bCs w:val="0"/>
          <w:strike/>
          <w:sz w:val="20"/>
          <w:szCs w:val="20"/>
          <w:lang w:val="en-US" w:eastAsia="en-US"/>
        </w:rPr>
        <w:t>[Indo</w:t>
      </w:r>
      <w:r>
        <w:rPr>
          <w:rFonts w:eastAsia="Times New Roman"/>
          <w:b w:val="0"/>
          <w:bCs w:val="0"/>
          <w:strike/>
          <w:sz w:val="20"/>
          <w:szCs w:val="20"/>
          <w:lang w:val="en-US" w:eastAsia="en-US"/>
        </w:rPr>
        <w:t xml:space="preserve">or test condition: semi anechoic chamber or something </w:t>
      </w:r>
      <w:proofErr w:type="gramStart"/>
      <w:r>
        <w:rPr>
          <w:rFonts w:eastAsia="Times New Roman"/>
          <w:b w:val="0"/>
          <w:bCs w:val="0"/>
          <w:strike/>
          <w:sz w:val="20"/>
          <w:szCs w:val="20"/>
          <w:lang w:val="en-US" w:eastAsia="en-US"/>
        </w:rPr>
        <w:t>equivalent]</w:t>
      </w:r>
      <w:r>
        <w:rPr>
          <w:rFonts w:eastAsia="SimSun" w:hint="eastAsia"/>
          <w:b w:val="0"/>
          <w:bCs w:val="0"/>
          <w:strike/>
          <w:sz w:val="20"/>
          <w:szCs w:val="20"/>
          <w:lang w:val="en-US" w:eastAsia="zh-CN"/>
        </w:rPr>
        <w:t xml:space="preserve">  </w:t>
      </w:r>
      <w:r>
        <w:rPr>
          <w:rFonts w:eastAsia="SimSun" w:hint="eastAsia"/>
          <w:b w:val="0"/>
          <w:bCs w:val="0"/>
          <w:color w:val="FF0000"/>
          <w:sz w:val="20"/>
          <w:szCs w:val="20"/>
          <w:lang w:val="en-US" w:eastAsia="zh-CN"/>
        </w:rPr>
        <w:t>(</w:t>
      </w:r>
      <w:proofErr w:type="gramEnd"/>
      <w:r>
        <w:rPr>
          <w:rFonts w:eastAsia="SimSun" w:hint="eastAsia"/>
          <w:b w:val="0"/>
          <w:bCs w:val="0"/>
          <w:color w:val="FF0000"/>
          <w:sz w:val="20"/>
          <w:szCs w:val="20"/>
          <w:lang w:val="en-US" w:eastAsia="zh-CN"/>
        </w:rPr>
        <w:t>Propose to delete)</w:t>
      </w:r>
    </w:p>
    <w:p w14:paraId="21BCAD9B" w14:textId="77777777" w:rsidR="00F02237" w:rsidRDefault="00D90A32">
      <w:pPr>
        <w:pStyle w:val="HeadABC"/>
        <w:numPr>
          <w:ilvl w:val="0"/>
          <w:numId w:val="0"/>
        </w:numPr>
        <w:tabs>
          <w:tab w:val="clear" w:pos="2160"/>
        </w:tabs>
        <w:ind w:left="2268" w:right="1134"/>
        <w:rPr>
          <w:rFonts w:eastAsia="Times New Roman"/>
          <w:b w:val="0"/>
          <w:bCs w:val="0"/>
          <w:strike/>
          <w:sz w:val="20"/>
          <w:szCs w:val="20"/>
          <w:lang w:val="en-US" w:eastAsia="en-US"/>
        </w:rPr>
      </w:pPr>
      <w:r>
        <w:rPr>
          <w:rFonts w:eastAsia="Times New Roman"/>
          <w:b w:val="0"/>
          <w:bCs w:val="0"/>
          <w:strike/>
          <w:sz w:val="20"/>
          <w:szCs w:val="20"/>
          <w:lang w:val="en-US" w:eastAsia="en-US"/>
        </w:rPr>
        <w:t xml:space="preserve">The background noise shall be measured for a duration of 10 seconds immediately before and after a series of vehicle tests. The measurements shall be made with the same </w:t>
      </w:r>
      <w:r>
        <w:rPr>
          <w:rFonts w:eastAsia="Times New Roman"/>
          <w:b w:val="0"/>
          <w:bCs w:val="0"/>
          <w:strike/>
          <w:sz w:val="20"/>
          <w:szCs w:val="20"/>
          <w:lang w:val="en-US" w:eastAsia="en-US"/>
        </w:rPr>
        <w:t>microphones and microphone locations used during the test. The A-weighted maximum sound pressure level shall be reported. The background noise (including any wind noise) shall be at least 10 dB(A) below the A-weighted sound pressure level produced by the v</w:t>
      </w:r>
      <w:r>
        <w:rPr>
          <w:rFonts w:eastAsia="Times New Roman"/>
          <w:b w:val="0"/>
          <w:bCs w:val="0"/>
          <w:strike/>
          <w:sz w:val="20"/>
          <w:szCs w:val="20"/>
          <w:lang w:val="en-US" w:eastAsia="en-US"/>
        </w:rPr>
        <w:t>ehicle under test.</w:t>
      </w:r>
      <w:r>
        <w:rPr>
          <w:rFonts w:eastAsia="SimSun" w:hint="eastAsia"/>
          <w:b w:val="0"/>
          <w:bCs w:val="0"/>
          <w:strike/>
          <w:sz w:val="20"/>
          <w:szCs w:val="20"/>
          <w:lang w:val="en-US" w:eastAsia="zh-CN"/>
        </w:rPr>
        <w:t xml:space="preserve">  </w:t>
      </w:r>
      <w:r>
        <w:rPr>
          <w:rFonts w:eastAsia="SimSun" w:hint="eastAsia"/>
          <w:b w:val="0"/>
          <w:bCs w:val="0"/>
          <w:color w:val="FF0000"/>
          <w:sz w:val="20"/>
          <w:szCs w:val="20"/>
          <w:lang w:val="en-US" w:eastAsia="zh-CN"/>
        </w:rPr>
        <w:t>(Propose to delete)</w:t>
      </w:r>
    </w:p>
    <w:p w14:paraId="1010E14F" w14:textId="77777777" w:rsidR="00F02237" w:rsidRDefault="00D90A32">
      <w:pPr>
        <w:pStyle w:val="ListParagraph"/>
        <w:numPr>
          <w:ilvl w:val="0"/>
          <w:numId w:val="59"/>
        </w:numPr>
        <w:tabs>
          <w:tab w:val="left" w:pos="2160"/>
        </w:tabs>
        <w:spacing w:before="240" w:after="120"/>
        <w:ind w:left="2694" w:right="1134"/>
        <w:rPr>
          <w:sz w:val="20"/>
          <w:szCs w:val="20"/>
          <w:lang w:val="en"/>
        </w:rPr>
      </w:pPr>
      <w:r>
        <w:rPr>
          <w:rFonts w:eastAsia="SimSun" w:hint="eastAsia"/>
          <w:color w:val="FF0000"/>
          <w:sz w:val="20"/>
          <w:szCs w:val="20"/>
          <w:lang w:val="en-US" w:eastAsia="zh-CN"/>
        </w:rPr>
        <w:t xml:space="preserve">The windows of the vehicle shall be the closed and all doors locked. </w:t>
      </w:r>
    </w:p>
    <w:p w14:paraId="46A9EDBE" w14:textId="77777777" w:rsidR="00F02237" w:rsidRDefault="00D90A32">
      <w:pPr>
        <w:pStyle w:val="ListParagraph"/>
        <w:numPr>
          <w:ilvl w:val="0"/>
          <w:numId w:val="59"/>
        </w:numPr>
        <w:tabs>
          <w:tab w:val="left" w:pos="2160"/>
        </w:tabs>
        <w:spacing w:before="240" w:after="120"/>
        <w:ind w:left="2694" w:right="1134"/>
        <w:rPr>
          <w:sz w:val="20"/>
          <w:szCs w:val="20"/>
          <w:lang w:val="en"/>
        </w:rPr>
      </w:pPr>
      <w:r>
        <w:rPr>
          <w:rFonts w:eastAsia="SimSun" w:hint="eastAsia"/>
          <w:color w:val="FF0000"/>
          <w:sz w:val="20"/>
          <w:szCs w:val="20"/>
          <w:lang w:val="en-US" w:eastAsia="zh-CN"/>
        </w:rPr>
        <w:t>Both the seat position and headrest position shall be in the designed position, and the seat back angle shall also be adjusted to the designed ang</w:t>
      </w:r>
      <w:r>
        <w:rPr>
          <w:rFonts w:eastAsia="SimSun" w:hint="eastAsia"/>
          <w:color w:val="FF0000"/>
          <w:sz w:val="20"/>
          <w:szCs w:val="20"/>
          <w:lang w:val="en-US" w:eastAsia="zh-CN"/>
        </w:rPr>
        <w:t>le.</w:t>
      </w:r>
    </w:p>
    <w:p w14:paraId="4E7AC061" w14:textId="77777777" w:rsidR="00F02237" w:rsidRDefault="00D90A32">
      <w:pPr>
        <w:pStyle w:val="ListParagraph"/>
        <w:numPr>
          <w:ilvl w:val="0"/>
          <w:numId w:val="59"/>
        </w:numPr>
        <w:tabs>
          <w:tab w:val="left" w:pos="2160"/>
        </w:tabs>
        <w:spacing w:before="240" w:after="120"/>
        <w:ind w:left="2694" w:right="1134"/>
        <w:rPr>
          <w:sz w:val="20"/>
          <w:szCs w:val="20"/>
          <w:lang w:val="en"/>
        </w:rPr>
      </w:pPr>
      <w:proofErr w:type="gramStart"/>
      <w:r>
        <w:rPr>
          <w:sz w:val="20"/>
          <w:szCs w:val="20"/>
          <w:lang w:val="en"/>
        </w:rPr>
        <w:t xml:space="preserve">CRS </w:t>
      </w:r>
      <w:r>
        <w:rPr>
          <w:rFonts w:eastAsia="SimSun" w:hint="eastAsia"/>
          <w:sz w:val="20"/>
          <w:szCs w:val="20"/>
          <w:lang w:val="en-US" w:eastAsia="zh-CN"/>
        </w:rPr>
        <w:t xml:space="preserve"> shall</w:t>
      </w:r>
      <w:proofErr w:type="gramEnd"/>
      <w:r>
        <w:rPr>
          <w:rFonts w:eastAsia="SimSun" w:hint="eastAsia"/>
          <w:sz w:val="20"/>
          <w:szCs w:val="20"/>
          <w:lang w:val="en-US" w:eastAsia="zh-CN"/>
        </w:rPr>
        <w:t xml:space="preserve"> be as followings:</w:t>
      </w:r>
    </w:p>
    <w:p w14:paraId="209BFE57" w14:textId="77777777" w:rsidR="00F02237" w:rsidRDefault="00D90A32">
      <w:pPr>
        <w:pStyle w:val="ListParagraph"/>
        <w:numPr>
          <w:ilvl w:val="1"/>
          <w:numId w:val="59"/>
        </w:numPr>
        <w:tabs>
          <w:tab w:val="left" w:pos="2160"/>
        </w:tabs>
        <w:spacing w:before="240" w:after="120"/>
        <w:ind w:left="3114" w:right="1134"/>
        <w:rPr>
          <w:sz w:val="20"/>
          <w:szCs w:val="20"/>
          <w:lang w:val="en"/>
        </w:rPr>
      </w:pPr>
      <w:r>
        <w:rPr>
          <w:rFonts w:eastAsia="SimSun" w:hint="eastAsia"/>
          <w:sz w:val="20"/>
          <w:szCs w:val="20"/>
          <w:lang w:val="en-US" w:eastAsia="zh-CN"/>
        </w:rPr>
        <w:t>Rear facing infant carrier CRS with sunshade for new-born;</w:t>
      </w:r>
    </w:p>
    <w:p w14:paraId="301C232E" w14:textId="77777777" w:rsidR="00F02237" w:rsidRDefault="00D90A32">
      <w:pPr>
        <w:pStyle w:val="ListParagraph"/>
        <w:numPr>
          <w:ilvl w:val="1"/>
          <w:numId w:val="59"/>
        </w:numPr>
        <w:tabs>
          <w:tab w:val="left" w:pos="2160"/>
        </w:tabs>
        <w:spacing w:before="240" w:after="120"/>
        <w:ind w:left="3114" w:right="1134"/>
        <w:rPr>
          <w:sz w:val="20"/>
          <w:szCs w:val="20"/>
          <w:lang w:val="en"/>
        </w:rPr>
      </w:pPr>
      <w:r>
        <w:rPr>
          <w:rFonts w:eastAsia="SimSun" w:hint="eastAsia"/>
          <w:sz w:val="20"/>
          <w:szCs w:val="20"/>
          <w:lang w:val="en-US" w:eastAsia="zh-CN"/>
        </w:rPr>
        <w:t>Forward facing harness CRS for 3-years old;</w:t>
      </w:r>
    </w:p>
    <w:p w14:paraId="51DD2E0F" w14:textId="77777777" w:rsidR="00F02237" w:rsidRDefault="00D90A32">
      <w:pPr>
        <w:pStyle w:val="ListParagraph"/>
        <w:numPr>
          <w:ilvl w:val="1"/>
          <w:numId w:val="59"/>
        </w:numPr>
        <w:tabs>
          <w:tab w:val="left" w:pos="2160"/>
        </w:tabs>
        <w:spacing w:before="240" w:after="120"/>
        <w:ind w:left="3114" w:right="1134"/>
        <w:rPr>
          <w:sz w:val="20"/>
          <w:szCs w:val="20"/>
          <w:lang w:val="en"/>
        </w:rPr>
      </w:pPr>
      <w:r>
        <w:rPr>
          <w:rFonts w:eastAsia="SimSun" w:hint="eastAsia"/>
          <w:sz w:val="20"/>
          <w:szCs w:val="20"/>
          <w:lang w:val="en-US" w:eastAsia="zh-CN"/>
        </w:rPr>
        <w:t>Forward facing booster seat for 6-years old.</w:t>
      </w:r>
    </w:p>
    <w:p w14:paraId="6E17337A" w14:textId="77777777" w:rsidR="00F02237" w:rsidRDefault="00D90A32">
      <w:pPr>
        <w:pStyle w:val="HeadABC"/>
        <w:numPr>
          <w:ilvl w:val="0"/>
          <w:numId w:val="0"/>
        </w:numPr>
        <w:tabs>
          <w:tab w:val="clear" w:pos="2160"/>
        </w:tabs>
        <w:ind w:left="2268" w:right="1134" w:hanging="1134"/>
        <w:rPr>
          <w:rFonts w:eastAsia="Times New Roman"/>
          <w:b w:val="0"/>
          <w:bCs w:val="0"/>
          <w:sz w:val="20"/>
          <w:szCs w:val="20"/>
          <w:lang w:val="en-US" w:eastAsia="en-US"/>
        </w:rPr>
      </w:pPr>
      <w:r>
        <w:rPr>
          <w:rFonts w:eastAsia="SimSun" w:hint="eastAsia"/>
          <w:b w:val="0"/>
          <w:bCs w:val="0"/>
          <w:sz w:val="20"/>
          <w:szCs w:val="20"/>
          <w:lang w:val="en-US" w:eastAsia="zh-CN"/>
        </w:rPr>
        <w:t>8</w:t>
      </w:r>
      <w:r>
        <w:rPr>
          <w:rFonts w:eastAsia="Times New Roman"/>
          <w:b w:val="0"/>
          <w:bCs w:val="0"/>
          <w:sz w:val="20"/>
          <w:szCs w:val="20"/>
          <w:lang w:val="en-US" w:eastAsia="en-US"/>
        </w:rPr>
        <w:t>.2.</w:t>
      </w:r>
      <w:r>
        <w:rPr>
          <w:rFonts w:eastAsia="Times New Roman"/>
          <w:b w:val="0"/>
          <w:bCs w:val="0"/>
          <w:sz w:val="20"/>
          <w:szCs w:val="20"/>
          <w:lang w:val="en-US" w:eastAsia="en-US"/>
        </w:rPr>
        <w:tab/>
        <w:t>CLIV Surrogate for the tests</w:t>
      </w:r>
    </w:p>
    <w:p w14:paraId="0B1ECCE7" w14:textId="77777777" w:rsidR="00F02237" w:rsidRDefault="00D90A32">
      <w:pPr>
        <w:pStyle w:val="HeadABC"/>
        <w:numPr>
          <w:ilvl w:val="0"/>
          <w:numId w:val="0"/>
        </w:numPr>
        <w:tabs>
          <w:tab w:val="clear" w:pos="2160"/>
        </w:tabs>
        <w:ind w:left="2268" w:right="1134" w:hanging="1134"/>
        <w:rPr>
          <w:rFonts w:eastAsia="Times New Roman"/>
          <w:b w:val="0"/>
          <w:bCs w:val="0"/>
          <w:sz w:val="20"/>
          <w:szCs w:val="20"/>
          <w:lang w:val="en-US" w:eastAsia="en-US"/>
        </w:rPr>
      </w:pPr>
      <w:r>
        <w:rPr>
          <w:rFonts w:eastAsia="SimSun" w:hint="eastAsia"/>
          <w:b w:val="0"/>
          <w:bCs w:val="0"/>
          <w:sz w:val="20"/>
          <w:szCs w:val="20"/>
          <w:lang w:val="en-US" w:eastAsia="zh-CN"/>
        </w:rPr>
        <w:t>8</w:t>
      </w:r>
      <w:r>
        <w:rPr>
          <w:rFonts w:eastAsia="Times New Roman"/>
          <w:b w:val="0"/>
          <w:bCs w:val="0"/>
          <w:sz w:val="20"/>
          <w:szCs w:val="20"/>
          <w:lang w:val="en-US" w:eastAsia="en-US"/>
        </w:rPr>
        <w:t>.2.1.</w:t>
      </w:r>
      <w:r>
        <w:rPr>
          <w:rFonts w:eastAsia="Times New Roman"/>
          <w:b w:val="0"/>
          <w:bCs w:val="0"/>
          <w:sz w:val="20"/>
          <w:szCs w:val="20"/>
          <w:lang w:val="en-US" w:eastAsia="en-US"/>
        </w:rPr>
        <w:tab/>
      </w:r>
      <w:r>
        <w:rPr>
          <w:rFonts w:eastAsia="Times New Roman"/>
          <w:b w:val="0"/>
          <w:bCs w:val="0"/>
          <w:sz w:val="20"/>
          <w:szCs w:val="20"/>
          <w:lang w:val="en-US" w:eastAsia="en-US"/>
        </w:rPr>
        <w:t xml:space="preserve"> CLIV Surrogate shall conform to the requirements of ISO XXXX in advance of the test.</w:t>
      </w:r>
    </w:p>
    <w:p w14:paraId="37A77DE1" w14:textId="77777777" w:rsidR="00F02237" w:rsidRDefault="00D90A32">
      <w:pPr>
        <w:pStyle w:val="HeadABC"/>
        <w:numPr>
          <w:ilvl w:val="0"/>
          <w:numId w:val="0"/>
        </w:numPr>
        <w:tabs>
          <w:tab w:val="clear" w:pos="2160"/>
        </w:tabs>
        <w:ind w:left="2268" w:right="1134" w:hanging="1134"/>
        <w:rPr>
          <w:rFonts w:eastAsia="Times New Roman"/>
          <w:b w:val="0"/>
          <w:bCs w:val="0"/>
          <w:strike/>
          <w:sz w:val="20"/>
          <w:szCs w:val="20"/>
          <w:lang w:val="en-US" w:eastAsia="en-US"/>
        </w:rPr>
      </w:pPr>
      <w:bookmarkStart w:id="46" w:name="_Hlk207895852"/>
      <w:r>
        <w:rPr>
          <w:rFonts w:eastAsia="SimSun" w:hint="eastAsia"/>
          <w:b w:val="0"/>
          <w:bCs w:val="0"/>
          <w:strike/>
          <w:sz w:val="20"/>
          <w:szCs w:val="20"/>
          <w:lang w:val="en-US" w:eastAsia="zh-CN"/>
        </w:rPr>
        <w:t>8</w:t>
      </w:r>
      <w:r>
        <w:rPr>
          <w:rFonts w:eastAsia="Times New Roman"/>
          <w:b w:val="0"/>
          <w:bCs w:val="0"/>
          <w:strike/>
          <w:sz w:val="20"/>
          <w:szCs w:val="20"/>
          <w:lang w:val="en-US" w:eastAsia="en-US"/>
        </w:rPr>
        <w:t>.2.2</w:t>
      </w:r>
      <w:bookmarkEnd w:id="46"/>
      <w:r>
        <w:rPr>
          <w:rFonts w:eastAsia="Times New Roman"/>
          <w:b w:val="0"/>
          <w:bCs w:val="0"/>
          <w:strike/>
          <w:sz w:val="20"/>
          <w:szCs w:val="20"/>
          <w:lang w:val="en-US" w:eastAsia="en-US"/>
        </w:rPr>
        <w:t>.</w:t>
      </w:r>
      <w:r>
        <w:rPr>
          <w:rFonts w:eastAsia="Times New Roman"/>
          <w:b w:val="0"/>
          <w:bCs w:val="0"/>
          <w:strike/>
          <w:sz w:val="20"/>
          <w:szCs w:val="20"/>
          <w:lang w:val="en-US" w:eastAsia="en-US"/>
        </w:rPr>
        <w:tab/>
      </w:r>
      <w:commentRangeStart w:id="47"/>
      <w:r>
        <w:rPr>
          <w:rFonts w:eastAsia="Times New Roman"/>
          <w:b w:val="0"/>
          <w:bCs w:val="0"/>
          <w:strike/>
          <w:sz w:val="20"/>
          <w:szCs w:val="20"/>
          <w:lang w:val="en-US" w:eastAsia="en-US"/>
        </w:rPr>
        <w:t xml:space="preserve"> Movement</w:t>
      </w:r>
      <w:commentRangeEnd w:id="47"/>
      <w:r>
        <w:commentReference w:id="47"/>
      </w:r>
    </w:p>
    <w:p w14:paraId="2F94F0EA" w14:textId="77777777" w:rsidR="00F02237" w:rsidRDefault="00D90A32">
      <w:pPr>
        <w:pStyle w:val="HeadABC"/>
        <w:numPr>
          <w:ilvl w:val="0"/>
          <w:numId w:val="0"/>
        </w:numPr>
        <w:tabs>
          <w:tab w:val="clear" w:pos="2160"/>
        </w:tabs>
        <w:ind w:left="2268" w:right="1134"/>
        <w:rPr>
          <w:rFonts w:eastAsia="Times New Roman"/>
          <w:b w:val="0"/>
          <w:bCs w:val="0"/>
          <w:strike/>
          <w:sz w:val="20"/>
          <w:szCs w:val="20"/>
          <w:lang w:val="en-US" w:eastAsia="en-US"/>
        </w:rPr>
      </w:pPr>
      <w:r>
        <w:rPr>
          <w:rFonts w:eastAsia="Times New Roman"/>
          <w:b w:val="0"/>
          <w:bCs w:val="0"/>
          <w:strike/>
          <w:sz w:val="20"/>
          <w:szCs w:val="20"/>
          <w:lang w:val="en-US" w:eastAsia="en-US"/>
        </w:rPr>
        <w:t>CLIV Surrogate should be capable of random movement, the following movement is accepted for children in a CRS:</w:t>
      </w:r>
    </w:p>
    <w:p w14:paraId="7FEB021E" w14:textId="77777777" w:rsidR="00F02237" w:rsidRDefault="00D90A32">
      <w:pPr>
        <w:pStyle w:val="HeadABC"/>
        <w:numPr>
          <w:ilvl w:val="3"/>
          <w:numId w:val="60"/>
        </w:numPr>
        <w:tabs>
          <w:tab w:val="clear" w:pos="2160"/>
        </w:tabs>
        <w:ind w:right="1134"/>
        <w:rPr>
          <w:rFonts w:eastAsia="Times New Roman"/>
          <w:b w:val="0"/>
          <w:bCs w:val="0"/>
          <w:strike/>
          <w:sz w:val="20"/>
          <w:szCs w:val="20"/>
          <w:lang w:val="en-US" w:eastAsia="en-US"/>
        </w:rPr>
      </w:pPr>
      <w:r>
        <w:rPr>
          <w:rFonts w:eastAsia="Times New Roman"/>
          <w:b w:val="0"/>
          <w:bCs w:val="0"/>
          <w:strike/>
          <w:sz w:val="20"/>
          <w:szCs w:val="20"/>
          <w:lang w:val="en-US" w:eastAsia="en-US"/>
        </w:rPr>
        <w:t>Head: Pitch, roll, yaw</w:t>
      </w:r>
    </w:p>
    <w:p w14:paraId="75BD332E" w14:textId="77777777" w:rsidR="00F02237" w:rsidRDefault="00D90A32">
      <w:pPr>
        <w:pStyle w:val="HeadABC"/>
        <w:numPr>
          <w:ilvl w:val="3"/>
          <w:numId w:val="60"/>
        </w:numPr>
        <w:tabs>
          <w:tab w:val="clear" w:pos="2160"/>
        </w:tabs>
        <w:ind w:right="1134"/>
        <w:rPr>
          <w:rFonts w:eastAsia="Times New Roman"/>
          <w:b w:val="0"/>
          <w:bCs w:val="0"/>
          <w:strike/>
          <w:sz w:val="20"/>
          <w:szCs w:val="20"/>
          <w:lang w:val="en-US" w:eastAsia="en-US"/>
        </w:rPr>
      </w:pPr>
      <w:r>
        <w:rPr>
          <w:rFonts w:eastAsia="Times New Roman"/>
          <w:b w:val="0"/>
          <w:bCs w:val="0"/>
          <w:strike/>
          <w:sz w:val="20"/>
          <w:szCs w:val="20"/>
          <w:lang w:val="en-US" w:eastAsia="en-US"/>
        </w:rPr>
        <w:t xml:space="preserve">Upper and lower </w:t>
      </w:r>
      <w:r>
        <w:rPr>
          <w:rFonts w:eastAsia="Times New Roman"/>
          <w:b w:val="0"/>
          <w:bCs w:val="0"/>
          <w:strike/>
          <w:sz w:val="20"/>
          <w:szCs w:val="20"/>
          <w:lang w:val="en-US" w:eastAsia="en-US"/>
        </w:rPr>
        <w:t>limbs: waving, kicking, playing on a mobile phone?</w:t>
      </w:r>
    </w:p>
    <w:p w14:paraId="4945E185" w14:textId="77777777" w:rsidR="00F02237" w:rsidRDefault="00F02237">
      <w:pPr>
        <w:pStyle w:val="a0"/>
      </w:pPr>
    </w:p>
    <w:p w14:paraId="76615655" w14:textId="77777777" w:rsidR="00F02237" w:rsidRDefault="00D90A32">
      <w:pPr>
        <w:pStyle w:val="HeadABC"/>
        <w:numPr>
          <w:ilvl w:val="0"/>
          <w:numId w:val="0"/>
        </w:numPr>
        <w:tabs>
          <w:tab w:val="clear" w:pos="2160"/>
        </w:tabs>
        <w:ind w:left="2268" w:right="1134" w:hanging="1134"/>
        <w:rPr>
          <w:rFonts w:eastAsia="Times New Roman"/>
          <w:b w:val="0"/>
          <w:bCs w:val="0"/>
          <w:sz w:val="20"/>
          <w:szCs w:val="20"/>
          <w:lang w:val="en-US" w:eastAsia="en-US"/>
        </w:rPr>
      </w:pPr>
      <w:bookmarkStart w:id="48" w:name="_Hlk207895836"/>
      <w:r>
        <w:rPr>
          <w:rFonts w:eastAsia="SimSun" w:hint="eastAsia"/>
          <w:b w:val="0"/>
          <w:bCs w:val="0"/>
          <w:sz w:val="20"/>
          <w:szCs w:val="20"/>
          <w:lang w:val="en-US" w:eastAsia="zh-CN"/>
        </w:rPr>
        <w:t>8</w:t>
      </w:r>
      <w:r>
        <w:rPr>
          <w:rFonts w:eastAsia="Times New Roman"/>
          <w:b w:val="0"/>
          <w:bCs w:val="0"/>
          <w:sz w:val="20"/>
          <w:szCs w:val="20"/>
          <w:lang w:val="en-US" w:eastAsia="en-US"/>
        </w:rPr>
        <w:t>.2.</w:t>
      </w:r>
      <w:r>
        <w:rPr>
          <w:rFonts w:eastAsia="SimSun" w:hint="eastAsia"/>
          <w:b w:val="0"/>
          <w:bCs w:val="0"/>
          <w:color w:val="FF0000"/>
          <w:sz w:val="20"/>
          <w:szCs w:val="20"/>
          <w:lang w:val="en-US" w:eastAsia="zh-CN"/>
        </w:rPr>
        <w:t>2</w:t>
      </w:r>
      <w:r>
        <w:rPr>
          <w:rFonts w:eastAsia="Times New Roman"/>
          <w:b w:val="0"/>
          <w:bCs w:val="0"/>
          <w:sz w:val="20"/>
          <w:szCs w:val="20"/>
          <w:lang w:val="en-US" w:eastAsia="en-US"/>
        </w:rPr>
        <w:t>.</w:t>
      </w:r>
      <w:bookmarkEnd w:id="48"/>
      <w:r>
        <w:rPr>
          <w:rFonts w:eastAsia="Times New Roman"/>
          <w:b w:val="0"/>
          <w:bCs w:val="0"/>
          <w:sz w:val="20"/>
          <w:szCs w:val="20"/>
          <w:lang w:val="en-US" w:eastAsia="en-US"/>
        </w:rPr>
        <w:tab/>
        <w:t xml:space="preserve"> The following respiration rates shall be used for sleeping children:</w:t>
      </w:r>
    </w:p>
    <w:p w14:paraId="0F39E701" w14:textId="77777777" w:rsidR="00F02237" w:rsidRDefault="00D90A32">
      <w:pPr>
        <w:pStyle w:val="HeadABC"/>
        <w:numPr>
          <w:ilvl w:val="3"/>
          <w:numId w:val="61"/>
        </w:numPr>
        <w:tabs>
          <w:tab w:val="clear" w:pos="2160"/>
        </w:tabs>
        <w:ind w:right="1134"/>
        <w:rPr>
          <w:rFonts w:eastAsia="Times New Roman"/>
          <w:b w:val="0"/>
          <w:bCs w:val="0"/>
          <w:sz w:val="20"/>
          <w:szCs w:val="20"/>
          <w:lang w:val="en-US" w:eastAsia="en-US"/>
        </w:rPr>
      </w:pPr>
      <w:r>
        <w:rPr>
          <w:rFonts w:eastAsia="Times New Roman"/>
          <w:b w:val="0"/>
          <w:bCs w:val="0"/>
          <w:sz w:val="20"/>
          <w:szCs w:val="20"/>
          <w:lang w:val="en-US" w:eastAsia="en-US"/>
        </w:rPr>
        <w:t>New-born infant</w:t>
      </w:r>
      <w:r>
        <w:rPr>
          <w:rFonts w:eastAsia="Times New Roman"/>
          <w:b w:val="0"/>
          <w:bCs w:val="0"/>
          <w:sz w:val="20"/>
          <w:szCs w:val="20"/>
          <w:lang w:val="en-US" w:eastAsia="en-US"/>
        </w:rPr>
        <w:tab/>
      </w:r>
      <w:r>
        <w:rPr>
          <w:rFonts w:eastAsia="Times New Roman"/>
          <w:b w:val="0"/>
          <w:bCs w:val="0"/>
          <w:sz w:val="20"/>
          <w:szCs w:val="20"/>
          <w:lang w:val="en-US" w:eastAsia="en-US"/>
        </w:rPr>
        <w:tab/>
        <w:t>30 bpm</w:t>
      </w:r>
    </w:p>
    <w:p w14:paraId="3B5FC909" w14:textId="77777777" w:rsidR="00F02237" w:rsidRDefault="00D90A32">
      <w:pPr>
        <w:pStyle w:val="HeadABC"/>
        <w:numPr>
          <w:ilvl w:val="3"/>
          <w:numId w:val="61"/>
        </w:numPr>
        <w:tabs>
          <w:tab w:val="clear" w:pos="2160"/>
        </w:tabs>
        <w:ind w:right="1134"/>
        <w:rPr>
          <w:rFonts w:eastAsia="Times New Roman"/>
          <w:b w:val="0"/>
          <w:bCs w:val="0"/>
          <w:sz w:val="20"/>
          <w:szCs w:val="20"/>
          <w:lang w:val="en-US" w:eastAsia="en-US"/>
        </w:rPr>
      </w:pPr>
      <w:r>
        <w:rPr>
          <w:rFonts w:eastAsia="Times New Roman"/>
          <w:b w:val="0"/>
          <w:bCs w:val="0"/>
          <w:sz w:val="20"/>
          <w:szCs w:val="20"/>
          <w:lang w:val="en-US" w:eastAsia="en-US"/>
        </w:rPr>
        <w:t>Three-year</w:t>
      </w:r>
      <w:r>
        <w:rPr>
          <w:rFonts w:eastAsia="Times New Roman"/>
          <w:b w:val="0"/>
          <w:bCs w:val="0"/>
          <w:sz w:val="20"/>
          <w:szCs w:val="20"/>
          <w:lang w:val="en-US" w:eastAsia="en-US"/>
        </w:rPr>
        <w:tab/>
      </w:r>
      <w:r>
        <w:rPr>
          <w:rFonts w:eastAsia="Times New Roman"/>
          <w:b w:val="0"/>
          <w:bCs w:val="0"/>
          <w:sz w:val="20"/>
          <w:szCs w:val="20"/>
          <w:lang w:val="en-US" w:eastAsia="en-US"/>
        </w:rPr>
        <w:tab/>
      </w:r>
      <w:r>
        <w:rPr>
          <w:rFonts w:eastAsia="Times New Roman"/>
          <w:b w:val="0"/>
          <w:bCs w:val="0"/>
          <w:sz w:val="20"/>
          <w:szCs w:val="20"/>
          <w:lang w:val="en-US" w:eastAsia="en-US"/>
        </w:rPr>
        <w:tab/>
        <w:t>20 bpm</w:t>
      </w:r>
    </w:p>
    <w:p w14:paraId="64B03688" w14:textId="77777777" w:rsidR="00F02237" w:rsidRDefault="00D90A32">
      <w:pPr>
        <w:pStyle w:val="HeadABC"/>
        <w:numPr>
          <w:ilvl w:val="3"/>
          <w:numId w:val="61"/>
        </w:numPr>
        <w:tabs>
          <w:tab w:val="clear" w:pos="2160"/>
        </w:tabs>
        <w:ind w:right="1134"/>
        <w:rPr>
          <w:rFonts w:eastAsia="Times New Roman"/>
          <w:b w:val="0"/>
          <w:bCs w:val="0"/>
          <w:sz w:val="20"/>
          <w:szCs w:val="20"/>
          <w:lang w:val="en-US" w:eastAsia="en-US"/>
        </w:rPr>
      </w:pPr>
      <w:r>
        <w:rPr>
          <w:rFonts w:eastAsia="Times New Roman"/>
          <w:b w:val="0"/>
          <w:bCs w:val="0"/>
          <w:sz w:val="20"/>
          <w:szCs w:val="20"/>
          <w:lang w:val="en-US" w:eastAsia="en-US"/>
        </w:rPr>
        <w:t>Six-year</w:t>
      </w:r>
      <w:r>
        <w:rPr>
          <w:rFonts w:eastAsia="Times New Roman"/>
          <w:b w:val="0"/>
          <w:bCs w:val="0"/>
          <w:sz w:val="20"/>
          <w:szCs w:val="20"/>
          <w:lang w:val="en-US" w:eastAsia="en-US"/>
        </w:rPr>
        <w:tab/>
      </w:r>
      <w:r>
        <w:rPr>
          <w:rFonts w:eastAsia="Times New Roman"/>
          <w:b w:val="0"/>
          <w:bCs w:val="0"/>
          <w:sz w:val="20"/>
          <w:szCs w:val="20"/>
          <w:lang w:val="en-US" w:eastAsia="en-US"/>
        </w:rPr>
        <w:tab/>
      </w:r>
      <w:r>
        <w:rPr>
          <w:rFonts w:eastAsia="Times New Roman"/>
          <w:b w:val="0"/>
          <w:bCs w:val="0"/>
          <w:sz w:val="20"/>
          <w:szCs w:val="20"/>
          <w:lang w:val="en-US" w:eastAsia="en-US"/>
        </w:rPr>
        <w:tab/>
        <w:t>18 bpm</w:t>
      </w:r>
    </w:p>
    <w:p w14:paraId="64175EC8" w14:textId="77777777" w:rsidR="00F02237" w:rsidRDefault="00D90A32">
      <w:pPr>
        <w:pStyle w:val="HeadABC"/>
        <w:numPr>
          <w:ilvl w:val="0"/>
          <w:numId w:val="0"/>
        </w:numPr>
        <w:tabs>
          <w:tab w:val="clear" w:pos="2160"/>
        </w:tabs>
        <w:ind w:left="2268" w:right="1134" w:hanging="1134"/>
        <w:rPr>
          <w:rFonts w:eastAsia="Times New Roman"/>
          <w:b w:val="0"/>
          <w:bCs w:val="0"/>
          <w:sz w:val="20"/>
          <w:szCs w:val="20"/>
          <w:lang w:val="en-US" w:eastAsia="en-US"/>
        </w:rPr>
      </w:pPr>
      <w:r>
        <w:rPr>
          <w:rFonts w:eastAsia="SimSun" w:hint="eastAsia"/>
          <w:b w:val="0"/>
          <w:bCs w:val="0"/>
          <w:sz w:val="20"/>
          <w:szCs w:val="20"/>
          <w:lang w:val="en-US" w:eastAsia="zh-CN"/>
        </w:rPr>
        <w:t>8</w:t>
      </w:r>
      <w:r>
        <w:rPr>
          <w:rFonts w:eastAsia="Times New Roman"/>
          <w:b w:val="0"/>
          <w:bCs w:val="0"/>
          <w:sz w:val="20"/>
          <w:szCs w:val="20"/>
          <w:lang w:val="en-US" w:eastAsia="en-US"/>
        </w:rPr>
        <w:t>.3.</w:t>
      </w:r>
      <w:r>
        <w:rPr>
          <w:rFonts w:eastAsia="Times New Roman"/>
          <w:b w:val="0"/>
          <w:bCs w:val="0"/>
          <w:sz w:val="20"/>
          <w:szCs w:val="20"/>
          <w:lang w:val="en-US" w:eastAsia="en-US"/>
        </w:rPr>
        <w:tab/>
      </w:r>
      <w:r>
        <w:rPr>
          <w:rFonts w:eastAsia="Times New Roman"/>
          <w:b w:val="0"/>
          <w:bCs w:val="0"/>
          <w:sz w:val="20"/>
          <w:szCs w:val="20"/>
          <w:lang w:val="en-US" w:eastAsia="en-US"/>
        </w:rPr>
        <w:t>[The test shall be based on instruction documents provided by the vehicle manufacturer. The documents shall show the details on the operation of the system. establishes the presence of a child and the sequence, including timing, of subsequent warnings. The</w:t>
      </w:r>
      <w:r>
        <w:rPr>
          <w:rFonts w:eastAsia="Times New Roman"/>
          <w:b w:val="0"/>
          <w:bCs w:val="0"/>
          <w:sz w:val="20"/>
          <w:szCs w:val="20"/>
          <w:lang w:val="en-US" w:eastAsia="en-US"/>
        </w:rPr>
        <w:t xml:space="preserve"> test shall consider all of the necessary information </w:t>
      </w:r>
      <w:r>
        <w:rPr>
          <w:rFonts w:eastAsia="Times New Roman"/>
          <w:b w:val="0"/>
          <w:bCs w:val="0"/>
          <w:sz w:val="20"/>
          <w:szCs w:val="20"/>
          <w:lang w:val="en-US" w:eastAsia="en-US"/>
        </w:rPr>
        <w:lastRenderedPageBreak/>
        <w:t xml:space="preserve">provided by the manufacture at least the </w:t>
      </w:r>
      <w:r>
        <w:rPr>
          <w:rFonts w:eastAsia="Times New Roman"/>
          <w:b w:val="0"/>
          <w:bCs w:val="0"/>
          <w:strike/>
          <w:sz w:val="20"/>
          <w:szCs w:val="20"/>
          <w:lang w:val="en-US" w:eastAsia="en-US"/>
        </w:rPr>
        <w:t xml:space="preserve">following </w:t>
      </w:r>
      <w:r>
        <w:rPr>
          <w:rFonts w:eastAsia="SimSun" w:hint="eastAsia"/>
          <w:b w:val="0"/>
          <w:bCs w:val="0"/>
          <w:color w:val="FF0000"/>
          <w:sz w:val="20"/>
          <w:szCs w:val="20"/>
          <w:lang w:val="en-US" w:eastAsia="zh-CN"/>
        </w:rPr>
        <w:t xml:space="preserve">information in paragraph 8.4. </w:t>
      </w:r>
      <w:r>
        <w:rPr>
          <w:rFonts w:eastAsia="Times New Roman"/>
          <w:b w:val="0"/>
          <w:bCs w:val="0"/>
          <w:sz w:val="20"/>
          <w:szCs w:val="20"/>
          <w:lang w:val="en-US" w:eastAsia="en-US"/>
        </w:rPr>
        <w:t>shall be included as a minimum]</w:t>
      </w:r>
    </w:p>
    <w:p w14:paraId="1A813773" w14:textId="77777777" w:rsidR="00F02237" w:rsidRDefault="00D90A32">
      <w:pPr>
        <w:pStyle w:val="HeadABC"/>
        <w:numPr>
          <w:ilvl w:val="0"/>
          <w:numId w:val="0"/>
        </w:numPr>
        <w:tabs>
          <w:tab w:val="clear" w:pos="2160"/>
        </w:tabs>
        <w:ind w:left="2268" w:right="1134" w:hanging="1134"/>
        <w:rPr>
          <w:rFonts w:eastAsia="Times New Roman"/>
          <w:b w:val="0"/>
          <w:bCs w:val="0"/>
          <w:sz w:val="20"/>
          <w:szCs w:val="20"/>
          <w:lang w:val="en-US" w:eastAsia="en-US"/>
        </w:rPr>
      </w:pPr>
      <w:r>
        <w:rPr>
          <w:rFonts w:eastAsia="SimSun" w:hint="eastAsia"/>
          <w:b w:val="0"/>
          <w:bCs w:val="0"/>
          <w:sz w:val="20"/>
          <w:szCs w:val="20"/>
          <w:lang w:val="en-US" w:eastAsia="zh-CN"/>
        </w:rPr>
        <w:t>8</w:t>
      </w:r>
      <w:r>
        <w:rPr>
          <w:rFonts w:eastAsia="Times New Roman"/>
          <w:b w:val="0"/>
          <w:bCs w:val="0"/>
          <w:sz w:val="20"/>
          <w:szCs w:val="20"/>
          <w:lang w:val="en-US" w:eastAsia="en-US"/>
        </w:rPr>
        <w:t>.4.</w:t>
      </w:r>
      <w:r>
        <w:rPr>
          <w:rFonts w:eastAsia="Times New Roman"/>
          <w:b w:val="0"/>
          <w:bCs w:val="0"/>
          <w:sz w:val="20"/>
          <w:szCs w:val="20"/>
          <w:lang w:val="en-US" w:eastAsia="en-US"/>
        </w:rPr>
        <w:tab/>
        <w:t>System information</w:t>
      </w:r>
    </w:p>
    <w:p w14:paraId="38B96B34" w14:textId="77777777" w:rsidR="00F02237" w:rsidRDefault="00D90A32">
      <w:pPr>
        <w:pStyle w:val="HeadABC"/>
        <w:numPr>
          <w:ilvl w:val="0"/>
          <w:numId w:val="0"/>
        </w:numPr>
        <w:tabs>
          <w:tab w:val="clear" w:pos="2160"/>
        </w:tabs>
        <w:ind w:left="2268" w:right="1134" w:hanging="1134"/>
        <w:rPr>
          <w:rFonts w:eastAsia="Times New Roman"/>
          <w:b w:val="0"/>
          <w:bCs w:val="0"/>
          <w:sz w:val="20"/>
          <w:szCs w:val="20"/>
          <w:lang w:val="en-US" w:eastAsia="en-US"/>
        </w:rPr>
      </w:pPr>
      <w:r>
        <w:rPr>
          <w:rFonts w:eastAsia="SimSun" w:hint="eastAsia"/>
          <w:b w:val="0"/>
          <w:bCs w:val="0"/>
          <w:sz w:val="20"/>
          <w:szCs w:val="20"/>
          <w:lang w:val="en-US" w:eastAsia="zh-CN"/>
        </w:rPr>
        <w:t>8</w:t>
      </w:r>
      <w:r>
        <w:rPr>
          <w:rFonts w:eastAsia="Times New Roman"/>
          <w:b w:val="0"/>
          <w:bCs w:val="0"/>
          <w:sz w:val="20"/>
          <w:szCs w:val="20"/>
          <w:lang w:val="en-US" w:eastAsia="en-US"/>
        </w:rPr>
        <w:t>.4.1.</w:t>
      </w:r>
      <w:r>
        <w:rPr>
          <w:rFonts w:eastAsia="Times New Roman"/>
          <w:b w:val="0"/>
          <w:bCs w:val="0"/>
          <w:sz w:val="20"/>
          <w:szCs w:val="20"/>
          <w:lang w:val="en-US" w:eastAsia="en-US"/>
        </w:rPr>
        <w:tab/>
        <w:t>General system information</w:t>
      </w:r>
    </w:p>
    <w:p w14:paraId="438E07D6" w14:textId="77777777" w:rsidR="00F02237" w:rsidRDefault="00D90A32">
      <w:pPr>
        <w:pStyle w:val="HeadABC"/>
        <w:numPr>
          <w:ilvl w:val="0"/>
          <w:numId w:val="62"/>
        </w:numPr>
        <w:tabs>
          <w:tab w:val="clear" w:pos="2160"/>
        </w:tabs>
        <w:ind w:right="1134"/>
        <w:rPr>
          <w:rFonts w:eastAsia="Times New Roman"/>
          <w:b w:val="0"/>
          <w:bCs w:val="0"/>
          <w:sz w:val="20"/>
          <w:szCs w:val="20"/>
          <w:lang w:val="en-US" w:eastAsia="en-US"/>
        </w:rPr>
      </w:pPr>
      <w:r>
        <w:rPr>
          <w:rFonts w:eastAsia="Times New Roman"/>
          <w:b w:val="0"/>
          <w:bCs w:val="0"/>
          <w:sz w:val="20"/>
          <w:szCs w:val="20"/>
          <w:lang w:val="en-US" w:eastAsia="en-US"/>
        </w:rPr>
        <w:t xml:space="preserve">Sensor type </w:t>
      </w:r>
      <w:r>
        <w:rPr>
          <w:rFonts w:eastAsia="Times New Roman" w:hint="eastAsia"/>
          <w:b w:val="0"/>
          <w:bCs w:val="0"/>
          <w:sz w:val="20"/>
          <w:szCs w:val="20"/>
          <w:lang w:val="en-US" w:eastAsia="en-US"/>
        </w:rPr>
        <w:t xml:space="preserve">and principle such </w:t>
      </w:r>
      <w:r>
        <w:rPr>
          <w:rFonts w:eastAsia="Times New Roman" w:hint="eastAsia"/>
          <w:b w:val="0"/>
          <w:bCs w:val="0"/>
          <w:sz w:val="20"/>
          <w:szCs w:val="20"/>
          <w:lang w:val="en-US" w:eastAsia="en-US"/>
        </w:rPr>
        <w:t xml:space="preserve">as </w:t>
      </w:r>
      <w:r>
        <w:rPr>
          <w:rFonts w:eastAsia="Times New Roman"/>
          <w:b w:val="0"/>
          <w:bCs w:val="0"/>
          <w:sz w:val="20"/>
          <w:szCs w:val="20"/>
          <w:lang w:val="en-US" w:eastAsia="en-US"/>
        </w:rPr>
        <w:t>Wi-Fi</w:t>
      </w:r>
      <w:r>
        <w:rPr>
          <w:rFonts w:eastAsia="Times New Roman" w:hint="eastAsia"/>
          <w:b w:val="0"/>
          <w:bCs w:val="0"/>
          <w:sz w:val="20"/>
          <w:szCs w:val="20"/>
          <w:lang w:val="en-US" w:eastAsia="en-US"/>
        </w:rPr>
        <w:t>, radio frequency, camera, door opening and closing logic, pressure sensing logic etc.</w:t>
      </w:r>
    </w:p>
    <w:p w14:paraId="3ACF7143" w14:textId="77777777" w:rsidR="00F02237" w:rsidRDefault="00D90A32">
      <w:pPr>
        <w:pStyle w:val="HeadABC"/>
        <w:numPr>
          <w:ilvl w:val="0"/>
          <w:numId w:val="62"/>
        </w:numPr>
        <w:tabs>
          <w:tab w:val="clear" w:pos="2160"/>
        </w:tabs>
        <w:ind w:right="1134"/>
        <w:rPr>
          <w:rFonts w:eastAsia="Times New Roman"/>
          <w:b w:val="0"/>
          <w:bCs w:val="0"/>
          <w:sz w:val="20"/>
          <w:szCs w:val="20"/>
          <w:lang w:val="en-US" w:eastAsia="en-US"/>
        </w:rPr>
      </w:pPr>
      <w:r>
        <w:rPr>
          <w:rFonts w:eastAsia="Times New Roman"/>
          <w:b w:val="0"/>
          <w:bCs w:val="0"/>
          <w:sz w:val="20"/>
          <w:szCs w:val="20"/>
          <w:lang w:val="en-US" w:eastAsia="en-US"/>
        </w:rPr>
        <w:t>Sensor location and</w:t>
      </w:r>
      <w:r>
        <w:rPr>
          <w:rFonts w:eastAsia="SimSun" w:hint="eastAsia"/>
          <w:b w:val="0"/>
          <w:bCs w:val="0"/>
          <w:sz w:val="20"/>
          <w:szCs w:val="20"/>
          <w:lang w:val="en-US" w:eastAsia="zh-CN"/>
        </w:rPr>
        <w:t xml:space="preserve"> </w:t>
      </w:r>
      <w:r>
        <w:rPr>
          <w:rFonts w:eastAsia="Times New Roman"/>
          <w:b w:val="0"/>
          <w:bCs w:val="0"/>
          <w:sz w:val="20"/>
          <w:szCs w:val="20"/>
          <w:lang w:val="en-US" w:eastAsia="en-US"/>
        </w:rPr>
        <w:t>system architecture</w:t>
      </w:r>
    </w:p>
    <w:p w14:paraId="4338ECFC" w14:textId="77777777" w:rsidR="00F02237" w:rsidRDefault="00D90A32">
      <w:pPr>
        <w:pStyle w:val="HeadABC"/>
        <w:numPr>
          <w:ilvl w:val="0"/>
          <w:numId w:val="62"/>
        </w:numPr>
        <w:tabs>
          <w:tab w:val="clear" w:pos="2160"/>
        </w:tabs>
        <w:ind w:right="1134"/>
        <w:rPr>
          <w:rFonts w:eastAsia="Times New Roman"/>
          <w:b w:val="0"/>
          <w:bCs w:val="0"/>
          <w:sz w:val="20"/>
          <w:szCs w:val="20"/>
          <w:lang w:val="en-US" w:eastAsia="en-US"/>
        </w:rPr>
      </w:pPr>
      <w:r>
        <w:rPr>
          <w:rFonts w:eastAsia="Times New Roman" w:hint="eastAsia"/>
          <w:b w:val="0"/>
          <w:bCs w:val="0"/>
          <w:sz w:val="20"/>
          <w:szCs w:val="20"/>
          <w:lang w:val="en-US" w:eastAsia="en-US"/>
        </w:rPr>
        <w:t xml:space="preserve">Sensing </w:t>
      </w:r>
      <w:r>
        <w:rPr>
          <w:rFonts w:eastAsia="SimSun" w:hint="eastAsia"/>
          <w:b w:val="0"/>
          <w:bCs w:val="0"/>
          <w:sz w:val="20"/>
          <w:szCs w:val="20"/>
          <w:lang w:val="en-US" w:eastAsia="zh-CN"/>
        </w:rPr>
        <w:t>p</w:t>
      </w:r>
      <w:r>
        <w:rPr>
          <w:rFonts w:eastAsia="Times New Roman" w:hint="eastAsia"/>
          <w:b w:val="0"/>
          <w:bCs w:val="0"/>
          <w:sz w:val="20"/>
          <w:szCs w:val="20"/>
          <w:lang w:val="en-US" w:eastAsia="en-US"/>
        </w:rPr>
        <w:t xml:space="preserve">arameter: </w:t>
      </w:r>
      <w:r>
        <w:rPr>
          <w:rFonts w:eastAsia="Times New Roman" w:hint="eastAsia"/>
          <w:b w:val="0"/>
          <w:bCs w:val="0"/>
          <w:strike/>
          <w:sz w:val="20"/>
          <w:szCs w:val="20"/>
          <w:lang w:val="en-US" w:eastAsia="en-US"/>
        </w:rPr>
        <w:t>movement</w:t>
      </w:r>
      <w:r>
        <w:rPr>
          <w:rFonts w:eastAsia="Times New Roman" w:hint="eastAsia"/>
          <w:b w:val="0"/>
          <w:bCs w:val="0"/>
          <w:sz w:val="20"/>
          <w:szCs w:val="20"/>
          <w:lang w:val="en-US" w:eastAsia="en-US"/>
        </w:rPr>
        <w:t>, respiration, weight, electric capacity etc.</w:t>
      </w:r>
    </w:p>
    <w:p w14:paraId="79E84A9F" w14:textId="77777777" w:rsidR="00F02237" w:rsidRDefault="00D90A32">
      <w:pPr>
        <w:pStyle w:val="HeadABC"/>
        <w:numPr>
          <w:ilvl w:val="0"/>
          <w:numId w:val="62"/>
        </w:numPr>
        <w:tabs>
          <w:tab w:val="clear" w:pos="2160"/>
        </w:tabs>
        <w:ind w:right="1134"/>
        <w:rPr>
          <w:rFonts w:eastAsia="Times New Roman"/>
          <w:b w:val="0"/>
          <w:bCs w:val="0"/>
          <w:sz w:val="20"/>
          <w:szCs w:val="20"/>
          <w:lang w:val="en-US" w:eastAsia="en-US"/>
        </w:rPr>
      </w:pPr>
      <w:r>
        <w:rPr>
          <w:rFonts w:eastAsia="Times New Roman"/>
          <w:b w:val="0"/>
          <w:bCs w:val="0"/>
          <w:sz w:val="20"/>
          <w:szCs w:val="20"/>
          <w:lang w:val="en-US" w:eastAsia="en-US"/>
        </w:rPr>
        <w:t>[Coverage areas (i.e. which rows with CRS)], inc</w:t>
      </w:r>
      <w:r>
        <w:rPr>
          <w:rFonts w:eastAsia="Times New Roman"/>
          <w:b w:val="0"/>
          <w:bCs w:val="0"/>
          <w:sz w:val="20"/>
          <w:szCs w:val="20"/>
          <w:lang w:val="en-US" w:eastAsia="en-US"/>
        </w:rPr>
        <w:t>luding influence of unoccupied seat rang adjustments</w:t>
      </w:r>
    </w:p>
    <w:p w14:paraId="5F83B61D" w14:textId="77777777" w:rsidR="00F02237" w:rsidRDefault="00D90A32">
      <w:pPr>
        <w:pStyle w:val="HeadABC"/>
        <w:numPr>
          <w:ilvl w:val="0"/>
          <w:numId w:val="62"/>
        </w:numPr>
        <w:tabs>
          <w:tab w:val="clear" w:pos="2160"/>
        </w:tabs>
        <w:ind w:right="1134"/>
        <w:rPr>
          <w:rFonts w:eastAsia="Times New Roman"/>
          <w:b w:val="0"/>
          <w:bCs w:val="0"/>
          <w:sz w:val="20"/>
          <w:szCs w:val="20"/>
          <w:lang w:val="en-US" w:eastAsia="en-US"/>
        </w:rPr>
      </w:pPr>
      <w:r>
        <w:rPr>
          <w:rFonts w:eastAsia="Times New Roman"/>
          <w:b w:val="0"/>
          <w:bCs w:val="0"/>
          <w:sz w:val="20"/>
          <w:szCs w:val="20"/>
          <w:lang w:val="en-US" w:eastAsia="en-US"/>
        </w:rPr>
        <w:t>Deactivation: temporary/long term (where applicable)</w:t>
      </w:r>
    </w:p>
    <w:p w14:paraId="2806FE5F" w14:textId="77777777" w:rsidR="00F02237" w:rsidRDefault="00D90A32">
      <w:pPr>
        <w:pStyle w:val="HeadABC"/>
        <w:numPr>
          <w:ilvl w:val="0"/>
          <w:numId w:val="62"/>
        </w:numPr>
        <w:tabs>
          <w:tab w:val="clear" w:pos="2160"/>
        </w:tabs>
        <w:ind w:right="1134"/>
        <w:rPr>
          <w:rFonts w:eastAsia="Times New Roman"/>
          <w:b w:val="0"/>
          <w:bCs w:val="0"/>
          <w:strike/>
          <w:sz w:val="20"/>
          <w:szCs w:val="20"/>
          <w:lang w:val="en-US" w:eastAsia="en-US"/>
        </w:rPr>
      </w:pPr>
      <w:r>
        <w:rPr>
          <w:rFonts w:eastAsia="Times New Roman"/>
          <w:b w:val="0"/>
          <w:bCs w:val="0"/>
          <w:strike/>
          <w:sz w:val="20"/>
          <w:szCs w:val="20"/>
          <w:lang w:val="en-US" w:eastAsia="en-US"/>
        </w:rPr>
        <w:t>Occupant age coverage for children</w:t>
      </w:r>
    </w:p>
    <w:p w14:paraId="353B5440" w14:textId="77777777" w:rsidR="00F02237" w:rsidRDefault="00D90A32">
      <w:pPr>
        <w:pStyle w:val="HeadABC"/>
        <w:numPr>
          <w:ilvl w:val="0"/>
          <w:numId w:val="0"/>
        </w:numPr>
        <w:tabs>
          <w:tab w:val="clear" w:pos="2160"/>
        </w:tabs>
        <w:ind w:left="2268" w:right="1134" w:hanging="1134"/>
        <w:rPr>
          <w:rFonts w:eastAsia="Times New Roman"/>
          <w:b w:val="0"/>
          <w:bCs w:val="0"/>
          <w:sz w:val="20"/>
          <w:szCs w:val="20"/>
          <w:lang w:val="en-US" w:eastAsia="en-US"/>
        </w:rPr>
      </w:pPr>
      <w:r>
        <w:rPr>
          <w:rFonts w:eastAsia="SimSun" w:hint="eastAsia"/>
          <w:b w:val="0"/>
          <w:bCs w:val="0"/>
          <w:sz w:val="20"/>
          <w:szCs w:val="20"/>
          <w:lang w:val="en-US" w:eastAsia="zh-CN"/>
        </w:rPr>
        <w:t>8</w:t>
      </w:r>
      <w:r>
        <w:rPr>
          <w:rFonts w:eastAsia="Times New Roman"/>
          <w:b w:val="0"/>
          <w:bCs w:val="0"/>
          <w:sz w:val="20"/>
          <w:szCs w:val="20"/>
          <w:lang w:val="en-US" w:eastAsia="en-US"/>
        </w:rPr>
        <w:t>.4.2.</w:t>
      </w:r>
      <w:r>
        <w:rPr>
          <w:rFonts w:eastAsia="Times New Roman"/>
          <w:b w:val="0"/>
          <w:bCs w:val="0"/>
          <w:sz w:val="20"/>
          <w:szCs w:val="20"/>
          <w:lang w:val="en-US" w:eastAsia="en-US"/>
        </w:rPr>
        <w:tab/>
        <w:t xml:space="preserve">  Sensing data (</w:t>
      </w:r>
      <w:r>
        <w:rPr>
          <w:rFonts w:eastAsia="SimSun" w:hint="eastAsia"/>
          <w:b w:val="0"/>
          <w:bCs w:val="0"/>
          <w:sz w:val="20"/>
          <w:szCs w:val="20"/>
          <w:lang w:val="en-US" w:eastAsia="zh-CN"/>
        </w:rPr>
        <w:t>if</w:t>
      </w:r>
      <w:r>
        <w:rPr>
          <w:rFonts w:eastAsia="Times New Roman"/>
          <w:b w:val="0"/>
          <w:bCs w:val="0"/>
          <w:sz w:val="20"/>
          <w:szCs w:val="20"/>
          <w:lang w:val="en-US" w:eastAsia="en-US"/>
        </w:rPr>
        <w:t xml:space="preserve"> applicable)</w:t>
      </w:r>
    </w:p>
    <w:p w14:paraId="3AF99068" w14:textId="77777777" w:rsidR="00F02237" w:rsidRDefault="00D90A32">
      <w:pPr>
        <w:pStyle w:val="HeadABC"/>
        <w:numPr>
          <w:ilvl w:val="0"/>
          <w:numId w:val="0"/>
        </w:numPr>
        <w:tabs>
          <w:tab w:val="clear" w:pos="2160"/>
        </w:tabs>
        <w:ind w:left="2600" w:right="1134" w:hanging="200"/>
        <w:rPr>
          <w:rFonts w:eastAsia="Times New Roman"/>
          <w:b w:val="0"/>
          <w:bCs w:val="0"/>
          <w:sz w:val="20"/>
          <w:szCs w:val="20"/>
          <w:lang w:val="en-US" w:eastAsia="en-US"/>
        </w:rPr>
      </w:pPr>
      <w:r>
        <w:rPr>
          <w:rFonts w:eastAsia="Times New Roman"/>
          <w:b w:val="0"/>
          <w:bCs w:val="0"/>
          <w:sz w:val="20"/>
          <w:szCs w:val="20"/>
          <w:lang w:val="en-US" w:eastAsia="en-US"/>
        </w:rPr>
        <w:t>• Triggering thresholds</w:t>
      </w:r>
    </w:p>
    <w:p w14:paraId="7CE6DE3E" w14:textId="77777777" w:rsidR="00F02237" w:rsidRDefault="00D90A32">
      <w:pPr>
        <w:pStyle w:val="HeadABC"/>
        <w:numPr>
          <w:ilvl w:val="0"/>
          <w:numId w:val="0"/>
        </w:numPr>
        <w:tabs>
          <w:tab w:val="clear" w:pos="2160"/>
        </w:tabs>
        <w:ind w:left="2600" w:right="1134" w:hanging="200"/>
        <w:rPr>
          <w:rFonts w:eastAsia="Times New Roman"/>
          <w:b w:val="0"/>
          <w:bCs w:val="0"/>
          <w:sz w:val="20"/>
          <w:szCs w:val="20"/>
          <w:lang w:val="en-US" w:eastAsia="en-US"/>
        </w:rPr>
      </w:pPr>
      <w:r>
        <w:rPr>
          <w:rFonts w:eastAsia="Times New Roman"/>
          <w:b w:val="0"/>
          <w:bCs w:val="0"/>
          <w:sz w:val="20"/>
          <w:szCs w:val="20"/>
          <w:lang w:val="en-US" w:eastAsia="en-US"/>
        </w:rPr>
        <w:t>• Influence from any external interference e.g. sunli</w:t>
      </w:r>
      <w:r>
        <w:rPr>
          <w:rFonts w:eastAsia="Times New Roman"/>
          <w:b w:val="0"/>
          <w:bCs w:val="0"/>
          <w:sz w:val="20"/>
          <w:szCs w:val="20"/>
          <w:lang w:val="en-US" w:eastAsia="en-US"/>
        </w:rPr>
        <w:t>ght, electromagnetic waves</w:t>
      </w:r>
      <w:r>
        <w:rPr>
          <w:rFonts w:eastAsia="Times New Roman"/>
          <w:b w:val="0"/>
          <w:bCs w:val="0"/>
          <w:sz w:val="20"/>
          <w:szCs w:val="20"/>
          <w:lang w:val="en-US" w:eastAsia="en-US"/>
        </w:rPr>
        <w:tab/>
      </w:r>
    </w:p>
    <w:p w14:paraId="01FB7C4C" w14:textId="77777777" w:rsidR="00F02237" w:rsidRDefault="00D90A32">
      <w:pPr>
        <w:pStyle w:val="HeadABC"/>
        <w:numPr>
          <w:ilvl w:val="0"/>
          <w:numId w:val="0"/>
        </w:numPr>
        <w:tabs>
          <w:tab w:val="clear" w:pos="2160"/>
        </w:tabs>
        <w:ind w:left="2268" w:right="1134" w:hanging="1134"/>
        <w:rPr>
          <w:rFonts w:eastAsia="Times New Roman"/>
          <w:b w:val="0"/>
          <w:bCs w:val="0"/>
          <w:sz w:val="20"/>
          <w:szCs w:val="20"/>
          <w:lang w:val="en-US" w:eastAsia="en-US"/>
        </w:rPr>
      </w:pPr>
      <w:r>
        <w:rPr>
          <w:rFonts w:eastAsia="SimSun" w:hint="eastAsia"/>
          <w:b w:val="0"/>
          <w:bCs w:val="0"/>
          <w:sz w:val="20"/>
          <w:szCs w:val="20"/>
          <w:lang w:val="en-US" w:eastAsia="zh-CN"/>
        </w:rPr>
        <w:t>8</w:t>
      </w:r>
      <w:r>
        <w:rPr>
          <w:rFonts w:eastAsia="Times New Roman"/>
          <w:b w:val="0"/>
          <w:bCs w:val="0"/>
          <w:sz w:val="20"/>
          <w:szCs w:val="20"/>
          <w:lang w:val="en-US" w:eastAsia="en-US"/>
        </w:rPr>
        <w:t>.5.</w:t>
      </w:r>
      <w:r>
        <w:rPr>
          <w:rFonts w:eastAsia="Times New Roman"/>
          <w:b w:val="0"/>
          <w:bCs w:val="0"/>
          <w:sz w:val="20"/>
          <w:szCs w:val="20"/>
          <w:lang w:val="en-US" w:eastAsia="en-US"/>
        </w:rPr>
        <w:tab/>
        <w:t>Test scenarios cases</w:t>
      </w:r>
    </w:p>
    <w:p w14:paraId="4A295F2A" w14:textId="77777777" w:rsidR="00F02237" w:rsidRDefault="00D90A32">
      <w:pPr>
        <w:pStyle w:val="HeadABC"/>
        <w:numPr>
          <w:ilvl w:val="0"/>
          <w:numId w:val="0"/>
        </w:numPr>
        <w:tabs>
          <w:tab w:val="clear" w:pos="2160"/>
        </w:tabs>
        <w:ind w:left="2268" w:right="1134" w:hanging="1134"/>
        <w:rPr>
          <w:rFonts w:eastAsia="Times New Roman"/>
          <w:b w:val="0"/>
          <w:bCs w:val="0"/>
          <w:sz w:val="20"/>
          <w:szCs w:val="20"/>
          <w:lang w:val="en-US" w:eastAsia="en-US"/>
        </w:rPr>
      </w:pPr>
      <w:r>
        <w:rPr>
          <w:rFonts w:eastAsia="SimSun" w:hint="eastAsia"/>
          <w:b w:val="0"/>
          <w:bCs w:val="0"/>
          <w:sz w:val="20"/>
          <w:szCs w:val="20"/>
          <w:lang w:val="en-US" w:eastAsia="zh-CN"/>
        </w:rPr>
        <w:t>8</w:t>
      </w:r>
      <w:r>
        <w:rPr>
          <w:rFonts w:eastAsia="Times New Roman"/>
          <w:b w:val="0"/>
          <w:bCs w:val="0"/>
          <w:sz w:val="20"/>
          <w:szCs w:val="20"/>
          <w:lang w:val="en-US" w:eastAsia="en-US"/>
        </w:rPr>
        <w:t>.5.1.</w:t>
      </w:r>
      <w:r>
        <w:rPr>
          <w:rFonts w:eastAsia="Times New Roman"/>
          <w:b w:val="0"/>
          <w:bCs w:val="0"/>
          <w:sz w:val="20"/>
          <w:szCs w:val="20"/>
          <w:lang w:val="en-US" w:eastAsia="en-US"/>
        </w:rPr>
        <w:tab/>
        <w:t xml:space="preserve">The test shall cover the rear seats as prescribed in paragraph </w:t>
      </w:r>
      <w:r>
        <w:rPr>
          <w:rFonts w:eastAsia="SimSun" w:hint="eastAsia"/>
          <w:b w:val="0"/>
          <w:bCs w:val="0"/>
          <w:color w:val="FF0000"/>
          <w:sz w:val="20"/>
          <w:szCs w:val="20"/>
          <w:lang w:val="en-US" w:eastAsia="zh-CN"/>
        </w:rPr>
        <w:t>5.2.</w:t>
      </w:r>
      <w:r>
        <w:rPr>
          <w:rFonts w:eastAsia="Times New Roman"/>
          <w:b w:val="0"/>
          <w:bCs w:val="0"/>
          <w:sz w:val="20"/>
          <w:szCs w:val="20"/>
          <w:lang w:val="en-US" w:eastAsia="en-US"/>
        </w:rPr>
        <w:t xml:space="preserve"> </w:t>
      </w:r>
      <w:r>
        <w:rPr>
          <w:rFonts w:eastAsia="SimSun" w:hint="eastAsia"/>
          <w:b w:val="0"/>
          <w:bCs w:val="0"/>
          <w:sz w:val="20"/>
          <w:szCs w:val="20"/>
          <w:lang w:val="en-US" w:eastAsia="zh-CN"/>
        </w:rPr>
        <w:t xml:space="preserve">and 5.3 </w:t>
      </w:r>
      <w:r>
        <w:rPr>
          <w:rFonts w:eastAsia="Times New Roman"/>
          <w:b w:val="0"/>
          <w:bCs w:val="0"/>
          <w:sz w:val="20"/>
          <w:szCs w:val="20"/>
          <w:lang w:val="en-US" w:eastAsia="en-US"/>
        </w:rPr>
        <w:t>of this regulation.</w:t>
      </w:r>
    </w:p>
    <w:p w14:paraId="77E12AEF" w14:textId="77777777" w:rsidR="00F02237" w:rsidRDefault="00D90A32">
      <w:pPr>
        <w:pStyle w:val="HeadABC"/>
        <w:numPr>
          <w:ilvl w:val="0"/>
          <w:numId w:val="0"/>
        </w:numPr>
        <w:tabs>
          <w:tab w:val="clear" w:pos="2160"/>
        </w:tabs>
        <w:ind w:left="2268" w:right="1134" w:hanging="1134"/>
        <w:rPr>
          <w:rFonts w:eastAsia="SimSun"/>
          <w:b w:val="0"/>
          <w:bCs w:val="0"/>
          <w:color w:val="FF0000"/>
          <w:sz w:val="20"/>
          <w:szCs w:val="20"/>
          <w:lang w:val="en-US" w:eastAsia="zh-CN"/>
        </w:rPr>
      </w:pPr>
      <w:r>
        <w:rPr>
          <w:rFonts w:eastAsia="SimSun" w:hint="eastAsia"/>
          <w:b w:val="0"/>
          <w:bCs w:val="0"/>
          <w:sz w:val="20"/>
          <w:szCs w:val="20"/>
          <w:lang w:val="en-US" w:eastAsia="zh-CN"/>
        </w:rPr>
        <w:t>8</w:t>
      </w:r>
      <w:r>
        <w:rPr>
          <w:rFonts w:eastAsia="Times New Roman"/>
          <w:b w:val="0"/>
          <w:bCs w:val="0"/>
          <w:sz w:val="20"/>
          <w:szCs w:val="20"/>
          <w:lang w:val="en-US" w:eastAsia="en-US"/>
        </w:rPr>
        <w:t>.5.2.</w:t>
      </w:r>
      <w:r>
        <w:rPr>
          <w:rFonts w:eastAsia="Times New Roman"/>
          <w:b w:val="0"/>
          <w:bCs w:val="0"/>
          <w:sz w:val="20"/>
          <w:szCs w:val="20"/>
          <w:lang w:val="en-US" w:eastAsia="en-US"/>
        </w:rPr>
        <w:tab/>
      </w:r>
      <w:commentRangeStart w:id="49"/>
      <w:r>
        <w:rPr>
          <w:rFonts w:eastAsia="Times New Roman"/>
          <w:b w:val="0"/>
          <w:bCs w:val="0"/>
          <w:sz w:val="20"/>
          <w:szCs w:val="20"/>
          <w:lang w:val="en-US" w:eastAsia="en-US"/>
        </w:rPr>
        <w:t xml:space="preserve"> </w:t>
      </w:r>
      <w:r>
        <w:rPr>
          <w:rFonts w:eastAsia="SimSun" w:hint="eastAsia"/>
          <w:b w:val="0"/>
          <w:bCs w:val="0"/>
          <w:color w:val="FF0000"/>
          <w:sz w:val="20"/>
          <w:szCs w:val="20"/>
          <w:lang w:val="en-US" w:eastAsia="zh-CN"/>
        </w:rPr>
        <w:t>Test shall be conducted in sequence as the following steps.</w:t>
      </w:r>
      <w:r>
        <w:rPr>
          <w:rFonts w:eastAsia="Times New Roman" w:hint="eastAsia"/>
          <w:b w:val="0"/>
          <w:bCs w:val="0"/>
          <w:color w:val="FF0000"/>
          <w:sz w:val="20"/>
          <w:szCs w:val="20"/>
          <w:lang w:val="en-US" w:eastAsia="en-US"/>
        </w:rPr>
        <w:t>:</w:t>
      </w:r>
      <w:r>
        <w:rPr>
          <w:rFonts w:eastAsia="Times New Roman"/>
          <w:b w:val="0"/>
          <w:bCs w:val="0"/>
          <w:sz w:val="20"/>
          <w:szCs w:val="20"/>
          <w:lang w:val="en-US" w:eastAsia="en-US"/>
        </w:rPr>
        <w:t>]</w:t>
      </w:r>
      <w:commentRangeEnd w:id="49"/>
      <w:r>
        <w:rPr>
          <w:sz w:val="20"/>
          <w:lang w:val="en-US"/>
        </w:rPr>
        <w:commentReference w:id="49"/>
      </w:r>
    </w:p>
    <w:p w14:paraId="76C8614B" w14:textId="77777777" w:rsidR="00F02237" w:rsidRDefault="00D90A32">
      <w:pPr>
        <w:pStyle w:val="HeadABC"/>
        <w:numPr>
          <w:ilvl w:val="0"/>
          <w:numId w:val="63"/>
        </w:numPr>
        <w:tabs>
          <w:tab w:val="clear" w:pos="2160"/>
        </w:tabs>
        <w:spacing w:before="0" w:after="0"/>
        <w:ind w:left="2268" w:right="1134" w:firstLine="0"/>
        <w:rPr>
          <w:rFonts w:eastAsia="Times New Roman"/>
          <w:b w:val="0"/>
          <w:bCs w:val="0"/>
          <w:color w:val="FF0000"/>
          <w:sz w:val="20"/>
          <w:szCs w:val="20"/>
          <w:lang w:val="en-US" w:eastAsia="en-US"/>
        </w:rPr>
      </w:pPr>
      <w:r>
        <w:rPr>
          <w:rFonts w:eastAsia="SimSun" w:hint="eastAsia"/>
          <w:b w:val="0"/>
          <w:bCs w:val="0"/>
          <w:color w:val="FF0000"/>
          <w:sz w:val="20"/>
          <w:szCs w:val="20"/>
          <w:lang w:val="en-US" w:eastAsia="zh-CN"/>
        </w:rPr>
        <w:t xml:space="preserve"> </w:t>
      </w:r>
      <w:r>
        <w:rPr>
          <w:rFonts w:eastAsia="Times New Roman" w:hint="eastAsia"/>
          <w:b w:val="0"/>
          <w:bCs w:val="0"/>
          <w:color w:val="FF0000"/>
          <w:sz w:val="20"/>
          <w:szCs w:val="20"/>
          <w:lang w:val="en-US" w:eastAsia="en-US"/>
        </w:rPr>
        <w:t xml:space="preserve">Unlock </w:t>
      </w:r>
      <w:r>
        <w:rPr>
          <w:rFonts w:eastAsia="SimSun" w:hint="eastAsia"/>
          <w:b w:val="0"/>
          <w:bCs w:val="0"/>
          <w:color w:val="FF0000"/>
          <w:sz w:val="20"/>
          <w:szCs w:val="20"/>
          <w:lang w:val="en-US" w:eastAsia="zh-CN"/>
        </w:rPr>
        <w:t>the vehicle.</w:t>
      </w:r>
    </w:p>
    <w:p w14:paraId="40939C26" w14:textId="77777777" w:rsidR="00F02237" w:rsidRDefault="00D90A32">
      <w:pPr>
        <w:pStyle w:val="HeadABC"/>
        <w:numPr>
          <w:ilvl w:val="0"/>
          <w:numId w:val="0"/>
        </w:numPr>
        <w:tabs>
          <w:tab w:val="clear" w:pos="2160"/>
        </w:tabs>
        <w:spacing w:before="0" w:after="0"/>
        <w:ind w:left="2268" w:right="1134"/>
        <w:rPr>
          <w:rFonts w:eastAsia="Times New Roman"/>
          <w:b w:val="0"/>
          <w:bCs w:val="0"/>
          <w:color w:val="FF0000"/>
          <w:sz w:val="20"/>
          <w:szCs w:val="20"/>
          <w:lang w:val="en-US" w:eastAsia="en-US"/>
        </w:rPr>
      </w:pPr>
      <w:r>
        <w:rPr>
          <w:rFonts w:eastAsia="Times New Roman" w:hint="eastAsia"/>
          <w:b w:val="0"/>
          <w:bCs w:val="0"/>
          <w:color w:val="FF0000"/>
          <w:sz w:val="20"/>
          <w:szCs w:val="20"/>
          <w:lang w:val="en-US" w:eastAsia="en-US"/>
        </w:rPr>
        <w:t>b.</w:t>
      </w:r>
      <w:r>
        <w:rPr>
          <w:rFonts w:eastAsia="SimSun" w:hint="eastAsia"/>
          <w:b w:val="0"/>
          <w:bCs w:val="0"/>
          <w:color w:val="FF0000"/>
          <w:sz w:val="20"/>
          <w:szCs w:val="20"/>
          <w:lang w:val="en-US" w:eastAsia="zh-CN"/>
        </w:rPr>
        <w:t xml:space="preserve"> </w:t>
      </w:r>
      <w:r>
        <w:rPr>
          <w:rFonts w:eastAsia="SimSun" w:hint="eastAsia"/>
          <w:b w:val="0"/>
          <w:bCs w:val="0"/>
          <w:color w:val="FF0000"/>
          <w:sz w:val="20"/>
          <w:szCs w:val="20"/>
          <w:lang w:val="en-US" w:eastAsia="zh-CN"/>
        </w:rPr>
        <w:t>Open any door adjacent to the position a child to be placed; then place the CLIV surrogate on the CRS (pre-placed on the seat); afterwards, close the door (if the door opened is driver</w:t>
      </w:r>
      <w:r>
        <w:rPr>
          <w:rFonts w:eastAsia="SimSun"/>
          <w:b w:val="0"/>
          <w:bCs w:val="0"/>
          <w:color w:val="FF0000"/>
          <w:sz w:val="20"/>
          <w:szCs w:val="20"/>
          <w:lang w:val="en-US" w:eastAsia="zh-CN"/>
        </w:rPr>
        <w:t>’</w:t>
      </w:r>
      <w:r>
        <w:rPr>
          <w:rFonts w:eastAsia="SimSun" w:hint="eastAsia"/>
          <w:b w:val="0"/>
          <w:bCs w:val="0"/>
          <w:color w:val="FF0000"/>
          <w:sz w:val="20"/>
          <w:szCs w:val="20"/>
          <w:lang w:val="en-US" w:eastAsia="zh-CN"/>
        </w:rPr>
        <w:t xml:space="preserve">s door, do not close the door in this </w:t>
      </w:r>
      <w:proofErr w:type="gramStart"/>
      <w:r>
        <w:rPr>
          <w:rFonts w:eastAsia="SimSun" w:hint="eastAsia"/>
          <w:b w:val="0"/>
          <w:bCs w:val="0"/>
          <w:color w:val="FF0000"/>
          <w:sz w:val="20"/>
          <w:szCs w:val="20"/>
          <w:lang w:val="en-US" w:eastAsia="zh-CN"/>
        </w:rPr>
        <w:t>step  for</w:t>
      </w:r>
      <w:proofErr w:type="gramEnd"/>
      <w:r>
        <w:rPr>
          <w:rFonts w:eastAsia="SimSun" w:hint="eastAsia"/>
          <w:b w:val="0"/>
          <w:bCs w:val="0"/>
          <w:color w:val="FF0000"/>
          <w:sz w:val="20"/>
          <w:szCs w:val="20"/>
          <w:lang w:val="en-US" w:eastAsia="zh-CN"/>
        </w:rPr>
        <w:t xml:space="preserve"> two-door vehicle.)</w:t>
      </w:r>
    </w:p>
    <w:p w14:paraId="62688A47" w14:textId="77777777" w:rsidR="00F02237" w:rsidRDefault="00D90A32">
      <w:pPr>
        <w:pStyle w:val="HeadABC"/>
        <w:numPr>
          <w:ilvl w:val="0"/>
          <w:numId w:val="0"/>
        </w:numPr>
        <w:tabs>
          <w:tab w:val="clear" w:pos="2160"/>
        </w:tabs>
        <w:spacing w:before="0" w:after="0"/>
        <w:ind w:left="2268" w:right="1134"/>
        <w:rPr>
          <w:rFonts w:eastAsia="SimSun"/>
          <w:b w:val="0"/>
          <w:bCs w:val="0"/>
          <w:color w:val="FF0000"/>
          <w:sz w:val="20"/>
          <w:szCs w:val="20"/>
          <w:lang w:val="en-US" w:eastAsia="zh-CN"/>
        </w:rPr>
      </w:pPr>
      <w:r>
        <w:rPr>
          <w:rFonts w:eastAsia="Times New Roman" w:hint="eastAsia"/>
          <w:b w:val="0"/>
          <w:bCs w:val="0"/>
          <w:color w:val="FF0000"/>
          <w:sz w:val="20"/>
          <w:szCs w:val="20"/>
          <w:lang w:val="en-US" w:eastAsia="en-US"/>
        </w:rPr>
        <w:t>c.</w:t>
      </w:r>
      <w:r>
        <w:rPr>
          <w:rFonts w:eastAsia="SimSun" w:hint="eastAsia"/>
          <w:b w:val="0"/>
          <w:bCs w:val="0"/>
          <w:color w:val="FF0000"/>
          <w:sz w:val="20"/>
          <w:szCs w:val="20"/>
          <w:lang w:val="en-US" w:eastAsia="zh-CN"/>
        </w:rPr>
        <w:t xml:space="preserve">  </w:t>
      </w:r>
      <w:r>
        <w:rPr>
          <w:rFonts w:eastAsia="Times New Roman" w:hint="eastAsia"/>
          <w:b w:val="0"/>
          <w:bCs w:val="0"/>
          <w:color w:val="FF0000"/>
          <w:sz w:val="20"/>
          <w:szCs w:val="20"/>
          <w:lang w:val="en-US" w:eastAsia="en-US"/>
        </w:rPr>
        <w:t>Open the driver's door, the driver enters</w:t>
      </w:r>
      <w:r>
        <w:rPr>
          <w:rFonts w:eastAsia="SimSun" w:hint="eastAsia"/>
          <w:b w:val="0"/>
          <w:bCs w:val="0"/>
          <w:color w:val="FF0000"/>
          <w:sz w:val="20"/>
          <w:szCs w:val="20"/>
          <w:lang w:val="en-US" w:eastAsia="zh-CN"/>
        </w:rPr>
        <w:t xml:space="preserve"> in the vehicle</w:t>
      </w:r>
      <w:r>
        <w:rPr>
          <w:rFonts w:eastAsia="Times New Roman" w:hint="eastAsia"/>
          <w:b w:val="0"/>
          <w:bCs w:val="0"/>
          <w:color w:val="FF0000"/>
          <w:sz w:val="20"/>
          <w:szCs w:val="20"/>
          <w:lang w:val="en-US" w:eastAsia="en-US"/>
        </w:rPr>
        <w:t xml:space="preserve">, then close </w:t>
      </w:r>
      <w:r>
        <w:rPr>
          <w:rFonts w:eastAsia="SimSun" w:hint="eastAsia"/>
          <w:b w:val="0"/>
          <w:bCs w:val="0"/>
          <w:color w:val="FF0000"/>
          <w:sz w:val="20"/>
          <w:szCs w:val="20"/>
          <w:lang w:val="en-US" w:eastAsia="zh-CN"/>
        </w:rPr>
        <w:t>the door.</w:t>
      </w:r>
    </w:p>
    <w:p w14:paraId="1E4A42B8" w14:textId="77777777" w:rsidR="00F02237" w:rsidRDefault="00D90A32">
      <w:pPr>
        <w:pStyle w:val="HeadABC"/>
        <w:numPr>
          <w:ilvl w:val="0"/>
          <w:numId w:val="0"/>
        </w:numPr>
        <w:tabs>
          <w:tab w:val="clear" w:pos="2160"/>
        </w:tabs>
        <w:spacing w:before="0" w:after="0"/>
        <w:ind w:left="2268" w:right="1134" w:hanging="1134"/>
        <w:rPr>
          <w:rFonts w:eastAsia="SimSun"/>
          <w:b w:val="0"/>
          <w:bCs w:val="0"/>
          <w:color w:val="FF0000"/>
          <w:sz w:val="20"/>
          <w:szCs w:val="20"/>
          <w:lang w:val="en-US" w:eastAsia="zh-CN"/>
        </w:rPr>
      </w:pPr>
      <w:r>
        <w:rPr>
          <w:rFonts w:eastAsia="Times New Roman" w:hint="eastAsia"/>
          <w:b w:val="0"/>
          <w:bCs w:val="0"/>
          <w:color w:val="FF0000"/>
          <w:sz w:val="20"/>
          <w:szCs w:val="20"/>
          <w:lang w:val="en-US" w:eastAsia="en-US"/>
        </w:rPr>
        <w:tab/>
      </w:r>
      <w:r>
        <w:rPr>
          <w:rFonts w:eastAsia="SimSun" w:hint="eastAsia"/>
          <w:b w:val="0"/>
          <w:bCs w:val="0"/>
          <w:color w:val="FF0000"/>
          <w:sz w:val="20"/>
          <w:szCs w:val="20"/>
          <w:lang w:val="en-US" w:eastAsia="zh-CN"/>
        </w:rPr>
        <w:t>d</w:t>
      </w:r>
      <w:r>
        <w:rPr>
          <w:rFonts w:eastAsia="Times New Roman" w:hint="eastAsia"/>
          <w:b w:val="0"/>
          <w:bCs w:val="0"/>
          <w:color w:val="FF0000"/>
          <w:sz w:val="20"/>
          <w:szCs w:val="20"/>
          <w:lang w:val="en-US" w:eastAsia="en-US"/>
        </w:rPr>
        <w:t>.</w:t>
      </w:r>
      <w:r>
        <w:rPr>
          <w:rFonts w:eastAsia="SimSun" w:hint="eastAsia"/>
          <w:b w:val="0"/>
          <w:bCs w:val="0"/>
          <w:color w:val="FF0000"/>
          <w:sz w:val="20"/>
          <w:szCs w:val="20"/>
          <w:lang w:val="en-US" w:eastAsia="zh-CN"/>
        </w:rPr>
        <w:t xml:space="preserve"> T</w:t>
      </w:r>
      <w:r>
        <w:rPr>
          <w:rFonts w:eastAsia="Times New Roman" w:hint="eastAsia"/>
          <w:b w:val="0"/>
          <w:bCs w:val="0"/>
          <w:color w:val="FF0000"/>
          <w:sz w:val="20"/>
          <w:szCs w:val="20"/>
          <w:lang w:val="en-US" w:eastAsia="en-US"/>
        </w:rPr>
        <w:t xml:space="preserve">urn </w:t>
      </w:r>
      <w:r>
        <w:rPr>
          <w:rFonts w:eastAsia="SimSun" w:hint="eastAsia"/>
          <w:b w:val="0"/>
          <w:bCs w:val="0"/>
          <w:color w:val="FF0000"/>
          <w:sz w:val="20"/>
          <w:szCs w:val="20"/>
          <w:lang w:val="en-US" w:eastAsia="zh-CN"/>
        </w:rPr>
        <w:t xml:space="preserve">on </w:t>
      </w:r>
      <w:r>
        <w:rPr>
          <w:rFonts w:eastAsia="Times New Roman" w:hint="eastAsia"/>
          <w:b w:val="0"/>
          <w:bCs w:val="0"/>
          <w:color w:val="FF0000"/>
          <w:sz w:val="20"/>
          <w:szCs w:val="20"/>
          <w:lang w:val="en-US" w:eastAsia="en-US"/>
        </w:rPr>
        <w:t>the ignition switch</w:t>
      </w:r>
      <w:r>
        <w:rPr>
          <w:rFonts w:eastAsia="SimSun" w:hint="eastAsia"/>
          <w:b w:val="0"/>
          <w:bCs w:val="0"/>
          <w:color w:val="FF0000"/>
          <w:sz w:val="20"/>
          <w:szCs w:val="20"/>
          <w:lang w:val="en-US" w:eastAsia="zh-CN"/>
        </w:rPr>
        <w:t xml:space="preserve"> or the </w:t>
      </w:r>
      <w:r>
        <w:rPr>
          <w:rFonts w:eastAsia="Times New Roman"/>
          <w:b w:val="0"/>
          <w:bCs w:val="0"/>
          <w:color w:val="FF0000"/>
          <w:sz w:val="20"/>
          <w:szCs w:val="20"/>
          <w:lang w:val="en-US" w:eastAsia="en-US"/>
        </w:rPr>
        <w:t>vehicle master control switch</w:t>
      </w:r>
      <w:r>
        <w:rPr>
          <w:rFonts w:eastAsia="SimSun" w:hint="eastAsia"/>
          <w:b w:val="0"/>
          <w:bCs w:val="0"/>
          <w:color w:val="FF0000"/>
          <w:sz w:val="20"/>
          <w:szCs w:val="20"/>
          <w:lang w:val="en-US" w:eastAsia="zh-CN"/>
        </w:rPr>
        <w:t>, then s</w:t>
      </w:r>
      <w:r>
        <w:rPr>
          <w:rFonts w:eastAsia="Times New Roman" w:hint="eastAsia"/>
          <w:b w:val="0"/>
          <w:bCs w:val="0"/>
          <w:color w:val="FF0000"/>
          <w:sz w:val="20"/>
          <w:szCs w:val="20"/>
          <w:lang w:val="en-US" w:eastAsia="en-US"/>
        </w:rPr>
        <w:t>imulate driving</w:t>
      </w:r>
      <w:r>
        <w:rPr>
          <w:rFonts w:eastAsia="SimSun" w:hint="eastAsia"/>
          <w:b w:val="0"/>
          <w:bCs w:val="0"/>
          <w:color w:val="FF0000"/>
          <w:sz w:val="20"/>
          <w:szCs w:val="20"/>
          <w:lang w:val="en-US" w:eastAsia="zh-CN"/>
        </w:rPr>
        <w:t xml:space="preserve"> or conduct an a</w:t>
      </w:r>
      <w:r>
        <w:rPr>
          <w:rFonts w:eastAsia="Times New Roman" w:hint="eastAsia"/>
          <w:b w:val="0"/>
          <w:bCs w:val="0"/>
          <w:color w:val="FF0000"/>
          <w:sz w:val="20"/>
          <w:szCs w:val="20"/>
          <w:lang w:val="en-US" w:eastAsia="en-US"/>
        </w:rPr>
        <w:t>ctual driving</w:t>
      </w:r>
      <w:r>
        <w:rPr>
          <w:rFonts w:eastAsia="SimSun" w:hint="eastAsia"/>
          <w:b w:val="0"/>
          <w:bCs w:val="0"/>
          <w:color w:val="FF0000"/>
          <w:sz w:val="20"/>
          <w:szCs w:val="20"/>
          <w:lang w:val="en-US" w:eastAsia="zh-CN"/>
        </w:rPr>
        <w:t xml:space="preserve"> </w:t>
      </w:r>
      <w:r>
        <w:rPr>
          <w:rFonts w:eastAsia="Times New Roman" w:hint="eastAsia"/>
          <w:b w:val="0"/>
          <w:bCs w:val="0"/>
          <w:color w:val="FF0000"/>
          <w:sz w:val="20"/>
          <w:szCs w:val="20"/>
          <w:lang w:val="en-US" w:eastAsia="en-US"/>
        </w:rPr>
        <w:t>if necess</w:t>
      </w:r>
      <w:r>
        <w:rPr>
          <w:rFonts w:eastAsia="SimSun" w:hint="eastAsia"/>
          <w:b w:val="0"/>
          <w:bCs w:val="0"/>
          <w:color w:val="FF0000"/>
          <w:sz w:val="20"/>
          <w:szCs w:val="20"/>
          <w:lang w:val="en-US" w:eastAsia="zh-CN"/>
        </w:rPr>
        <w:t>a</w:t>
      </w:r>
      <w:r>
        <w:rPr>
          <w:rFonts w:eastAsia="Times New Roman" w:hint="eastAsia"/>
          <w:b w:val="0"/>
          <w:bCs w:val="0"/>
          <w:color w:val="FF0000"/>
          <w:sz w:val="20"/>
          <w:szCs w:val="20"/>
          <w:lang w:val="en-US" w:eastAsia="en-US"/>
        </w:rPr>
        <w:t>ry</w:t>
      </w:r>
      <w:r>
        <w:rPr>
          <w:rFonts w:eastAsia="SimSun" w:hint="eastAsia"/>
          <w:b w:val="0"/>
          <w:bCs w:val="0"/>
          <w:color w:val="FF0000"/>
          <w:sz w:val="20"/>
          <w:szCs w:val="20"/>
          <w:lang w:val="en-US" w:eastAsia="zh-CN"/>
        </w:rPr>
        <w:t>.</w:t>
      </w:r>
    </w:p>
    <w:p w14:paraId="3CC91324" w14:textId="77777777" w:rsidR="00F02237" w:rsidRDefault="00D90A32">
      <w:pPr>
        <w:pStyle w:val="HeadABC"/>
        <w:numPr>
          <w:ilvl w:val="0"/>
          <w:numId w:val="0"/>
        </w:numPr>
        <w:tabs>
          <w:tab w:val="clear" w:pos="2160"/>
        </w:tabs>
        <w:spacing w:before="0" w:after="0"/>
        <w:ind w:left="2268" w:right="1134" w:hanging="1134"/>
        <w:rPr>
          <w:rFonts w:eastAsia="SimSun"/>
          <w:b w:val="0"/>
          <w:bCs w:val="0"/>
          <w:color w:val="FF0000"/>
          <w:sz w:val="20"/>
          <w:szCs w:val="20"/>
          <w:lang w:val="en-US" w:eastAsia="zh-CN"/>
        </w:rPr>
      </w:pPr>
      <w:r>
        <w:rPr>
          <w:rFonts w:eastAsia="Times New Roman" w:hint="eastAsia"/>
          <w:b w:val="0"/>
          <w:bCs w:val="0"/>
          <w:color w:val="FF0000"/>
          <w:sz w:val="20"/>
          <w:szCs w:val="20"/>
          <w:lang w:val="en-US" w:eastAsia="en-US"/>
        </w:rPr>
        <w:tab/>
      </w:r>
      <w:r>
        <w:rPr>
          <w:rFonts w:eastAsia="SimSun" w:hint="eastAsia"/>
          <w:b w:val="0"/>
          <w:bCs w:val="0"/>
          <w:color w:val="FF0000"/>
          <w:sz w:val="20"/>
          <w:szCs w:val="20"/>
          <w:lang w:val="en-US" w:eastAsia="zh-CN"/>
        </w:rPr>
        <w:t>e</w:t>
      </w:r>
      <w:r>
        <w:rPr>
          <w:rFonts w:eastAsia="Times New Roman" w:hint="eastAsia"/>
          <w:b w:val="0"/>
          <w:bCs w:val="0"/>
          <w:color w:val="FF0000"/>
          <w:sz w:val="20"/>
          <w:szCs w:val="20"/>
          <w:lang w:val="en-US" w:eastAsia="en-US"/>
        </w:rPr>
        <w:t>.</w:t>
      </w:r>
      <w:r>
        <w:rPr>
          <w:rFonts w:eastAsia="SimSun" w:hint="eastAsia"/>
          <w:b w:val="0"/>
          <w:bCs w:val="0"/>
          <w:color w:val="FF0000"/>
          <w:sz w:val="20"/>
          <w:szCs w:val="20"/>
          <w:lang w:val="en-US" w:eastAsia="zh-CN"/>
        </w:rPr>
        <w:t xml:space="preserve"> </w:t>
      </w:r>
      <w:r>
        <w:rPr>
          <w:rFonts w:eastAsia="Times New Roman" w:hint="eastAsia"/>
          <w:b w:val="0"/>
          <w:bCs w:val="0"/>
          <w:color w:val="FF0000"/>
          <w:sz w:val="20"/>
          <w:szCs w:val="20"/>
          <w:lang w:val="en-US" w:eastAsia="en-US"/>
        </w:rPr>
        <w:t>Stop the vehicle</w:t>
      </w:r>
      <w:r>
        <w:rPr>
          <w:rFonts w:eastAsia="SimSun" w:hint="eastAsia"/>
          <w:b w:val="0"/>
          <w:bCs w:val="0"/>
          <w:color w:val="FF0000"/>
          <w:sz w:val="20"/>
          <w:szCs w:val="20"/>
          <w:lang w:val="en-US" w:eastAsia="zh-CN"/>
        </w:rPr>
        <w:t>.</w:t>
      </w:r>
    </w:p>
    <w:p w14:paraId="5EC15356" w14:textId="77777777" w:rsidR="00F02237" w:rsidRDefault="00D90A32">
      <w:pPr>
        <w:pStyle w:val="HeadABC"/>
        <w:numPr>
          <w:ilvl w:val="0"/>
          <w:numId w:val="0"/>
        </w:numPr>
        <w:tabs>
          <w:tab w:val="clear" w:pos="2160"/>
        </w:tabs>
        <w:spacing w:before="0" w:after="0"/>
        <w:ind w:left="2268" w:right="1134"/>
        <w:rPr>
          <w:rFonts w:eastAsia="SimSun"/>
          <w:b w:val="0"/>
          <w:bCs w:val="0"/>
          <w:color w:val="FF0000"/>
          <w:sz w:val="20"/>
          <w:szCs w:val="20"/>
          <w:lang w:val="en-US" w:eastAsia="zh-CN"/>
        </w:rPr>
      </w:pPr>
      <w:r>
        <w:rPr>
          <w:rFonts w:eastAsia="SimSun" w:hint="eastAsia"/>
          <w:b w:val="0"/>
          <w:bCs w:val="0"/>
          <w:color w:val="FF0000"/>
          <w:sz w:val="20"/>
          <w:szCs w:val="20"/>
          <w:lang w:val="en-US" w:eastAsia="zh-CN"/>
        </w:rPr>
        <w:t>f. E</w:t>
      </w:r>
      <w:r>
        <w:rPr>
          <w:rFonts w:eastAsia="SimSun"/>
          <w:b w:val="0"/>
          <w:bCs w:val="0"/>
          <w:color w:val="FF0000"/>
          <w:sz w:val="20"/>
          <w:szCs w:val="20"/>
          <w:lang w:val="en-US" w:eastAsia="zh-CN"/>
        </w:rPr>
        <w:t xml:space="preserve">nable </w:t>
      </w:r>
      <w:r>
        <w:rPr>
          <w:rFonts w:eastAsia="SimSun" w:hint="eastAsia"/>
          <w:b w:val="0"/>
          <w:bCs w:val="0"/>
          <w:color w:val="FF0000"/>
          <w:sz w:val="20"/>
          <w:szCs w:val="20"/>
          <w:lang w:val="en-US" w:eastAsia="zh-CN"/>
        </w:rPr>
        <w:t>w</w:t>
      </w:r>
      <w:r>
        <w:rPr>
          <w:rFonts w:eastAsia="SimSun"/>
          <w:b w:val="0"/>
          <w:bCs w:val="0"/>
          <w:color w:val="FF0000"/>
          <w:sz w:val="20"/>
          <w:szCs w:val="20"/>
          <w:lang w:val="en-US" w:eastAsia="zh-CN"/>
        </w:rPr>
        <w:t xml:space="preserve">arning </w:t>
      </w:r>
      <w:r>
        <w:rPr>
          <w:rFonts w:eastAsia="SimSun" w:hint="eastAsia"/>
          <w:b w:val="0"/>
          <w:bCs w:val="0"/>
          <w:color w:val="FF0000"/>
          <w:sz w:val="20"/>
          <w:szCs w:val="20"/>
          <w:lang w:val="en-US" w:eastAsia="zh-CN"/>
        </w:rPr>
        <w:t>d</w:t>
      </w:r>
      <w:r>
        <w:rPr>
          <w:rFonts w:eastAsia="SimSun"/>
          <w:b w:val="0"/>
          <w:bCs w:val="0"/>
          <w:color w:val="FF0000"/>
          <w:sz w:val="20"/>
          <w:szCs w:val="20"/>
          <w:lang w:val="en-US" w:eastAsia="zh-CN"/>
        </w:rPr>
        <w:t xml:space="preserve">elay </w:t>
      </w:r>
      <w:r>
        <w:rPr>
          <w:rFonts w:eastAsia="SimSun" w:hint="eastAsia"/>
          <w:b w:val="0"/>
          <w:bCs w:val="0"/>
          <w:color w:val="FF0000"/>
          <w:sz w:val="20"/>
          <w:szCs w:val="20"/>
          <w:lang w:val="en-US" w:eastAsia="zh-CN"/>
        </w:rPr>
        <w:t>f</w:t>
      </w:r>
      <w:r>
        <w:rPr>
          <w:rFonts w:eastAsia="SimSun"/>
          <w:b w:val="0"/>
          <w:bCs w:val="0"/>
          <w:color w:val="FF0000"/>
          <w:sz w:val="20"/>
          <w:szCs w:val="20"/>
          <w:lang w:val="en-US" w:eastAsia="zh-CN"/>
        </w:rPr>
        <w:t>unction</w:t>
      </w:r>
      <w:r>
        <w:rPr>
          <w:rFonts w:eastAsia="SimSun" w:hint="eastAsia"/>
          <w:b w:val="0"/>
          <w:bCs w:val="0"/>
          <w:color w:val="FF0000"/>
          <w:sz w:val="20"/>
          <w:szCs w:val="20"/>
          <w:lang w:val="en-US" w:eastAsia="zh-CN"/>
        </w:rPr>
        <w:t xml:space="preserve"> if applicable.</w:t>
      </w:r>
    </w:p>
    <w:p w14:paraId="6B60951E" w14:textId="77777777" w:rsidR="00F02237" w:rsidRDefault="00D90A32">
      <w:pPr>
        <w:pStyle w:val="HeadABC"/>
        <w:numPr>
          <w:ilvl w:val="0"/>
          <w:numId w:val="0"/>
        </w:numPr>
        <w:tabs>
          <w:tab w:val="clear" w:pos="2160"/>
        </w:tabs>
        <w:spacing w:before="0" w:after="0"/>
        <w:ind w:left="2268" w:right="1134"/>
        <w:rPr>
          <w:rFonts w:eastAsia="SimSun"/>
          <w:b w:val="0"/>
          <w:bCs w:val="0"/>
          <w:color w:val="FF0000"/>
          <w:sz w:val="20"/>
          <w:szCs w:val="20"/>
          <w:lang w:val="en-US" w:eastAsia="zh-CN"/>
        </w:rPr>
      </w:pPr>
      <w:r>
        <w:rPr>
          <w:rFonts w:eastAsia="SimSun" w:hint="eastAsia"/>
          <w:b w:val="0"/>
          <w:bCs w:val="0"/>
          <w:color w:val="FF0000"/>
          <w:sz w:val="20"/>
          <w:szCs w:val="20"/>
          <w:lang w:val="en-US" w:eastAsia="zh-CN"/>
        </w:rPr>
        <w:t>g. Turn off the ignition switch or the vehicle master control switch.</w:t>
      </w:r>
    </w:p>
    <w:p w14:paraId="25BED79A" w14:textId="77777777" w:rsidR="00F02237" w:rsidRDefault="00D90A32">
      <w:pPr>
        <w:pStyle w:val="HeadABC"/>
        <w:numPr>
          <w:ilvl w:val="0"/>
          <w:numId w:val="0"/>
        </w:numPr>
        <w:tabs>
          <w:tab w:val="clear" w:pos="2160"/>
        </w:tabs>
        <w:spacing w:before="0" w:after="0"/>
        <w:ind w:left="2268" w:right="1134" w:hanging="1134"/>
        <w:rPr>
          <w:rFonts w:eastAsia="SimSun"/>
          <w:b w:val="0"/>
          <w:bCs w:val="0"/>
          <w:color w:val="FF0000"/>
          <w:sz w:val="20"/>
          <w:szCs w:val="20"/>
          <w:lang w:val="en-US" w:eastAsia="zh-CN"/>
        </w:rPr>
      </w:pPr>
      <w:r>
        <w:rPr>
          <w:rFonts w:eastAsia="Times New Roman" w:hint="eastAsia"/>
          <w:b w:val="0"/>
          <w:bCs w:val="0"/>
          <w:color w:val="FF0000"/>
          <w:sz w:val="20"/>
          <w:szCs w:val="20"/>
          <w:lang w:val="en-US" w:eastAsia="en-US"/>
        </w:rPr>
        <w:tab/>
      </w:r>
      <w:r>
        <w:rPr>
          <w:rFonts w:eastAsia="SimSun" w:hint="eastAsia"/>
          <w:b w:val="0"/>
          <w:bCs w:val="0"/>
          <w:color w:val="FF0000"/>
          <w:sz w:val="20"/>
          <w:szCs w:val="20"/>
          <w:lang w:val="en-US" w:eastAsia="zh-CN"/>
        </w:rPr>
        <w:t>h</w:t>
      </w:r>
      <w:r>
        <w:rPr>
          <w:rFonts w:eastAsia="Times New Roman" w:hint="eastAsia"/>
          <w:b w:val="0"/>
          <w:bCs w:val="0"/>
          <w:color w:val="FF0000"/>
          <w:sz w:val="20"/>
          <w:szCs w:val="20"/>
          <w:lang w:val="en-US" w:eastAsia="en-US"/>
        </w:rPr>
        <w:t xml:space="preserve">. Open the driver's door, the driver </w:t>
      </w:r>
      <w:proofErr w:type="gramStart"/>
      <w:r>
        <w:rPr>
          <w:rFonts w:eastAsia="SimSun" w:hint="eastAsia"/>
          <w:b w:val="0"/>
          <w:bCs w:val="0"/>
          <w:color w:val="FF0000"/>
          <w:sz w:val="20"/>
          <w:szCs w:val="20"/>
          <w:lang w:val="en-US" w:eastAsia="zh-CN"/>
        </w:rPr>
        <w:t>exit</w:t>
      </w:r>
      <w:proofErr w:type="gramEnd"/>
      <w:r>
        <w:rPr>
          <w:rFonts w:eastAsia="Times New Roman" w:hint="eastAsia"/>
          <w:b w:val="0"/>
          <w:bCs w:val="0"/>
          <w:color w:val="FF0000"/>
          <w:sz w:val="20"/>
          <w:szCs w:val="20"/>
          <w:lang w:val="en-US" w:eastAsia="en-US"/>
        </w:rPr>
        <w:t xml:space="preserve">, </w:t>
      </w:r>
      <w:r>
        <w:rPr>
          <w:rFonts w:eastAsia="SimSun" w:hint="eastAsia"/>
          <w:b w:val="0"/>
          <w:bCs w:val="0"/>
          <w:color w:val="FF0000"/>
          <w:sz w:val="20"/>
          <w:szCs w:val="20"/>
          <w:lang w:val="en-US" w:eastAsia="zh-CN"/>
        </w:rPr>
        <w:t xml:space="preserve">then </w:t>
      </w:r>
      <w:r>
        <w:rPr>
          <w:rFonts w:eastAsia="Times New Roman" w:hint="eastAsia"/>
          <w:b w:val="0"/>
          <w:bCs w:val="0"/>
          <w:color w:val="FF0000"/>
          <w:sz w:val="20"/>
          <w:szCs w:val="20"/>
          <w:lang w:val="en-US" w:eastAsia="en-US"/>
        </w:rPr>
        <w:t xml:space="preserve">close </w:t>
      </w:r>
      <w:r>
        <w:rPr>
          <w:rFonts w:eastAsia="SimSun" w:hint="eastAsia"/>
          <w:b w:val="0"/>
          <w:bCs w:val="0"/>
          <w:color w:val="FF0000"/>
          <w:sz w:val="20"/>
          <w:szCs w:val="20"/>
          <w:lang w:val="en-US" w:eastAsia="zh-CN"/>
        </w:rPr>
        <w:t>the door.</w:t>
      </w:r>
    </w:p>
    <w:p w14:paraId="7F28342A" w14:textId="77777777" w:rsidR="00F02237" w:rsidRDefault="00D90A32">
      <w:pPr>
        <w:pStyle w:val="HeadABC"/>
        <w:numPr>
          <w:ilvl w:val="0"/>
          <w:numId w:val="0"/>
        </w:numPr>
        <w:tabs>
          <w:tab w:val="clear" w:pos="2160"/>
        </w:tabs>
        <w:spacing w:before="0" w:after="0"/>
        <w:ind w:left="2268" w:right="1134"/>
        <w:rPr>
          <w:rFonts w:eastAsia="SimSun"/>
          <w:b w:val="0"/>
          <w:bCs w:val="0"/>
          <w:color w:val="FF0000"/>
          <w:sz w:val="20"/>
          <w:szCs w:val="20"/>
          <w:lang w:val="en-US" w:eastAsia="zh-CN"/>
        </w:rPr>
      </w:pPr>
      <w:proofErr w:type="spellStart"/>
      <w:r>
        <w:rPr>
          <w:rFonts w:eastAsia="SimSun" w:hint="eastAsia"/>
          <w:b w:val="0"/>
          <w:bCs w:val="0"/>
          <w:color w:val="FF0000"/>
          <w:sz w:val="20"/>
          <w:szCs w:val="20"/>
          <w:lang w:val="en-US" w:eastAsia="zh-CN"/>
        </w:rPr>
        <w:t>i</w:t>
      </w:r>
      <w:proofErr w:type="spellEnd"/>
      <w:r>
        <w:rPr>
          <w:rFonts w:eastAsia="SimSun" w:hint="eastAsia"/>
          <w:b w:val="0"/>
          <w:bCs w:val="0"/>
          <w:color w:val="FF0000"/>
          <w:sz w:val="20"/>
          <w:szCs w:val="20"/>
          <w:lang w:val="en-US" w:eastAsia="zh-CN"/>
        </w:rPr>
        <w:t>. Open a rear door (co-driver</w:t>
      </w:r>
      <w:r>
        <w:rPr>
          <w:rFonts w:eastAsia="SimSun"/>
          <w:b w:val="0"/>
          <w:bCs w:val="0"/>
          <w:color w:val="FF0000"/>
          <w:sz w:val="20"/>
          <w:szCs w:val="20"/>
          <w:lang w:val="en-US" w:eastAsia="zh-CN"/>
        </w:rPr>
        <w:t>’</w:t>
      </w:r>
      <w:r>
        <w:rPr>
          <w:rFonts w:eastAsia="SimSun" w:hint="eastAsia"/>
          <w:b w:val="0"/>
          <w:bCs w:val="0"/>
          <w:color w:val="FF0000"/>
          <w:sz w:val="20"/>
          <w:szCs w:val="20"/>
          <w:lang w:val="en-US" w:eastAsia="zh-CN"/>
        </w:rPr>
        <w:t>s door for two-door vehicle) and then close it.</w:t>
      </w:r>
    </w:p>
    <w:p w14:paraId="4AE953AC" w14:textId="77777777" w:rsidR="00F02237" w:rsidRDefault="00D90A32">
      <w:pPr>
        <w:pStyle w:val="HeadABC"/>
        <w:numPr>
          <w:ilvl w:val="0"/>
          <w:numId w:val="0"/>
        </w:numPr>
        <w:tabs>
          <w:tab w:val="clear" w:pos="2160"/>
        </w:tabs>
        <w:spacing w:before="0" w:after="0"/>
        <w:ind w:left="2268" w:right="1134" w:hanging="1134"/>
        <w:rPr>
          <w:rFonts w:eastAsia="SimSun"/>
          <w:b w:val="0"/>
          <w:bCs w:val="0"/>
          <w:color w:val="FF0000"/>
          <w:sz w:val="20"/>
          <w:szCs w:val="20"/>
          <w:lang w:val="en-US" w:eastAsia="zh-CN"/>
        </w:rPr>
      </w:pPr>
      <w:r>
        <w:rPr>
          <w:rFonts w:eastAsia="Times New Roman" w:hint="eastAsia"/>
          <w:b w:val="0"/>
          <w:bCs w:val="0"/>
          <w:color w:val="FF0000"/>
          <w:sz w:val="20"/>
          <w:szCs w:val="20"/>
          <w:lang w:val="en-US" w:eastAsia="en-US"/>
        </w:rPr>
        <w:tab/>
      </w:r>
      <w:r>
        <w:rPr>
          <w:rFonts w:eastAsia="SimSun" w:hint="eastAsia"/>
          <w:b w:val="0"/>
          <w:bCs w:val="0"/>
          <w:color w:val="FF0000"/>
          <w:sz w:val="20"/>
          <w:szCs w:val="20"/>
          <w:lang w:val="en-US" w:eastAsia="zh-CN"/>
        </w:rPr>
        <w:t>j</w:t>
      </w:r>
      <w:r>
        <w:rPr>
          <w:rFonts w:eastAsia="Times New Roman" w:hint="eastAsia"/>
          <w:b w:val="0"/>
          <w:bCs w:val="0"/>
          <w:color w:val="FF0000"/>
          <w:sz w:val="20"/>
          <w:szCs w:val="20"/>
          <w:lang w:val="en-US" w:eastAsia="en-US"/>
        </w:rPr>
        <w:t xml:space="preserve">. </w:t>
      </w:r>
      <w:r>
        <w:rPr>
          <w:rFonts w:eastAsia="SimSun" w:hint="eastAsia"/>
          <w:b w:val="0"/>
          <w:bCs w:val="0"/>
          <w:color w:val="FF0000"/>
          <w:sz w:val="20"/>
          <w:szCs w:val="20"/>
          <w:lang w:val="en-US" w:eastAsia="zh-CN"/>
        </w:rPr>
        <w:t>L</w:t>
      </w:r>
      <w:r>
        <w:rPr>
          <w:rFonts w:eastAsia="Times New Roman" w:hint="eastAsia"/>
          <w:b w:val="0"/>
          <w:bCs w:val="0"/>
          <w:color w:val="FF0000"/>
          <w:sz w:val="20"/>
          <w:szCs w:val="20"/>
          <w:lang w:val="en-US" w:eastAsia="en-US"/>
        </w:rPr>
        <w:t>ock</w:t>
      </w:r>
      <w:r>
        <w:rPr>
          <w:rFonts w:eastAsia="SimSun" w:hint="eastAsia"/>
          <w:b w:val="0"/>
          <w:bCs w:val="0"/>
          <w:color w:val="FF0000"/>
          <w:sz w:val="20"/>
          <w:szCs w:val="20"/>
          <w:lang w:val="en-US" w:eastAsia="zh-CN"/>
        </w:rPr>
        <w:t xml:space="preserve"> the</w:t>
      </w:r>
      <w:r>
        <w:rPr>
          <w:rFonts w:eastAsia="SimSun" w:hint="eastAsia"/>
          <w:b w:val="0"/>
          <w:bCs w:val="0"/>
          <w:color w:val="FF0000"/>
          <w:sz w:val="20"/>
          <w:szCs w:val="20"/>
          <w:lang w:val="en-US" w:eastAsia="zh-CN"/>
        </w:rPr>
        <w:t xml:space="preserve"> vehicle.</w:t>
      </w:r>
    </w:p>
    <w:p w14:paraId="41EFD921" w14:textId="77777777" w:rsidR="00F02237" w:rsidRDefault="00D90A32">
      <w:pPr>
        <w:pStyle w:val="HeadABC"/>
        <w:numPr>
          <w:ilvl w:val="0"/>
          <w:numId w:val="0"/>
        </w:numPr>
        <w:tabs>
          <w:tab w:val="clear" w:pos="2160"/>
        </w:tabs>
        <w:spacing w:before="0" w:after="0"/>
        <w:ind w:left="2268" w:right="1134"/>
        <w:rPr>
          <w:rFonts w:eastAsia="SimSun"/>
          <w:b w:val="0"/>
          <w:bCs w:val="0"/>
          <w:color w:val="FF0000"/>
          <w:sz w:val="20"/>
          <w:szCs w:val="20"/>
          <w:lang w:val="en-US" w:eastAsia="en-US"/>
        </w:rPr>
      </w:pPr>
      <w:r>
        <w:rPr>
          <w:rFonts w:eastAsia="SimSun" w:hint="eastAsia"/>
          <w:b w:val="0"/>
          <w:bCs w:val="0"/>
          <w:color w:val="FF0000"/>
          <w:sz w:val="20"/>
          <w:szCs w:val="20"/>
          <w:lang w:val="en-US" w:eastAsia="zh-CN"/>
        </w:rPr>
        <w:t>k. Cancel the warning if applicable.</w:t>
      </w:r>
    </w:p>
    <w:p w14:paraId="20BD4F23" w14:textId="77777777" w:rsidR="00F02237" w:rsidRDefault="00D90A32">
      <w:pPr>
        <w:pStyle w:val="HeadABC"/>
        <w:numPr>
          <w:ilvl w:val="0"/>
          <w:numId w:val="0"/>
        </w:numPr>
        <w:tabs>
          <w:tab w:val="clear" w:pos="2160"/>
        </w:tabs>
        <w:spacing w:before="0"/>
        <w:ind w:left="2268" w:right="1134" w:hanging="1134"/>
        <w:rPr>
          <w:rFonts w:eastAsia="SimSun"/>
          <w:b w:val="0"/>
          <w:bCs w:val="0"/>
          <w:color w:val="FF0000"/>
          <w:sz w:val="20"/>
          <w:szCs w:val="20"/>
          <w:lang w:val="en-US" w:eastAsia="zh-CN"/>
        </w:rPr>
      </w:pPr>
      <w:r>
        <w:rPr>
          <w:rFonts w:eastAsia="Times New Roman" w:hint="eastAsia"/>
          <w:b w:val="0"/>
          <w:bCs w:val="0"/>
          <w:color w:val="FF0000"/>
          <w:sz w:val="20"/>
          <w:szCs w:val="20"/>
          <w:lang w:val="en-US" w:eastAsia="en-US"/>
        </w:rPr>
        <w:tab/>
      </w:r>
      <w:r>
        <w:rPr>
          <w:rFonts w:eastAsia="SimSun" w:hint="eastAsia"/>
          <w:b w:val="0"/>
          <w:bCs w:val="0"/>
          <w:color w:val="FF0000"/>
          <w:sz w:val="20"/>
          <w:szCs w:val="20"/>
          <w:lang w:val="en-US" w:eastAsia="zh-CN"/>
        </w:rPr>
        <w:t>l</w:t>
      </w:r>
      <w:r>
        <w:rPr>
          <w:rFonts w:eastAsia="Times New Roman" w:hint="eastAsia"/>
          <w:b w:val="0"/>
          <w:bCs w:val="0"/>
          <w:color w:val="FF0000"/>
          <w:sz w:val="20"/>
          <w:szCs w:val="20"/>
          <w:lang w:val="en-US" w:eastAsia="en-US"/>
        </w:rPr>
        <w:t>. Observe and record the response of the</w:t>
      </w:r>
      <w:r>
        <w:rPr>
          <w:rFonts w:eastAsia="SimSun" w:hint="eastAsia"/>
          <w:b w:val="0"/>
          <w:bCs w:val="0"/>
          <w:color w:val="FF0000"/>
          <w:sz w:val="20"/>
          <w:szCs w:val="20"/>
          <w:lang w:val="en-US" w:eastAsia="zh-CN"/>
        </w:rPr>
        <w:t xml:space="preserve"> vehicle, to verify whether the warning complies with the requirements of paragraph 7.4.</w:t>
      </w:r>
    </w:p>
    <w:p w14:paraId="7A919659" w14:textId="77777777" w:rsidR="00F02237" w:rsidRDefault="00D90A32">
      <w:pPr>
        <w:pStyle w:val="HeadABC"/>
        <w:numPr>
          <w:ilvl w:val="0"/>
          <w:numId w:val="0"/>
        </w:numPr>
        <w:tabs>
          <w:tab w:val="clear" w:pos="2160"/>
        </w:tabs>
        <w:ind w:left="2268" w:right="1134" w:hanging="1134"/>
        <w:rPr>
          <w:rFonts w:eastAsia="SimSun"/>
          <w:b w:val="0"/>
          <w:bCs w:val="0"/>
          <w:color w:val="FF0000"/>
          <w:sz w:val="20"/>
          <w:szCs w:val="20"/>
          <w:lang w:val="en-US" w:eastAsia="zh-CN"/>
        </w:rPr>
      </w:pPr>
      <w:r>
        <w:rPr>
          <w:rFonts w:eastAsia="SimSun" w:hint="eastAsia"/>
          <w:b w:val="0"/>
          <w:bCs w:val="0"/>
          <w:color w:val="FF0000"/>
          <w:sz w:val="20"/>
          <w:szCs w:val="20"/>
          <w:lang w:val="en-US" w:eastAsia="zh-CN"/>
        </w:rPr>
        <w:lastRenderedPageBreak/>
        <w:t>8</w:t>
      </w:r>
      <w:r>
        <w:rPr>
          <w:rFonts w:eastAsia="Times New Roman"/>
          <w:b w:val="0"/>
          <w:bCs w:val="0"/>
          <w:color w:val="FF0000"/>
          <w:sz w:val="20"/>
          <w:szCs w:val="20"/>
          <w:lang w:val="en-US" w:eastAsia="en-US"/>
        </w:rPr>
        <w:t>.5.</w:t>
      </w:r>
      <w:r>
        <w:rPr>
          <w:rFonts w:eastAsia="SimSun" w:hint="eastAsia"/>
          <w:b w:val="0"/>
          <w:bCs w:val="0"/>
          <w:color w:val="FF0000"/>
          <w:sz w:val="20"/>
          <w:szCs w:val="20"/>
          <w:lang w:val="en-US" w:eastAsia="zh-CN"/>
        </w:rPr>
        <w:t>3</w:t>
      </w:r>
      <w:r>
        <w:rPr>
          <w:rFonts w:eastAsia="Times New Roman"/>
          <w:b w:val="0"/>
          <w:bCs w:val="0"/>
          <w:color w:val="FF0000"/>
          <w:sz w:val="20"/>
          <w:szCs w:val="20"/>
          <w:lang w:val="en-US" w:eastAsia="en-US"/>
        </w:rPr>
        <w:t>.</w:t>
      </w:r>
      <w:r>
        <w:rPr>
          <w:rFonts w:eastAsia="SimSun" w:hint="eastAsia"/>
          <w:b w:val="0"/>
          <w:bCs w:val="0"/>
          <w:color w:val="FF0000"/>
          <w:sz w:val="20"/>
          <w:szCs w:val="20"/>
          <w:lang w:val="en-US" w:eastAsia="zh-CN"/>
        </w:rPr>
        <w:tab/>
        <w:t xml:space="preserve">Use CLIV surrogates aged 0, 3, and 6 years respectively to test, </w:t>
      </w:r>
      <w:r>
        <w:rPr>
          <w:rFonts w:eastAsia="SimSun" w:hint="eastAsia"/>
          <w:b w:val="0"/>
          <w:bCs w:val="0"/>
          <w:color w:val="FF0000"/>
          <w:sz w:val="20"/>
          <w:szCs w:val="20"/>
          <w:lang w:val="en-US" w:eastAsia="zh-CN"/>
        </w:rPr>
        <w:t xml:space="preserve">following the sequence of steps specified in 8.5.2., skipping steps f, </w:t>
      </w:r>
      <w:proofErr w:type="spellStart"/>
      <w:r>
        <w:rPr>
          <w:rFonts w:eastAsia="SimSun" w:hint="eastAsia"/>
          <w:b w:val="0"/>
          <w:bCs w:val="0"/>
          <w:color w:val="FF0000"/>
          <w:sz w:val="20"/>
          <w:szCs w:val="20"/>
          <w:lang w:val="en-US" w:eastAsia="zh-CN"/>
        </w:rPr>
        <w:t>i</w:t>
      </w:r>
      <w:proofErr w:type="spellEnd"/>
      <w:r>
        <w:rPr>
          <w:rFonts w:eastAsia="SimSun" w:hint="eastAsia"/>
          <w:b w:val="0"/>
          <w:bCs w:val="0"/>
          <w:color w:val="FF0000"/>
          <w:sz w:val="20"/>
          <w:szCs w:val="20"/>
          <w:lang w:val="en-US" w:eastAsia="zh-CN"/>
        </w:rPr>
        <w:t xml:space="preserve"> and k.</w:t>
      </w:r>
    </w:p>
    <w:p w14:paraId="357FB983" w14:textId="77777777" w:rsidR="00F02237" w:rsidRDefault="00D90A32">
      <w:pPr>
        <w:pStyle w:val="HeadABC"/>
        <w:numPr>
          <w:ilvl w:val="0"/>
          <w:numId w:val="0"/>
        </w:numPr>
        <w:tabs>
          <w:tab w:val="clear" w:pos="2160"/>
        </w:tabs>
        <w:ind w:left="2268" w:right="1134" w:hanging="1134"/>
        <w:rPr>
          <w:rFonts w:eastAsia="SimSun"/>
          <w:b w:val="0"/>
          <w:bCs w:val="0"/>
          <w:color w:val="FF0000"/>
          <w:sz w:val="20"/>
          <w:szCs w:val="20"/>
          <w:lang w:val="en-US" w:eastAsia="zh-CN"/>
        </w:rPr>
      </w:pPr>
      <w:r>
        <w:rPr>
          <w:rFonts w:eastAsia="SimSun" w:hint="eastAsia"/>
          <w:b w:val="0"/>
          <w:bCs w:val="0"/>
          <w:color w:val="FF0000"/>
          <w:sz w:val="20"/>
          <w:szCs w:val="20"/>
          <w:lang w:val="en-US" w:eastAsia="zh-CN"/>
        </w:rPr>
        <w:t>8</w:t>
      </w:r>
      <w:r>
        <w:rPr>
          <w:rFonts w:eastAsia="Times New Roman"/>
          <w:b w:val="0"/>
          <w:bCs w:val="0"/>
          <w:color w:val="FF0000"/>
          <w:sz w:val="20"/>
          <w:szCs w:val="20"/>
          <w:lang w:val="en-US" w:eastAsia="en-US"/>
        </w:rPr>
        <w:t>.5.</w:t>
      </w:r>
      <w:r>
        <w:rPr>
          <w:rFonts w:eastAsia="SimSun" w:hint="eastAsia"/>
          <w:b w:val="0"/>
          <w:bCs w:val="0"/>
          <w:color w:val="FF0000"/>
          <w:sz w:val="20"/>
          <w:szCs w:val="20"/>
          <w:lang w:val="en-US" w:eastAsia="zh-CN"/>
        </w:rPr>
        <w:t>4</w:t>
      </w:r>
      <w:r>
        <w:rPr>
          <w:rFonts w:eastAsia="Times New Roman"/>
          <w:b w:val="0"/>
          <w:bCs w:val="0"/>
          <w:color w:val="FF0000"/>
          <w:sz w:val="20"/>
          <w:szCs w:val="20"/>
          <w:lang w:val="en-US" w:eastAsia="en-US"/>
        </w:rPr>
        <w:t>.</w:t>
      </w:r>
      <w:r>
        <w:rPr>
          <w:rFonts w:eastAsia="SimSun" w:hint="eastAsia"/>
          <w:b w:val="0"/>
          <w:bCs w:val="0"/>
          <w:color w:val="FF0000"/>
          <w:sz w:val="20"/>
          <w:szCs w:val="20"/>
          <w:lang w:val="en-US" w:eastAsia="zh-CN"/>
        </w:rPr>
        <w:tab/>
        <w:t>Use CLIV surrogates aged 0, 3, and 6 years respectively to test, following the sequence of steps specified in 8.5.2., skipping steps f and k.</w:t>
      </w:r>
    </w:p>
    <w:p w14:paraId="66F1B806" w14:textId="77777777" w:rsidR="00F02237" w:rsidRDefault="00D90A32">
      <w:pPr>
        <w:pStyle w:val="HeadABC"/>
        <w:numPr>
          <w:ilvl w:val="0"/>
          <w:numId w:val="0"/>
        </w:numPr>
        <w:tabs>
          <w:tab w:val="clear" w:pos="2160"/>
        </w:tabs>
        <w:ind w:left="2268" w:right="1134" w:hanging="1134"/>
        <w:rPr>
          <w:rFonts w:eastAsia="SimSun"/>
          <w:b w:val="0"/>
          <w:bCs w:val="0"/>
          <w:color w:val="FF0000"/>
          <w:sz w:val="20"/>
          <w:szCs w:val="20"/>
          <w:lang w:val="en-US" w:eastAsia="zh-CN"/>
        </w:rPr>
      </w:pPr>
      <w:r>
        <w:rPr>
          <w:rFonts w:eastAsia="SimSun" w:hint="eastAsia"/>
          <w:b w:val="0"/>
          <w:bCs w:val="0"/>
          <w:color w:val="FF0000"/>
          <w:sz w:val="20"/>
          <w:szCs w:val="20"/>
          <w:lang w:val="en-US" w:eastAsia="zh-CN"/>
        </w:rPr>
        <w:t>8</w:t>
      </w:r>
      <w:r>
        <w:rPr>
          <w:rFonts w:eastAsia="Times New Roman"/>
          <w:b w:val="0"/>
          <w:bCs w:val="0"/>
          <w:color w:val="FF0000"/>
          <w:sz w:val="20"/>
          <w:szCs w:val="20"/>
          <w:lang w:val="en-US" w:eastAsia="en-US"/>
        </w:rPr>
        <w:t>.5.</w:t>
      </w:r>
      <w:r>
        <w:rPr>
          <w:rFonts w:eastAsia="SimSun" w:hint="eastAsia"/>
          <w:b w:val="0"/>
          <w:bCs w:val="0"/>
          <w:color w:val="FF0000"/>
          <w:sz w:val="20"/>
          <w:szCs w:val="20"/>
          <w:lang w:val="en-US" w:eastAsia="zh-CN"/>
        </w:rPr>
        <w:t>5</w:t>
      </w:r>
      <w:r>
        <w:rPr>
          <w:rFonts w:eastAsia="Times New Roman"/>
          <w:b w:val="0"/>
          <w:bCs w:val="0"/>
          <w:color w:val="FF0000"/>
          <w:sz w:val="20"/>
          <w:szCs w:val="20"/>
          <w:lang w:val="en-US" w:eastAsia="en-US"/>
        </w:rPr>
        <w:t>.</w:t>
      </w:r>
      <w:r>
        <w:rPr>
          <w:rFonts w:eastAsia="SimSun" w:hint="eastAsia"/>
          <w:b w:val="0"/>
          <w:bCs w:val="0"/>
          <w:color w:val="FF0000"/>
          <w:sz w:val="20"/>
          <w:szCs w:val="20"/>
          <w:lang w:val="en-US" w:eastAsia="zh-CN"/>
        </w:rPr>
        <w:tab/>
        <w:t>If warning delay fun</w:t>
      </w:r>
      <w:r>
        <w:rPr>
          <w:rFonts w:eastAsia="SimSun" w:hint="eastAsia"/>
          <w:b w:val="0"/>
          <w:bCs w:val="0"/>
          <w:color w:val="FF0000"/>
          <w:sz w:val="20"/>
          <w:szCs w:val="20"/>
          <w:lang w:val="en-US" w:eastAsia="zh-CN"/>
        </w:rPr>
        <w:t xml:space="preserve">ction is applicable, randomly choose one CLIV surrogate and one CRS-installable position in the rear row per steps specified in 8.5.2., skipping step k. </w:t>
      </w:r>
    </w:p>
    <w:p w14:paraId="6FD5D62A" w14:textId="77777777" w:rsidR="00F02237" w:rsidRDefault="00D90A32">
      <w:pPr>
        <w:pStyle w:val="HeadABC"/>
        <w:numPr>
          <w:ilvl w:val="0"/>
          <w:numId w:val="0"/>
        </w:numPr>
        <w:tabs>
          <w:tab w:val="clear" w:pos="2160"/>
        </w:tabs>
        <w:ind w:left="2268" w:right="1134" w:hanging="1134"/>
        <w:rPr>
          <w:rFonts w:eastAsia="SimSun"/>
          <w:b w:val="0"/>
          <w:bCs w:val="0"/>
          <w:color w:val="FF0000"/>
          <w:sz w:val="20"/>
          <w:szCs w:val="20"/>
          <w:lang w:val="en-US" w:eastAsia="zh-CN"/>
        </w:rPr>
      </w:pPr>
      <w:r>
        <w:rPr>
          <w:rFonts w:eastAsia="SimSun" w:hint="eastAsia"/>
          <w:b w:val="0"/>
          <w:bCs w:val="0"/>
          <w:color w:val="FF0000"/>
          <w:sz w:val="20"/>
          <w:szCs w:val="20"/>
          <w:lang w:val="en-US" w:eastAsia="zh-CN"/>
        </w:rPr>
        <w:t>8</w:t>
      </w:r>
      <w:r>
        <w:rPr>
          <w:rFonts w:eastAsia="Times New Roman"/>
          <w:b w:val="0"/>
          <w:bCs w:val="0"/>
          <w:color w:val="FF0000"/>
          <w:sz w:val="20"/>
          <w:szCs w:val="20"/>
          <w:lang w:val="en-US" w:eastAsia="en-US"/>
        </w:rPr>
        <w:t>.5.</w:t>
      </w:r>
      <w:r>
        <w:rPr>
          <w:rFonts w:eastAsia="SimSun" w:hint="eastAsia"/>
          <w:b w:val="0"/>
          <w:bCs w:val="0"/>
          <w:color w:val="FF0000"/>
          <w:sz w:val="20"/>
          <w:szCs w:val="20"/>
          <w:lang w:val="en-US" w:eastAsia="zh-CN"/>
        </w:rPr>
        <w:t>6</w:t>
      </w:r>
      <w:r>
        <w:rPr>
          <w:rFonts w:eastAsia="Times New Roman"/>
          <w:b w:val="0"/>
          <w:bCs w:val="0"/>
          <w:color w:val="FF0000"/>
          <w:sz w:val="20"/>
          <w:szCs w:val="20"/>
          <w:lang w:val="en-US" w:eastAsia="en-US"/>
        </w:rPr>
        <w:t>.</w:t>
      </w:r>
      <w:r>
        <w:rPr>
          <w:rFonts w:eastAsia="SimSun" w:hint="eastAsia"/>
          <w:b w:val="0"/>
          <w:bCs w:val="0"/>
          <w:color w:val="FF0000"/>
          <w:sz w:val="20"/>
          <w:szCs w:val="20"/>
          <w:lang w:val="en-US" w:eastAsia="zh-CN"/>
        </w:rPr>
        <w:tab/>
        <w:t>If the warning can be canceled, choose randomly one CLIV surrogate and test at one CRS-installa</w:t>
      </w:r>
      <w:r>
        <w:rPr>
          <w:rFonts w:eastAsia="SimSun" w:hint="eastAsia"/>
          <w:b w:val="0"/>
          <w:bCs w:val="0"/>
          <w:color w:val="FF0000"/>
          <w:sz w:val="20"/>
          <w:szCs w:val="20"/>
          <w:lang w:val="en-US" w:eastAsia="zh-CN"/>
        </w:rPr>
        <w:t>ble position in the rear row per steps specified in 8.5.2., skipping step f.</w:t>
      </w:r>
    </w:p>
    <w:p w14:paraId="4AFFDF64" w14:textId="77777777" w:rsidR="00F02237" w:rsidRDefault="00D90A32">
      <w:pPr>
        <w:pStyle w:val="HeadABC"/>
        <w:numPr>
          <w:ilvl w:val="0"/>
          <w:numId w:val="0"/>
        </w:numPr>
        <w:tabs>
          <w:tab w:val="clear" w:pos="2160"/>
        </w:tabs>
        <w:ind w:left="2268" w:right="1134" w:hanging="1134"/>
        <w:rPr>
          <w:rFonts w:eastAsia="SimSun"/>
          <w:b w:val="0"/>
          <w:bCs w:val="0"/>
          <w:color w:val="FF0000"/>
          <w:sz w:val="20"/>
          <w:szCs w:val="20"/>
          <w:lang w:val="en-US" w:eastAsia="zh-CN"/>
        </w:rPr>
      </w:pPr>
      <w:r>
        <w:rPr>
          <w:rFonts w:eastAsia="SimSun" w:hint="eastAsia"/>
          <w:b w:val="0"/>
          <w:bCs w:val="0"/>
          <w:color w:val="FF0000"/>
          <w:sz w:val="20"/>
          <w:szCs w:val="20"/>
          <w:lang w:val="en-US" w:eastAsia="zh-CN"/>
        </w:rPr>
        <w:t>8</w:t>
      </w:r>
      <w:r>
        <w:rPr>
          <w:rFonts w:eastAsia="Times New Roman"/>
          <w:b w:val="0"/>
          <w:bCs w:val="0"/>
          <w:color w:val="FF0000"/>
          <w:sz w:val="20"/>
          <w:szCs w:val="20"/>
          <w:lang w:val="en-US" w:eastAsia="en-US"/>
        </w:rPr>
        <w:t>.5.</w:t>
      </w:r>
      <w:r>
        <w:rPr>
          <w:rFonts w:eastAsia="SimSun" w:hint="eastAsia"/>
          <w:b w:val="0"/>
          <w:bCs w:val="0"/>
          <w:color w:val="FF0000"/>
          <w:sz w:val="20"/>
          <w:szCs w:val="20"/>
          <w:lang w:val="en-US" w:eastAsia="zh-CN"/>
        </w:rPr>
        <w:t>7</w:t>
      </w:r>
      <w:r>
        <w:rPr>
          <w:rFonts w:eastAsia="Times New Roman"/>
          <w:b w:val="0"/>
          <w:bCs w:val="0"/>
          <w:color w:val="FF0000"/>
          <w:sz w:val="20"/>
          <w:szCs w:val="20"/>
          <w:lang w:val="en-US" w:eastAsia="en-US"/>
        </w:rPr>
        <w:t>.</w:t>
      </w:r>
      <w:r>
        <w:rPr>
          <w:rFonts w:eastAsia="SimSun" w:hint="eastAsia"/>
          <w:b w:val="0"/>
          <w:bCs w:val="0"/>
          <w:color w:val="FF0000"/>
          <w:sz w:val="20"/>
          <w:szCs w:val="20"/>
          <w:lang w:val="en-US" w:eastAsia="zh-CN"/>
        </w:rPr>
        <w:tab/>
        <w:t xml:space="preserve">If applicable, temporarily deactivate the </w:t>
      </w:r>
      <w:proofErr w:type="spellStart"/>
      <w:r>
        <w:rPr>
          <w:rFonts w:eastAsia="SimSun" w:hint="eastAsia"/>
          <w:b w:val="0"/>
          <w:bCs w:val="0"/>
          <w:color w:val="FF0000"/>
          <w:sz w:val="20"/>
          <w:szCs w:val="20"/>
          <w:lang w:val="en-US" w:eastAsia="zh-CN"/>
        </w:rPr>
        <w:t>stystem</w:t>
      </w:r>
      <w:proofErr w:type="spellEnd"/>
      <w:r>
        <w:rPr>
          <w:rFonts w:eastAsia="SimSun" w:hint="eastAsia"/>
          <w:b w:val="0"/>
          <w:bCs w:val="0"/>
          <w:color w:val="FF0000"/>
          <w:sz w:val="20"/>
          <w:szCs w:val="20"/>
          <w:lang w:val="en-US" w:eastAsia="zh-CN"/>
        </w:rPr>
        <w:t xml:space="preserve"> and finish this journey, then choose randomly one CLIV surrogate and test at one CRS-installable position in the rear row </w:t>
      </w:r>
      <w:r>
        <w:rPr>
          <w:rFonts w:eastAsia="SimSun" w:hint="eastAsia"/>
          <w:b w:val="0"/>
          <w:bCs w:val="0"/>
          <w:color w:val="FF0000"/>
          <w:sz w:val="20"/>
          <w:szCs w:val="20"/>
          <w:lang w:val="en-US" w:eastAsia="zh-CN"/>
        </w:rPr>
        <w:t xml:space="preserve">per steps specified in 8.5.2., skipping step f, </w:t>
      </w:r>
      <w:proofErr w:type="spellStart"/>
      <w:r>
        <w:rPr>
          <w:rFonts w:eastAsia="SimSun" w:hint="eastAsia"/>
          <w:b w:val="0"/>
          <w:bCs w:val="0"/>
          <w:color w:val="FF0000"/>
          <w:sz w:val="20"/>
          <w:szCs w:val="20"/>
          <w:lang w:val="en-US" w:eastAsia="zh-CN"/>
        </w:rPr>
        <w:t>i</w:t>
      </w:r>
      <w:proofErr w:type="spellEnd"/>
      <w:r>
        <w:rPr>
          <w:rFonts w:eastAsia="SimSun" w:hint="eastAsia"/>
          <w:b w:val="0"/>
          <w:bCs w:val="0"/>
          <w:color w:val="FF0000"/>
          <w:sz w:val="20"/>
          <w:szCs w:val="20"/>
          <w:lang w:val="en-US" w:eastAsia="zh-CN"/>
        </w:rPr>
        <w:t xml:space="preserve"> and k.</w:t>
      </w:r>
    </w:p>
    <w:p w14:paraId="571C566D" w14:textId="77777777" w:rsidR="00F02237" w:rsidRDefault="00D90A32">
      <w:pPr>
        <w:pStyle w:val="HeadABC"/>
        <w:numPr>
          <w:ilvl w:val="0"/>
          <w:numId w:val="0"/>
        </w:numPr>
        <w:tabs>
          <w:tab w:val="clear" w:pos="2160"/>
        </w:tabs>
        <w:ind w:left="2268" w:right="1134" w:hanging="1134"/>
        <w:rPr>
          <w:rFonts w:eastAsia="Times New Roman"/>
          <w:b w:val="0"/>
          <w:bCs w:val="0"/>
          <w:color w:val="FF0000"/>
          <w:sz w:val="20"/>
          <w:szCs w:val="20"/>
          <w:lang w:val="en-US" w:eastAsia="en-US"/>
        </w:rPr>
      </w:pPr>
      <w:r>
        <w:rPr>
          <w:rFonts w:eastAsia="SimSun" w:hint="eastAsia"/>
          <w:b w:val="0"/>
          <w:bCs w:val="0"/>
          <w:color w:val="FF0000"/>
          <w:sz w:val="20"/>
          <w:szCs w:val="20"/>
          <w:lang w:val="en-US" w:eastAsia="zh-CN"/>
        </w:rPr>
        <w:t>8</w:t>
      </w:r>
      <w:r>
        <w:rPr>
          <w:rFonts w:eastAsia="Times New Roman"/>
          <w:b w:val="0"/>
          <w:bCs w:val="0"/>
          <w:color w:val="FF0000"/>
          <w:sz w:val="20"/>
          <w:szCs w:val="20"/>
          <w:lang w:val="en-US" w:eastAsia="en-US"/>
        </w:rPr>
        <w:t>.5.</w:t>
      </w:r>
      <w:r>
        <w:rPr>
          <w:rFonts w:eastAsia="SimSun" w:hint="eastAsia"/>
          <w:b w:val="0"/>
          <w:bCs w:val="0"/>
          <w:color w:val="FF0000"/>
          <w:sz w:val="20"/>
          <w:szCs w:val="20"/>
          <w:lang w:val="en-US" w:eastAsia="zh-CN"/>
        </w:rPr>
        <w:t>8</w:t>
      </w:r>
      <w:r>
        <w:rPr>
          <w:rFonts w:eastAsia="Times New Roman"/>
          <w:b w:val="0"/>
          <w:bCs w:val="0"/>
          <w:color w:val="FF0000"/>
          <w:sz w:val="20"/>
          <w:szCs w:val="20"/>
          <w:lang w:val="en-US" w:eastAsia="en-US"/>
        </w:rPr>
        <w:t>.</w:t>
      </w:r>
      <w:r>
        <w:rPr>
          <w:rFonts w:eastAsia="SimSun" w:hint="eastAsia"/>
          <w:b w:val="0"/>
          <w:bCs w:val="0"/>
          <w:color w:val="FF0000"/>
          <w:sz w:val="20"/>
          <w:szCs w:val="20"/>
          <w:lang w:val="en-US" w:eastAsia="zh-CN"/>
        </w:rPr>
        <w:tab/>
      </w:r>
      <w:r>
        <w:rPr>
          <w:rFonts w:eastAsia="Times New Roman" w:hint="eastAsia"/>
          <w:b w:val="0"/>
          <w:bCs w:val="0"/>
          <w:color w:val="FF0000"/>
          <w:sz w:val="20"/>
          <w:szCs w:val="20"/>
          <w:lang w:val="en-US" w:eastAsia="en-US"/>
        </w:rPr>
        <w:t xml:space="preserve">0-year-old and 3-year-old </w:t>
      </w:r>
      <w:r>
        <w:rPr>
          <w:rFonts w:eastAsia="SimSun" w:hint="eastAsia"/>
          <w:b w:val="0"/>
          <w:bCs w:val="0"/>
          <w:color w:val="FF0000"/>
          <w:sz w:val="20"/>
          <w:szCs w:val="20"/>
          <w:lang w:val="en-US" w:eastAsia="zh-CN"/>
        </w:rPr>
        <w:t>CLIV surrogates</w:t>
      </w:r>
      <w:r>
        <w:rPr>
          <w:rFonts w:eastAsia="Times New Roman" w:hint="eastAsia"/>
          <w:b w:val="0"/>
          <w:bCs w:val="0"/>
          <w:color w:val="FF0000"/>
          <w:sz w:val="20"/>
          <w:szCs w:val="20"/>
          <w:lang w:val="en-US" w:eastAsia="en-US"/>
        </w:rPr>
        <w:t xml:space="preserve"> shall be </w:t>
      </w:r>
      <w:r>
        <w:rPr>
          <w:rFonts w:eastAsia="SimSun" w:hint="eastAsia"/>
          <w:b w:val="0"/>
          <w:bCs w:val="0"/>
          <w:color w:val="FF0000"/>
          <w:sz w:val="20"/>
          <w:szCs w:val="20"/>
          <w:lang w:val="en-US" w:eastAsia="zh-CN"/>
        </w:rPr>
        <w:t>test</w:t>
      </w:r>
      <w:r>
        <w:rPr>
          <w:rFonts w:eastAsia="Times New Roman" w:hint="eastAsia"/>
          <w:b w:val="0"/>
          <w:bCs w:val="0"/>
          <w:color w:val="FF0000"/>
          <w:sz w:val="20"/>
          <w:szCs w:val="20"/>
          <w:lang w:val="en-US" w:eastAsia="en-US"/>
        </w:rPr>
        <w:t>ed with blankets, which meet the following specifications:</w:t>
      </w:r>
    </w:p>
    <w:p w14:paraId="0DB21400" w14:textId="77777777" w:rsidR="00F02237" w:rsidRDefault="00D90A32">
      <w:pPr>
        <w:pStyle w:val="HeadABC"/>
        <w:numPr>
          <w:ilvl w:val="0"/>
          <w:numId w:val="0"/>
        </w:numPr>
        <w:tabs>
          <w:tab w:val="clear" w:pos="2160"/>
        </w:tabs>
        <w:ind w:left="2268" w:right="1134"/>
        <w:rPr>
          <w:rFonts w:eastAsia="Times New Roman"/>
          <w:b w:val="0"/>
          <w:bCs w:val="0"/>
          <w:color w:val="FF0000"/>
          <w:sz w:val="20"/>
          <w:szCs w:val="20"/>
          <w:lang w:val="en-US" w:eastAsia="en-US"/>
        </w:rPr>
      </w:pPr>
      <w:r>
        <w:rPr>
          <w:rFonts w:eastAsia="SimSun"/>
          <w:b w:val="0"/>
          <w:bCs w:val="0"/>
          <w:color w:val="FF0000"/>
          <w:sz w:val="20"/>
          <w:szCs w:val="20"/>
          <w:lang w:val="en-US" w:eastAsia="zh-CN"/>
        </w:rPr>
        <w:t>•</w:t>
      </w:r>
      <w:r>
        <w:rPr>
          <w:rFonts w:eastAsia="SimSun" w:hint="eastAsia"/>
          <w:b w:val="0"/>
          <w:bCs w:val="0"/>
          <w:color w:val="FF0000"/>
          <w:sz w:val="20"/>
          <w:szCs w:val="20"/>
          <w:lang w:val="en-US" w:eastAsia="zh-CN"/>
        </w:rPr>
        <w:t xml:space="preserve"> T</w:t>
      </w:r>
      <w:r>
        <w:rPr>
          <w:rFonts w:eastAsia="Times New Roman" w:hint="eastAsia"/>
          <w:b w:val="0"/>
          <w:bCs w:val="0"/>
          <w:color w:val="FF0000"/>
          <w:sz w:val="20"/>
          <w:szCs w:val="20"/>
          <w:lang w:val="en-US" w:eastAsia="en-US"/>
        </w:rPr>
        <w:t xml:space="preserve">he blanket shall be placed over the </w:t>
      </w:r>
      <w:r>
        <w:rPr>
          <w:rFonts w:eastAsia="SimSun" w:hint="eastAsia"/>
          <w:b w:val="0"/>
          <w:bCs w:val="0"/>
          <w:color w:val="FF0000"/>
          <w:sz w:val="20"/>
          <w:szCs w:val="20"/>
          <w:lang w:val="en-US" w:eastAsia="zh-CN"/>
        </w:rPr>
        <w:t>child</w:t>
      </w:r>
      <w:r>
        <w:rPr>
          <w:rFonts w:eastAsia="Times New Roman" w:hint="eastAsia"/>
          <w:b w:val="0"/>
          <w:bCs w:val="0"/>
          <w:color w:val="FF0000"/>
          <w:sz w:val="20"/>
          <w:szCs w:val="20"/>
          <w:lang w:val="en-US" w:eastAsia="en-US"/>
        </w:rPr>
        <w:t xml:space="preserve"> from the shoulders down to the feet to fully cover them, with the arms positioned underneath.</w:t>
      </w:r>
    </w:p>
    <w:p w14:paraId="6AB8183E" w14:textId="77777777" w:rsidR="00F02237" w:rsidRDefault="00D90A32">
      <w:pPr>
        <w:pStyle w:val="HeadABC"/>
        <w:numPr>
          <w:ilvl w:val="0"/>
          <w:numId w:val="0"/>
        </w:numPr>
        <w:tabs>
          <w:tab w:val="clear" w:pos="2160"/>
        </w:tabs>
        <w:ind w:left="2268" w:right="1134"/>
        <w:rPr>
          <w:rFonts w:eastAsia="SimSun"/>
          <w:b w:val="0"/>
          <w:bCs w:val="0"/>
          <w:color w:val="FF0000"/>
          <w:sz w:val="20"/>
          <w:szCs w:val="20"/>
          <w:lang w:val="en-US" w:eastAsia="zh-CN"/>
        </w:rPr>
      </w:pPr>
      <w:r>
        <w:rPr>
          <w:rFonts w:eastAsia="SimSun"/>
          <w:b w:val="0"/>
          <w:bCs w:val="0"/>
          <w:color w:val="FF0000"/>
          <w:sz w:val="20"/>
          <w:szCs w:val="20"/>
          <w:lang w:val="en-US" w:eastAsia="zh-CN"/>
        </w:rPr>
        <w:t>•</w:t>
      </w:r>
      <w:r>
        <w:rPr>
          <w:rFonts w:eastAsia="SimSun" w:hint="eastAsia"/>
          <w:b w:val="0"/>
          <w:bCs w:val="0"/>
          <w:color w:val="FF0000"/>
          <w:sz w:val="20"/>
          <w:szCs w:val="20"/>
          <w:lang w:val="en-US" w:eastAsia="zh-CN"/>
        </w:rPr>
        <w:t xml:space="preserve"> </w:t>
      </w:r>
      <w:r>
        <w:rPr>
          <w:rFonts w:eastAsia="Times New Roman" w:hint="eastAsia"/>
          <w:b w:val="0"/>
          <w:bCs w:val="0"/>
          <w:color w:val="FF0000"/>
          <w:sz w:val="20"/>
          <w:szCs w:val="20"/>
          <w:lang w:val="en-US" w:eastAsia="en-US"/>
        </w:rPr>
        <w:t xml:space="preserve">Blankets used </w:t>
      </w:r>
      <w:r>
        <w:rPr>
          <w:rFonts w:eastAsia="SimSun" w:hint="eastAsia"/>
          <w:b w:val="0"/>
          <w:bCs w:val="0"/>
          <w:color w:val="FF0000"/>
          <w:sz w:val="20"/>
          <w:szCs w:val="20"/>
          <w:lang w:val="en-US" w:eastAsia="zh-CN"/>
        </w:rPr>
        <w:t>shall be</w:t>
      </w:r>
      <w:r>
        <w:rPr>
          <w:rFonts w:eastAsia="Times New Roman" w:hint="eastAsia"/>
          <w:b w:val="0"/>
          <w:bCs w:val="0"/>
          <w:color w:val="FF0000"/>
          <w:sz w:val="20"/>
          <w:szCs w:val="20"/>
          <w:lang w:val="en-US" w:eastAsia="en-US"/>
        </w:rPr>
        <w:t xml:space="preserve"> at least 70cm × 90cm, weigh 300 GSM, and composed of </w:t>
      </w:r>
      <w:r>
        <w:rPr>
          <w:rFonts w:eastAsia="SimSun" w:hint="eastAsia"/>
          <w:b w:val="0"/>
          <w:bCs w:val="0"/>
          <w:color w:val="FF0000"/>
          <w:sz w:val="20"/>
          <w:szCs w:val="20"/>
          <w:lang w:val="en-US" w:eastAsia="zh-CN"/>
        </w:rPr>
        <w:t>C</w:t>
      </w:r>
      <w:r>
        <w:rPr>
          <w:rFonts w:eastAsia="Times New Roman" w:hint="eastAsia"/>
          <w:b w:val="0"/>
          <w:bCs w:val="0"/>
          <w:color w:val="FF0000"/>
          <w:sz w:val="20"/>
          <w:szCs w:val="20"/>
          <w:lang w:val="en-US" w:eastAsia="en-US"/>
        </w:rPr>
        <w:t xml:space="preserve">otton or </w:t>
      </w:r>
      <w:r>
        <w:rPr>
          <w:rFonts w:eastAsia="SimSun" w:hint="eastAsia"/>
          <w:b w:val="0"/>
          <w:bCs w:val="0"/>
          <w:color w:val="FF0000"/>
          <w:sz w:val="20"/>
          <w:szCs w:val="20"/>
          <w:lang w:val="en-US" w:eastAsia="zh-CN"/>
        </w:rPr>
        <w:t>P</w:t>
      </w:r>
      <w:r>
        <w:rPr>
          <w:rFonts w:eastAsia="Times New Roman" w:hint="eastAsia"/>
          <w:b w:val="0"/>
          <w:bCs w:val="0"/>
          <w:color w:val="FF0000"/>
          <w:sz w:val="20"/>
          <w:szCs w:val="20"/>
          <w:lang w:val="en-US" w:eastAsia="en-US"/>
        </w:rPr>
        <w:t>olyester.</w:t>
      </w:r>
      <w:r>
        <w:rPr>
          <w:rFonts w:eastAsia="SimSun" w:hint="eastAsia"/>
          <w:b w:val="0"/>
          <w:bCs w:val="0"/>
          <w:color w:val="FF0000"/>
          <w:sz w:val="20"/>
          <w:szCs w:val="20"/>
          <w:lang w:val="en-US" w:eastAsia="zh-CN"/>
        </w:rPr>
        <w:tab/>
      </w:r>
    </w:p>
    <w:p w14:paraId="35F3B35A" w14:textId="77777777" w:rsidR="00F02237" w:rsidRDefault="00D90A32">
      <w:pPr>
        <w:pStyle w:val="HeadABC"/>
        <w:numPr>
          <w:ilvl w:val="0"/>
          <w:numId w:val="0"/>
        </w:numPr>
        <w:tabs>
          <w:tab w:val="clear" w:pos="2160"/>
        </w:tabs>
        <w:ind w:left="2268" w:right="1134" w:hanging="1134"/>
        <w:rPr>
          <w:rFonts w:eastAsia="SimSun"/>
          <w:b w:val="0"/>
          <w:bCs w:val="0"/>
          <w:color w:val="FF0000"/>
          <w:sz w:val="20"/>
          <w:szCs w:val="20"/>
          <w:lang w:val="en-US" w:eastAsia="zh-CN"/>
        </w:rPr>
      </w:pPr>
      <w:r>
        <w:rPr>
          <w:rFonts w:eastAsia="SimSun" w:hint="eastAsia"/>
          <w:b w:val="0"/>
          <w:bCs w:val="0"/>
          <w:color w:val="FF0000"/>
          <w:sz w:val="20"/>
          <w:szCs w:val="20"/>
          <w:lang w:val="en-US" w:eastAsia="zh-CN"/>
        </w:rPr>
        <w:t>8</w:t>
      </w:r>
      <w:r>
        <w:rPr>
          <w:rFonts w:eastAsia="Times New Roman"/>
          <w:b w:val="0"/>
          <w:bCs w:val="0"/>
          <w:color w:val="FF0000"/>
          <w:sz w:val="20"/>
          <w:szCs w:val="20"/>
          <w:lang w:val="en-US" w:eastAsia="en-US"/>
        </w:rPr>
        <w:t>.5.</w:t>
      </w:r>
      <w:r>
        <w:rPr>
          <w:rFonts w:eastAsia="SimSun" w:hint="eastAsia"/>
          <w:b w:val="0"/>
          <w:bCs w:val="0"/>
          <w:color w:val="FF0000"/>
          <w:sz w:val="20"/>
          <w:szCs w:val="20"/>
          <w:lang w:val="en-US" w:eastAsia="zh-CN"/>
        </w:rPr>
        <w:t>9</w:t>
      </w:r>
      <w:r>
        <w:rPr>
          <w:rFonts w:eastAsia="Times New Roman"/>
          <w:b w:val="0"/>
          <w:bCs w:val="0"/>
          <w:color w:val="FF0000"/>
          <w:sz w:val="20"/>
          <w:szCs w:val="20"/>
          <w:lang w:val="en-US" w:eastAsia="en-US"/>
        </w:rPr>
        <w:t>.</w:t>
      </w:r>
      <w:r>
        <w:rPr>
          <w:rFonts w:eastAsia="SimSun" w:hint="eastAsia"/>
          <w:b w:val="0"/>
          <w:bCs w:val="0"/>
          <w:color w:val="FF0000"/>
          <w:sz w:val="20"/>
          <w:szCs w:val="20"/>
          <w:lang w:val="en-US" w:eastAsia="zh-CN"/>
        </w:rPr>
        <w:tab/>
      </w:r>
      <w:r>
        <w:rPr>
          <w:rFonts w:eastAsia="Times New Roman" w:hint="eastAsia"/>
          <w:b w:val="0"/>
          <w:bCs w:val="0"/>
          <w:color w:val="FF0000"/>
          <w:sz w:val="20"/>
          <w:szCs w:val="20"/>
          <w:lang w:val="en-US" w:eastAsia="en-US"/>
        </w:rPr>
        <w:t>For systems using optical sensing methods (e.g., camer</w:t>
      </w:r>
      <w:r>
        <w:rPr>
          <w:rFonts w:eastAsia="Times New Roman" w:hint="eastAsia"/>
          <w:b w:val="0"/>
          <w:bCs w:val="0"/>
          <w:color w:val="FF0000"/>
          <w:sz w:val="20"/>
          <w:szCs w:val="20"/>
          <w:lang w:val="en-US" w:eastAsia="en-US"/>
        </w:rPr>
        <w:t>as), test</w:t>
      </w:r>
      <w:r>
        <w:rPr>
          <w:rFonts w:eastAsia="SimSun" w:hint="eastAsia"/>
          <w:b w:val="0"/>
          <w:bCs w:val="0"/>
          <w:color w:val="FF0000"/>
          <w:sz w:val="20"/>
          <w:szCs w:val="20"/>
          <w:lang w:val="en-US" w:eastAsia="zh-CN"/>
        </w:rPr>
        <w:t>s</w:t>
      </w:r>
      <w:r>
        <w:rPr>
          <w:rFonts w:eastAsia="Times New Roman" w:hint="eastAsia"/>
          <w:b w:val="0"/>
          <w:bCs w:val="0"/>
          <w:color w:val="FF0000"/>
          <w:sz w:val="20"/>
          <w:szCs w:val="20"/>
          <w:lang w:val="en-US" w:eastAsia="en-US"/>
        </w:rPr>
        <w:t xml:space="preserve"> </w:t>
      </w:r>
      <w:r>
        <w:rPr>
          <w:rFonts w:eastAsia="SimSun" w:hint="eastAsia"/>
          <w:b w:val="0"/>
          <w:bCs w:val="0"/>
          <w:color w:val="FF0000"/>
          <w:sz w:val="20"/>
          <w:szCs w:val="20"/>
          <w:lang w:val="en-US" w:eastAsia="zh-CN"/>
        </w:rPr>
        <w:t xml:space="preserve">in paragraph 8.5.3. </w:t>
      </w:r>
      <w:r>
        <w:rPr>
          <w:rFonts w:eastAsia="Times New Roman" w:hint="eastAsia"/>
          <w:b w:val="0"/>
          <w:bCs w:val="0"/>
          <w:color w:val="FF0000"/>
          <w:sz w:val="20"/>
          <w:szCs w:val="20"/>
          <w:lang w:val="en-US" w:eastAsia="en-US"/>
        </w:rPr>
        <w:t>sh</w:t>
      </w:r>
      <w:r>
        <w:rPr>
          <w:rFonts w:eastAsia="SimSun" w:hint="eastAsia"/>
          <w:b w:val="0"/>
          <w:bCs w:val="0"/>
          <w:color w:val="FF0000"/>
          <w:sz w:val="20"/>
          <w:szCs w:val="20"/>
          <w:lang w:val="en-US" w:eastAsia="zh-CN"/>
        </w:rPr>
        <w:t>all</w:t>
      </w:r>
      <w:r>
        <w:rPr>
          <w:rFonts w:eastAsia="Times New Roman" w:hint="eastAsia"/>
          <w:b w:val="0"/>
          <w:bCs w:val="0"/>
          <w:color w:val="FF0000"/>
          <w:sz w:val="20"/>
          <w:szCs w:val="20"/>
          <w:lang w:val="en-US" w:eastAsia="en-US"/>
        </w:rPr>
        <w:t xml:space="preserve"> be conducted both </w:t>
      </w:r>
      <w:r>
        <w:rPr>
          <w:rFonts w:eastAsia="SimSun" w:hint="eastAsia"/>
          <w:b w:val="0"/>
          <w:bCs w:val="0"/>
          <w:color w:val="FF0000"/>
          <w:sz w:val="20"/>
          <w:szCs w:val="20"/>
          <w:lang w:val="en-US" w:eastAsia="zh-CN"/>
        </w:rPr>
        <w:t>in daytime and nighttime</w:t>
      </w:r>
      <w:r>
        <w:rPr>
          <w:rFonts w:eastAsia="Times New Roman" w:hint="eastAsia"/>
          <w:b w:val="0"/>
          <w:bCs w:val="0"/>
          <w:color w:val="FF0000"/>
          <w:sz w:val="20"/>
          <w:szCs w:val="20"/>
          <w:lang w:val="en-US" w:eastAsia="en-US"/>
        </w:rPr>
        <w:t xml:space="preserve"> (with a 2:1 ratio of daytime to nighttime tests) to prove that the system can operate normally under various lighting conditions. The ambient illuminance</w:t>
      </w:r>
      <w:r>
        <w:rPr>
          <w:rFonts w:eastAsia="SimSun" w:hint="eastAsia"/>
          <w:b w:val="0"/>
          <w:bCs w:val="0"/>
          <w:color w:val="FF0000"/>
          <w:sz w:val="20"/>
          <w:szCs w:val="20"/>
          <w:lang w:val="en-US" w:eastAsia="zh-CN"/>
        </w:rPr>
        <w:t xml:space="preserve"> outside the </w:t>
      </w:r>
      <w:r>
        <w:rPr>
          <w:rFonts w:eastAsia="Times New Roman" w:hint="eastAsia"/>
          <w:b w:val="0"/>
          <w:bCs w:val="0"/>
          <w:color w:val="FF0000"/>
          <w:sz w:val="20"/>
          <w:szCs w:val="20"/>
          <w:lang w:val="en-US" w:eastAsia="en-US"/>
        </w:rPr>
        <w:t xml:space="preserve">vehicle </w:t>
      </w:r>
      <w:r>
        <w:rPr>
          <w:rFonts w:eastAsia="SimSun" w:hint="eastAsia"/>
          <w:b w:val="0"/>
          <w:bCs w:val="0"/>
          <w:color w:val="FF0000"/>
          <w:sz w:val="20"/>
          <w:szCs w:val="20"/>
          <w:lang w:val="en-US" w:eastAsia="zh-CN"/>
        </w:rPr>
        <w:t>in</w:t>
      </w:r>
      <w:r>
        <w:rPr>
          <w:rFonts w:eastAsia="SimSun" w:hint="eastAsia"/>
          <w:b w:val="0"/>
          <w:bCs w:val="0"/>
          <w:color w:val="FF0000"/>
          <w:sz w:val="20"/>
          <w:szCs w:val="20"/>
          <w:lang w:val="en-US" w:eastAsia="zh-CN"/>
        </w:rPr>
        <w:t xml:space="preserve"> </w:t>
      </w:r>
      <w:r>
        <w:rPr>
          <w:rFonts w:eastAsia="Times New Roman" w:hint="eastAsia"/>
          <w:b w:val="0"/>
          <w:bCs w:val="0"/>
          <w:color w:val="FF0000"/>
          <w:sz w:val="20"/>
          <w:szCs w:val="20"/>
          <w:lang w:val="en-US" w:eastAsia="en-US"/>
        </w:rPr>
        <w:t xml:space="preserve">daytime   should be no less than 1000 lx, and </w:t>
      </w:r>
      <w:r>
        <w:rPr>
          <w:rFonts w:eastAsia="SimSun" w:hint="eastAsia"/>
          <w:b w:val="0"/>
          <w:bCs w:val="0"/>
          <w:color w:val="FF0000"/>
          <w:sz w:val="20"/>
          <w:szCs w:val="20"/>
          <w:lang w:val="en-US" w:eastAsia="zh-CN"/>
        </w:rPr>
        <w:t xml:space="preserve">that in </w:t>
      </w:r>
      <w:r>
        <w:rPr>
          <w:rFonts w:eastAsia="Times New Roman" w:hint="eastAsia"/>
          <w:b w:val="0"/>
          <w:bCs w:val="0"/>
          <w:color w:val="FF0000"/>
          <w:sz w:val="20"/>
          <w:szCs w:val="20"/>
          <w:lang w:val="en-US" w:eastAsia="en-US"/>
        </w:rPr>
        <w:t>nighttime</w:t>
      </w:r>
      <w:r>
        <w:rPr>
          <w:rFonts w:eastAsia="SimSun" w:hint="eastAsia"/>
          <w:b w:val="0"/>
          <w:bCs w:val="0"/>
          <w:color w:val="FF0000"/>
          <w:sz w:val="20"/>
          <w:szCs w:val="20"/>
          <w:lang w:val="en-US" w:eastAsia="zh-CN"/>
        </w:rPr>
        <w:t xml:space="preserve"> </w:t>
      </w:r>
      <w:r>
        <w:rPr>
          <w:rFonts w:eastAsia="Times New Roman" w:hint="eastAsia"/>
          <w:b w:val="0"/>
          <w:bCs w:val="0"/>
          <w:color w:val="FF0000"/>
          <w:sz w:val="20"/>
          <w:szCs w:val="20"/>
          <w:lang w:val="en-US" w:eastAsia="en-US"/>
        </w:rPr>
        <w:t>should not exceed 15 lx.</w:t>
      </w:r>
    </w:p>
    <w:p w14:paraId="1372720B" w14:textId="77777777" w:rsidR="00F02237" w:rsidRDefault="00D90A32">
      <w:pPr>
        <w:pStyle w:val="HeadABC"/>
        <w:numPr>
          <w:ilvl w:val="0"/>
          <w:numId w:val="0"/>
        </w:numPr>
        <w:tabs>
          <w:tab w:val="clear" w:pos="2160"/>
        </w:tabs>
        <w:ind w:left="2268" w:right="1134" w:hanging="1134"/>
        <w:rPr>
          <w:rFonts w:eastAsia="SimSun"/>
          <w:b w:val="0"/>
          <w:bCs w:val="0"/>
          <w:sz w:val="20"/>
          <w:szCs w:val="20"/>
          <w:lang w:val="en-US" w:eastAsia="zh-CN"/>
        </w:rPr>
      </w:pPr>
      <w:r>
        <w:rPr>
          <w:rFonts w:eastAsia="Times New Roman"/>
          <w:b w:val="0"/>
          <w:bCs w:val="0"/>
          <w:strike/>
          <w:sz w:val="20"/>
          <w:szCs w:val="20"/>
          <w:lang w:val="en-US" w:eastAsia="en-US"/>
        </w:rPr>
        <w:t>7.7.6.</w:t>
      </w:r>
      <w:r>
        <w:rPr>
          <w:rFonts w:eastAsia="Times New Roman"/>
          <w:b w:val="0"/>
          <w:bCs w:val="0"/>
          <w:strike/>
          <w:sz w:val="20"/>
          <w:szCs w:val="20"/>
          <w:lang w:val="en-US" w:eastAsia="en-US"/>
        </w:rPr>
        <w:tab/>
        <w:t>Blanket and sun-shade</w:t>
      </w:r>
      <w:r>
        <w:rPr>
          <w:rFonts w:eastAsia="SimSun" w:hint="eastAsia"/>
          <w:b w:val="0"/>
          <w:bCs w:val="0"/>
          <w:strike/>
          <w:sz w:val="20"/>
          <w:szCs w:val="20"/>
          <w:lang w:val="en-US" w:eastAsia="zh-CN"/>
        </w:rPr>
        <w:t xml:space="preserve"> </w:t>
      </w:r>
      <w:r>
        <w:rPr>
          <w:rFonts w:eastAsia="SimSun" w:hint="eastAsia"/>
          <w:b w:val="0"/>
          <w:bCs w:val="0"/>
          <w:sz w:val="20"/>
          <w:szCs w:val="20"/>
          <w:lang w:val="en-US" w:eastAsia="zh-CN"/>
        </w:rPr>
        <w:t>(</w:t>
      </w:r>
      <w:r>
        <w:rPr>
          <w:rFonts w:eastAsia="SimSun" w:hint="eastAsia"/>
          <w:b w:val="0"/>
          <w:bCs w:val="0"/>
          <w:color w:val="FF0000"/>
          <w:sz w:val="20"/>
          <w:szCs w:val="20"/>
          <w:lang w:val="en-US" w:eastAsia="zh-CN"/>
        </w:rPr>
        <w:t>Proposed to be deleted)</w:t>
      </w:r>
    </w:p>
    <w:p w14:paraId="260EDAE2" w14:textId="77777777" w:rsidR="00F02237" w:rsidRDefault="00D90A32">
      <w:pPr>
        <w:pStyle w:val="HeadABC"/>
        <w:numPr>
          <w:ilvl w:val="0"/>
          <w:numId w:val="0"/>
        </w:numPr>
        <w:tabs>
          <w:tab w:val="clear" w:pos="2160"/>
        </w:tabs>
        <w:ind w:left="2268" w:right="1134" w:hanging="1134"/>
        <w:rPr>
          <w:rFonts w:eastAsia="SimSun"/>
          <w:b w:val="0"/>
          <w:bCs w:val="0"/>
          <w:sz w:val="20"/>
          <w:szCs w:val="20"/>
          <w:lang w:val="en-US" w:eastAsia="zh-CN"/>
        </w:rPr>
      </w:pPr>
      <w:r>
        <w:rPr>
          <w:rFonts w:eastAsia="Times New Roman"/>
          <w:b w:val="0"/>
          <w:bCs w:val="0"/>
          <w:strike/>
          <w:sz w:val="20"/>
          <w:szCs w:val="20"/>
          <w:lang w:val="en-US" w:eastAsia="en-US"/>
        </w:rPr>
        <w:t>7.7.6.1.</w:t>
      </w:r>
      <w:r>
        <w:rPr>
          <w:rFonts w:eastAsia="Times New Roman"/>
          <w:b w:val="0"/>
          <w:bCs w:val="0"/>
          <w:strike/>
          <w:sz w:val="20"/>
          <w:szCs w:val="20"/>
          <w:lang w:val="en-US" w:eastAsia="en-US"/>
        </w:rPr>
        <w:tab/>
        <w:t>For the sleeping situations the blanket shall be placed over the child from the shoulders down to cover</w:t>
      </w:r>
      <w:r>
        <w:rPr>
          <w:rFonts w:eastAsia="Times New Roman"/>
          <w:b w:val="0"/>
          <w:bCs w:val="0"/>
          <w:strike/>
          <w:sz w:val="20"/>
          <w:szCs w:val="20"/>
          <w:lang w:val="en-US" w:eastAsia="en-US"/>
        </w:rPr>
        <w:t xml:space="preserve"> the feet with arms beneath. For the awake situations, the blanket shall be placed over the child from the chest down to cover the feet with the arms above the material. The blanket to be used shall be no less than 70cm × 90cm, 300 GSM in weight and made f</w:t>
      </w:r>
      <w:r>
        <w:rPr>
          <w:rFonts w:eastAsia="Times New Roman"/>
          <w:b w:val="0"/>
          <w:bCs w:val="0"/>
          <w:strike/>
          <w:sz w:val="20"/>
          <w:szCs w:val="20"/>
          <w:lang w:val="en-US" w:eastAsia="en-US"/>
        </w:rPr>
        <w:t>rom Cotton or Polyester.</w:t>
      </w:r>
      <w:r>
        <w:rPr>
          <w:rFonts w:eastAsia="SimSun" w:hint="eastAsia"/>
          <w:b w:val="0"/>
          <w:bCs w:val="0"/>
          <w:strike/>
          <w:sz w:val="20"/>
          <w:szCs w:val="20"/>
          <w:lang w:val="en-US" w:eastAsia="zh-CN"/>
        </w:rPr>
        <w:t xml:space="preserve"> </w:t>
      </w:r>
      <w:r>
        <w:rPr>
          <w:rFonts w:eastAsia="SimSun" w:hint="eastAsia"/>
          <w:b w:val="0"/>
          <w:bCs w:val="0"/>
          <w:sz w:val="20"/>
          <w:szCs w:val="20"/>
          <w:lang w:val="en-US" w:eastAsia="zh-CN"/>
        </w:rPr>
        <w:t>(</w:t>
      </w:r>
      <w:r>
        <w:rPr>
          <w:rFonts w:eastAsia="SimSun" w:hint="eastAsia"/>
          <w:b w:val="0"/>
          <w:bCs w:val="0"/>
          <w:color w:val="FF0000"/>
          <w:sz w:val="20"/>
          <w:szCs w:val="20"/>
          <w:lang w:val="en-US" w:eastAsia="zh-CN"/>
        </w:rPr>
        <w:t>Proposed to be deleted)</w:t>
      </w:r>
    </w:p>
    <w:p w14:paraId="76976440" w14:textId="77777777" w:rsidR="00F02237" w:rsidRDefault="00D90A32">
      <w:pPr>
        <w:pStyle w:val="HeadABC"/>
        <w:numPr>
          <w:ilvl w:val="0"/>
          <w:numId w:val="0"/>
        </w:numPr>
        <w:tabs>
          <w:tab w:val="clear" w:pos="2160"/>
        </w:tabs>
        <w:ind w:left="2268" w:right="1134" w:hanging="1134"/>
        <w:rPr>
          <w:rFonts w:eastAsia="SimSun"/>
          <w:b w:val="0"/>
          <w:bCs w:val="0"/>
          <w:sz w:val="20"/>
          <w:szCs w:val="20"/>
          <w:lang w:val="en-US" w:eastAsia="zh-CN"/>
        </w:rPr>
      </w:pPr>
      <w:r>
        <w:rPr>
          <w:rFonts w:eastAsia="Times New Roman"/>
          <w:b w:val="0"/>
          <w:bCs w:val="0"/>
          <w:strike/>
          <w:sz w:val="20"/>
          <w:szCs w:val="20"/>
          <w:lang w:val="en-US" w:eastAsia="en-US"/>
        </w:rPr>
        <w:t>7.7.6.2.</w:t>
      </w:r>
      <w:r>
        <w:rPr>
          <w:rFonts w:eastAsia="Times New Roman"/>
          <w:b w:val="0"/>
          <w:bCs w:val="0"/>
          <w:strike/>
          <w:sz w:val="20"/>
          <w:szCs w:val="20"/>
          <w:lang w:val="en-US" w:eastAsia="en-US"/>
        </w:rPr>
        <w:tab/>
        <w:t>A sun-shade shall also be used with rearwards facing CRS that attaches from the carry handle to the seat shell around the head. Alternatively, a shade may be improvised from a cotton cloth placed a</w:t>
      </w:r>
      <w:r>
        <w:rPr>
          <w:rFonts w:eastAsia="Times New Roman"/>
          <w:b w:val="0"/>
          <w:bCs w:val="0"/>
          <w:strike/>
          <w:sz w:val="20"/>
          <w:szCs w:val="20"/>
          <w:lang w:val="en-US" w:eastAsia="en-US"/>
        </w:rPr>
        <w:t>round the shell of the CRS and covering the opening.</w:t>
      </w:r>
      <w:r>
        <w:rPr>
          <w:rFonts w:eastAsia="SimSun" w:hint="eastAsia"/>
          <w:b w:val="0"/>
          <w:bCs w:val="0"/>
          <w:sz w:val="20"/>
          <w:szCs w:val="20"/>
          <w:lang w:val="en-US" w:eastAsia="zh-CN"/>
        </w:rPr>
        <w:t xml:space="preserve"> (</w:t>
      </w:r>
      <w:r>
        <w:rPr>
          <w:rFonts w:eastAsia="SimSun" w:hint="eastAsia"/>
          <w:b w:val="0"/>
          <w:bCs w:val="0"/>
          <w:color w:val="FF0000"/>
          <w:sz w:val="20"/>
          <w:szCs w:val="20"/>
          <w:lang w:val="en-US" w:eastAsia="zh-CN"/>
        </w:rPr>
        <w:t>Proposed to be deleted)</w:t>
      </w:r>
    </w:p>
    <w:p w14:paraId="6F04691E" w14:textId="77777777" w:rsidR="00F02237" w:rsidRDefault="00D90A32">
      <w:pPr>
        <w:pStyle w:val="HeadABC"/>
        <w:numPr>
          <w:ilvl w:val="0"/>
          <w:numId w:val="0"/>
        </w:numPr>
        <w:tabs>
          <w:tab w:val="clear" w:pos="2160"/>
        </w:tabs>
        <w:ind w:left="2268" w:right="1134" w:hanging="1134"/>
        <w:rPr>
          <w:rFonts w:eastAsia="Times New Roman"/>
          <w:b w:val="0"/>
          <w:bCs w:val="0"/>
          <w:strike/>
          <w:sz w:val="20"/>
          <w:szCs w:val="20"/>
          <w:lang w:val="en-US" w:eastAsia="en-US"/>
        </w:rPr>
      </w:pPr>
      <w:r>
        <w:rPr>
          <w:rFonts w:eastAsia="Times New Roman"/>
          <w:b w:val="0"/>
          <w:bCs w:val="0"/>
          <w:strike/>
          <w:sz w:val="20"/>
          <w:szCs w:val="20"/>
          <w:lang w:val="en-US" w:eastAsia="en-US"/>
        </w:rPr>
        <w:t>7.7.7.</w:t>
      </w:r>
      <w:r>
        <w:rPr>
          <w:rFonts w:eastAsia="Times New Roman"/>
          <w:b w:val="0"/>
          <w:bCs w:val="0"/>
          <w:strike/>
          <w:sz w:val="20"/>
          <w:szCs w:val="20"/>
          <w:lang w:val="en-US" w:eastAsia="en-US"/>
        </w:rPr>
        <w:tab/>
        <w:t>Measurement procedure of external audible warning requirements</w:t>
      </w:r>
    </w:p>
    <w:p w14:paraId="201F9861" w14:textId="77777777" w:rsidR="00F02237" w:rsidRDefault="00D90A32">
      <w:pPr>
        <w:pStyle w:val="HeadABC"/>
        <w:numPr>
          <w:ilvl w:val="0"/>
          <w:numId w:val="0"/>
        </w:numPr>
        <w:tabs>
          <w:tab w:val="clear" w:pos="2160"/>
        </w:tabs>
        <w:ind w:left="2268" w:right="1134" w:hanging="1134"/>
        <w:rPr>
          <w:rFonts w:eastAsia="Times New Roman"/>
          <w:b w:val="0"/>
          <w:bCs w:val="0"/>
          <w:strike/>
          <w:sz w:val="20"/>
          <w:szCs w:val="20"/>
          <w:lang w:val="en-US" w:eastAsia="en-US"/>
        </w:rPr>
      </w:pPr>
      <w:r>
        <w:rPr>
          <w:rFonts w:eastAsia="Times New Roman"/>
          <w:b w:val="0"/>
          <w:bCs w:val="0"/>
          <w:strike/>
          <w:sz w:val="20"/>
          <w:szCs w:val="20"/>
          <w:lang w:val="en-US" w:eastAsia="en-US"/>
        </w:rPr>
        <w:tab/>
        <w:t>The microphone center of the audible warning volume measurement device shall be located at 2 m</w:t>
      </w:r>
      <w:r>
        <w:rPr>
          <w:rFonts w:eastAsia="SimSun" w:hint="eastAsia"/>
          <w:b w:val="0"/>
          <w:bCs w:val="0"/>
          <w:strike/>
          <w:sz w:val="20"/>
          <w:szCs w:val="20"/>
          <w:lang w:val="en-US" w:eastAsia="zh-CN"/>
        </w:rPr>
        <w:t xml:space="preserve"> </w:t>
      </w:r>
      <w:r>
        <w:rPr>
          <w:rFonts w:eastAsia="SimSun"/>
          <w:b w:val="0"/>
          <w:bCs w:val="0"/>
          <w:strike/>
          <w:sz w:val="20"/>
          <w:szCs w:val="20"/>
          <w:lang w:val="en-US" w:eastAsia="en-US"/>
        </w:rPr>
        <w:t>±</w:t>
      </w:r>
      <w:r>
        <w:rPr>
          <w:rFonts w:eastAsia="Times New Roman"/>
          <w:b w:val="0"/>
          <w:bCs w:val="0"/>
          <w:strike/>
          <w:sz w:val="20"/>
          <w:szCs w:val="20"/>
          <w:lang w:val="en-US" w:eastAsia="en-US"/>
        </w:rPr>
        <w:t xml:space="preserve"> 0.05 m fro</w:t>
      </w:r>
      <w:r>
        <w:rPr>
          <w:rFonts w:eastAsia="Times New Roman"/>
          <w:b w:val="0"/>
          <w:bCs w:val="0"/>
          <w:strike/>
          <w:sz w:val="20"/>
          <w:szCs w:val="20"/>
          <w:lang w:val="en-US" w:eastAsia="en-US"/>
        </w:rPr>
        <w:t xml:space="preserve">m the front and rear end of the vehicle and 1.2 m </w:t>
      </w:r>
      <w:r>
        <w:rPr>
          <w:rFonts w:eastAsia="Times New Roman" w:hint="eastAsia"/>
          <w:b w:val="0"/>
          <w:bCs w:val="0"/>
          <w:strike/>
          <w:sz w:val="20"/>
          <w:szCs w:val="20"/>
          <w:lang w:val="en-US" w:eastAsia="en-US"/>
        </w:rPr>
        <w:t>±</w:t>
      </w:r>
      <w:r>
        <w:rPr>
          <w:rFonts w:eastAsia="Times New Roman"/>
          <w:b w:val="0"/>
          <w:bCs w:val="0"/>
          <w:strike/>
          <w:sz w:val="20"/>
          <w:szCs w:val="20"/>
          <w:lang w:val="en-US" w:eastAsia="en-US"/>
        </w:rPr>
        <w:t xml:space="preserve"> 0.05 m above the ground level as shown in Figure X. </w:t>
      </w:r>
    </w:p>
    <w:p w14:paraId="77257490" w14:textId="77777777" w:rsidR="00F02237" w:rsidRDefault="00D90A32">
      <w:pPr>
        <w:pStyle w:val="HeadABC"/>
        <w:numPr>
          <w:ilvl w:val="0"/>
          <w:numId w:val="0"/>
        </w:numPr>
        <w:tabs>
          <w:tab w:val="clear" w:pos="2160"/>
        </w:tabs>
        <w:ind w:left="2268" w:right="1134"/>
        <w:rPr>
          <w:rFonts w:eastAsia="Times New Roman"/>
          <w:b w:val="0"/>
          <w:bCs w:val="0"/>
          <w:strike/>
          <w:sz w:val="20"/>
          <w:szCs w:val="20"/>
          <w:lang w:val="en-US" w:eastAsia="en-US"/>
        </w:rPr>
      </w:pPr>
      <w:r>
        <w:rPr>
          <w:rFonts w:eastAsia="Times New Roman"/>
          <w:b w:val="0"/>
          <w:bCs w:val="0"/>
          <w:strike/>
          <w:sz w:val="20"/>
          <w:szCs w:val="20"/>
          <w:lang w:val="en-US" w:eastAsia="en-US"/>
        </w:rPr>
        <w:lastRenderedPageBreak/>
        <w:t>The direction of the microphone center shall be parallel to the ground and on the vertical plane passing through the vehicle center.</w:t>
      </w:r>
    </w:p>
    <w:p w14:paraId="72F5A268" w14:textId="77777777" w:rsidR="00F02237" w:rsidRDefault="00D90A32">
      <w:pPr>
        <w:pStyle w:val="HeadABC"/>
        <w:numPr>
          <w:ilvl w:val="0"/>
          <w:numId w:val="0"/>
        </w:numPr>
        <w:tabs>
          <w:tab w:val="clear" w:pos="2160"/>
        </w:tabs>
        <w:ind w:left="2268" w:right="1134"/>
        <w:rPr>
          <w:rFonts w:eastAsia="Times New Roman"/>
          <w:b w:val="0"/>
          <w:bCs w:val="0"/>
          <w:strike/>
          <w:sz w:val="20"/>
          <w:szCs w:val="20"/>
          <w:lang w:val="en-US" w:eastAsia="en-US"/>
        </w:rPr>
      </w:pPr>
      <w:r>
        <w:rPr>
          <w:rFonts w:eastAsia="Times New Roman"/>
          <w:b w:val="0"/>
          <w:bCs w:val="0"/>
          <w:strike/>
          <w:sz w:val="20"/>
          <w:szCs w:val="20"/>
          <w:lang w:val="en-US" w:eastAsia="en-US"/>
        </w:rPr>
        <w:t xml:space="preserve">The measurement </w:t>
      </w:r>
      <w:r>
        <w:rPr>
          <w:rFonts w:eastAsia="Times New Roman"/>
          <w:b w:val="0"/>
          <w:bCs w:val="0"/>
          <w:strike/>
          <w:sz w:val="20"/>
          <w:szCs w:val="20"/>
          <w:lang w:val="en-US" w:eastAsia="en-US"/>
        </w:rPr>
        <w:t>shall be carried out 3 times.</w:t>
      </w:r>
    </w:p>
    <w:p w14:paraId="546477C6" w14:textId="77777777" w:rsidR="00F02237" w:rsidRDefault="00D90A32">
      <w:pPr>
        <w:pStyle w:val="HeadABC"/>
        <w:numPr>
          <w:ilvl w:val="0"/>
          <w:numId w:val="0"/>
        </w:numPr>
        <w:tabs>
          <w:tab w:val="clear" w:pos="2160"/>
        </w:tabs>
        <w:ind w:left="2268" w:right="1134"/>
        <w:rPr>
          <w:rFonts w:eastAsia="Times New Roman"/>
          <w:b w:val="0"/>
          <w:bCs w:val="0"/>
          <w:strike/>
          <w:sz w:val="20"/>
          <w:szCs w:val="20"/>
          <w:lang w:val="en-US" w:eastAsia="en-US"/>
        </w:rPr>
      </w:pPr>
      <w:r>
        <w:rPr>
          <w:rFonts w:eastAsia="Times New Roman"/>
          <w:b w:val="0"/>
          <w:bCs w:val="0"/>
          <w:strike/>
          <w:sz w:val="20"/>
          <w:szCs w:val="20"/>
          <w:lang w:val="en-US" w:eastAsia="en-US"/>
        </w:rPr>
        <w:t>The maximum value (</w:t>
      </w:r>
      <w:proofErr w:type="spellStart"/>
      <w:r>
        <w:rPr>
          <w:rFonts w:eastAsia="Times New Roman"/>
          <w:b w:val="0"/>
          <w:bCs w:val="0"/>
          <w:strike/>
          <w:sz w:val="20"/>
          <w:szCs w:val="20"/>
          <w:lang w:val="en-US" w:eastAsia="en-US"/>
        </w:rPr>
        <w:t>Fmax</w:t>
      </w:r>
      <w:proofErr w:type="spellEnd"/>
      <w:r>
        <w:rPr>
          <w:rFonts w:eastAsia="Times New Roman"/>
          <w:b w:val="0"/>
          <w:bCs w:val="0"/>
          <w:strike/>
          <w:sz w:val="20"/>
          <w:szCs w:val="20"/>
          <w:lang w:val="en-US" w:eastAsia="en-US"/>
        </w:rPr>
        <w:t>) rounded to the nearest tenth of a decimal point as the measurement value.</w:t>
      </w:r>
    </w:p>
    <w:p w14:paraId="2D53DAD8" w14:textId="77777777" w:rsidR="00F02237" w:rsidRDefault="00D90A32">
      <w:pPr>
        <w:pStyle w:val="HeadABC"/>
        <w:numPr>
          <w:ilvl w:val="0"/>
          <w:numId w:val="0"/>
        </w:numPr>
        <w:tabs>
          <w:tab w:val="clear" w:pos="2160"/>
        </w:tabs>
        <w:ind w:left="2268" w:right="1134"/>
        <w:rPr>
          <w:rFonts w:eastAsia="SimSun"/>
          <w:b w:val="0"/>
          <w:bCs w:val="0"/>
          <w:sz w:val="20"/>
          <w:szCs w:val="20"/>
          <w:lang w:val="en-US" w:eastAsia="zh-CN"/>
        </w:rPr>
      </w:pPr>
      <w:r>
        <w:rPr>
          <w:rFonts w:eastAsia="Times New Roman"/>
          <w:b w:val="0"/>
          <w:bCs w:val="0"/>
          <w:strike/>
          <w:sz w:val="20"/>
          <w:szCs w:val="20"/>
          <w:lang w:val="en-US" w:eastAsia="en-US"/>
        </w:rPr>
        <w:t>The arithmetic mean of the 3 measurements shall be calculated for the final result.</w:t>
      </w:r>
      <w:r>
        <w:rPr>
          <w:rFonts w:eastAsia="SimSun" w:hint="eastAsia"/>
          <w:b w:val="0"/>
          <w:bCs w:val="0"/>
          <w:strike/>
          <w:sz w:val="20"/>
          <w:szCs w:val="20"/>
          <w:lang w:val="en-US" w:eastAsia="zh-CN"/>
        </w:rPr>
        <w:t xml:space="preserve"> </w:t>
      </w:r>
      <w:r>
        <w:rPr>
          <w:rFonts w:eastAsia="SimSun" w:hint="eastAsia"/>
          <w:b w:val="0"/>
          <w:bCs w:val="0"/>
          <w:sz w:val="20"/>
          <w:szCs w:val="20"/>
          <w:lang w:val="en-US" w:eastAsia="zh-CN"/>
        </w:rPr>
        <w:t>(</w:t>
      </w:r>
      <w:r>
        <w:rPr>
          <w:rFonts w:eastAsia="SimSun" w:hint="eastAsia"/>
          <w:b w:val="0"/>
          <w:bCs w:val="0"/>
          <w:color w:val="FF0000"/>
          <w:sz w:val="20"/>
          <w:szCs w:val="20"/>
          <w:lang w:val="en-US" w:eastAsia="zh-CN"/>
        </w:rPr>
        <w:t>Proposed to be deleted)</w:t>
      </w:r>
    </w:p>
    <w:p w14:paraId="78C0F1D0" w14:textId="77777777" w:rsidR="00F02237" w:rsidRDefault="00D90A32">
      <w:pPr>
        <w:pStyle w:val="HeadABC"/>
        <w:numPr>
          <w:ilvl w:val="0"/>
          <w:numId w:val="0"/>
        </w:numPr>
        <w:tabs>
          <w:tab w:val="clear" w:pos="2160"/>
        </w:tabs>
        <w:ind w:left="2268" w:right="1134" w:hanging="1134"/>
        <w:rPr>
          <w:rFonts w:eastAsia="SimSun"/>
          <w:b w:val="0"/>
          <w:bCs w:val="0"/>
          <w:sz w:val="20"/>
          <w:szCs w:val="20"/>
          <w:lang w:val="en-US" w:eastAsia="zh-CN"/>
        </w:rPr>
      </w:pPr>
      <w:r>
        <w:rPr>
          <w:rFonts w:eastAsia="SimSun" w:hint="eastAsia"/>
          <w:b w:val="0"/>
          <w:bCs w:val="0"/>
          <w:sz w:val="20"/>
          <w:szCs w:val="20"/>
          <w:lang w:val="en-US" w:eastAsia="zh-CN"/>
        </w:rPr>
        <w:t>7.7.8</w:t>
      </w:r>
      <w:r>
        <w:rPr>
          <w:rFonts w:eastAsia="Times New Roman"/>
          <w:b w:val="0"/>
          <w:bCs w:val="0"/>
          <w:sz w:val="20"/>
          <w:szCs w:val="20"/>
          <w:lang w:val="en-US" w:eastAsia="en-US"/>
        </w:rPr>
        <w:t>.</w:t>
      </w:r>
      <w:r>
        <w:rPr>
          <w:rFonts w:eastAsia="Times New Roman"/>
          <w:b w:val="0"/>
          <w:bCs w:val="0"/>
          <w:sz w:val="20"/>
          <w:szCs w:val="20"/>
          <w:lang w:val="en-US" w:eastAsia="en-US"/>
        </w:rPr>
        <w:tab/>
      </w:r>
      <w:r>
        <w:rPr>
          <w:rFonts w:eastAsia="Times New Roman"/>
          <w:b w:val="0"/>
          <w:bCs w:val="0"/>
          <w:strike/>
          <w:sz w:val="20"/>
          <w:szCs w:val="20"/>
          <w:lang w:val="en-US" w:eastAsia="en-US"/>
        </w:rPr>
        <w:t>Systems tha</w:t>
      </w:r>
      <w:r>
        <w:rPr>
          <w:rFonts w:eastAsia="Times New Roman"/>
          <w:b w:val="0"/>
          <w:bCs w:val="0"/>
          <w:strike/>
          <w:sz w:val="20"/>
          <w:szCs w:val="20"/>
          <w:lang w:val="en-US" w:eastAsia="en-US"/>
        </w:rPr>
        <w:t>t rely on optical sensing methods, such as cameras, require demonstrations to show that occupants can be detected in a range of lighting conditions, for example day and night-time.</w:t>
      </w:r>
      <w:bookmarkStart w:id="50" w:name="_Hlk187760930"/>
      <w:bookmarkEnd w:id="32"/>
      <w:r>
        <w:rPr>
          <w:rFonts w:eastAsia="SimSun" w:hint="eastAsia"/>
          <w:b w:val="0"/>
          <w:bCs w:val="0"/>
          <w:strike/>
          <w:sz w:val="20"/>
          <w:szCs w:val="20"/>
          <w:lang w:val="en-US" w:eastAsia="zh-CN"/>
        </w:rPr>
        <w:t xml:space="preserve"> </w:t>
      </w:r>
      <w:r>
        <w:rPr>
          <w:rFonts w:eastAsia="SimSun" w:hint="eastAsia"/>
          <w:b w:val="0"/>
          <w:bCs w:val="0"/>
          <w:sz w:val="20"/>
          <w:szCs w:val="20"/>
          <w:lang w:val="en-US" w:eastAsia="zh-CN"/>
        </w:rPr>
        <w:t>(</w:t>
      </w:r>
      <w:r>
        <w:rPr>
          <w:rFonts w:eastAsia="SimSun" w:hint="eastAsia"/>
          <w:b w:val="0"/>
          <w:bCs w:val="0"/>
          <w:color w:val="FF0000"/>
          <w:sz w:val="20"/>
          <w:szCs w:val="20"/>
          <w:lang w:val="en-US" w:eastAsia="zh-CN"/>
        </w:rPr>
        <w:t>Proposed to be deleted)</w:t>
      </w:r>
    </w:p>
    <w:p w14:paraId="70CA793F" w14:textId="77777777" w:rsidR="00F02237" w:rsidRDefault="00F02237">
      <w:pPr>
        <w:pStyle w:val="HeadABC"/>
        <w:numPr>
          <w:ilvl w:val="0"/>
          <w:numId w:val="0"/>
        </w:numPr>
        <w:tabs>
          <w:tab w:val="clear" w:pos="2160"/>
        </w:tabs>
        <w:ind w:left="2268" w:right="1134"/>
        <w:rPr>
          <w:rFonts w:eastAsia="Times New Roman"/>
          <w:b w:val="0"/>
          <w:bCs w:val="0"/>
          <w:color w:val="FF0000"/>
          <w:sz w:val="20"/>
          <w:szCs w:val="20"/>
          <w:lang w:val="en-US" w:eastAsia="en-US"/>
        </w:rPr>
      </w:pPr>
    </w:p>
    <w:p w14:paraId="3068C94F" w14:textId="77777777" w:rsidR="00F02237" w:rsidRDefault="00D90A32">
      <w:pPr>
        <w:pStyle w:val="HeadABC"/>
        <w:numPr>
          <w:ilvl w:val="0"/>
          <w:numId w:val="0"/>
        </w:numPr>
        <w:tabs>
          <w:tab w:val="clear" w:pos="2160"/>
        </w:tabs>
        <w:ind w:left="2268" w:right="1134"/>
        <w:rPr>
          <w:rFonts w:eastAsiaTheme="minorEastAsia"/>
          <w:b w:val="0"/>
          <w:sz w:val="20"/>
          <w:szCs w:val="20"/>
          <w:lang w:val="en"/>
        </w:rPr>
      </w:pPr>
      <w:r>
        <w:rPr>
          <w:lang w:val="en-US"/>
        </w:rPr>
        <w:tab/>
      </w:r>
      <w:r>
        <w:rPr>
          <w:lang w:val="en-US"/>
        </w:rPr>
        <w:tab/>
      </w:r>
    </w:p>
    <w:p w14:paraId="3068C954" w14:textId="77777777" w:rsidR="00F02237" w:rsidRDefault="00D90A32">
      <w:pPr>
        <w:pStyle w:val="Heading3"/>
        <w:rPr>
          <w:b/>
          <w:lang w:val="en-US"/>
        </w:rPr>
      </w:pPr>
      <w:r>
        <w:rPr>
          <w:b/>
          <w:lang w:val="en-US"/>
        </w:rPr>
        <w:tab/>
      </w:r>
      <w:r>
        <w:rPr>
          <w:b/>
          <w:lang w:val="en-US"/>
        </w:rPr>
        <w:tab/>
      </w:r>
    </w:p>
    <w:p w14:paraId="3068C955" w14:textId="77777777" w:rsidR="00F02237" w:rsidRDefault="00D90A32">
      <w:pPr>
        <w:rPr>
          <w:lang w:val="en-US"/>
        </w:rPr>
      </w:pPr>
      <w:r>
        <w:rPr>
          <w:lang w:val="en-US"/>
        </w:rPr>
        <w:tab/>
      </w:r>
      <w:r>
        <w:rPr>
          <w:lang w:val="en-US"/>
        </w:rPr>
        <w:tab/>
      </w:r>
      <w:r>
        <w:rPr>
          <w:lang w:val="en-US"/>
        </w:rPr>
        <w:tab/>
      </w:r>
      <w:r>
        <w:rPr>
          <w:lang w:val="en-US"/>
        </w:rPr>
        <w:tab/>
      </w:r>
    </w:p>
    <w:bookmarkEnd w:id="50"/>
    <w:p w14:paraId="3068C97D" w14:textId="77777777" w:rsidR="00F02237" w:rsidRDefault="00D90A32">
      <w:pPr>
        <w:pStyle w:val="Heading3"/>
        <w:rPr>
          <w:rFonts w:eastAsia="MS Mincho"/>
          <w:lang w:val="en-US"/>
        </w:rPr>
      </w:pPr>
      <w:r>
        <w:rPr>
          <w:lang w:val="en-US"/>
        </w:rPr>
        <w:tab/>
      </w:r>
    </w:p>
    <w:p w14:paraId="3E247001" w14:textId="77777777" w:rsidR="00F02237" w:rsidRDefault="00D90A32">
      <w:pPr>
        <w:suppressAutoHyphens w:val="0"/>
        <w:spacing w:line="240" w:lineRule="auto"/>
        <w:rPr>
          <w:u w:val="single"/>
          <w:lang w:val="en-US"/>
        </w:rPr>
        <w:sectPr w:rsidR="00F02237">
          <w:headerReference w:type="even" r:id="rId19"/>
          <w:headerReference w:type="default" r:id="rId20"/>
          <w:footerReference w:type="default" r:id="rId21"/>
          <w:headerReference w:type="first" r:id="rId22"/>
          <w:footerReference w:type="first" r:id="rId23"/>
          <w:footnotePr>
            <w:numFmt w:val="chicago"/>
            <w:numRestart w:val="eachSect"/>
          </w:footnotePr>
          <w:endnotePr>
            <w:numFmt w:val="decimal"/>
          </w:endnotePr>
          <w:pgSz w:w="11907" w:h="16840"/>
          <w:pgMar w:top="1418" w:right="1134" w:bottom="1134" w:left="1134" w:header="851" w:footer="567" w:gutter="0"/>
          <w:cols w:space="720"/>
          <w:titlePg/>
          <w:docGrid w:linePitch="272"/>
        </w:sectPr>
      </w:pPr>
      <w:r>
        <w:rPr>
          <w:u w:val="single"/>
          <w:lang w:val="en-US"/>
        </w:rPr>
        <w:br w:type="page"/>
      </w:r>
    </w:p>
    <w:p w14:paraId="3068C98C" w14:textId="77777777" w:rsidR="00F02237" w:rsidRDefault="00D90A32">
      <w:pPr>
        <w:pStyle w:val="HeadABC"/>
        <w:numPr>
          <w:ilvl w:val="0"/>
          <w:numId w:val="0"/>
        </w:numPr>
        <w:tabs>
          <w:tab w:val="clear" w:pos="2160"/>
        </w:tabs>
        <w:ind w:firstLine="567"/>
        <w:rPr>
          <w:lang w:val="en-US"/>
        </w:rPr>
      </w:pPr>
      <w:bookmarkStart w:id="51" w:name="_Toc117167543"/>
      <w:r>
        <w:rPr>
          <w:sz w:val="28"/>
          <w:szCs w:val="28"/>
          <w:lang w:val="en-US"/>
        </w:rPr>
        <w:lastRenderedPageBreak/>
        <w:t xml:space="preserve">Annex </w:t>
      </w:r>
      <w:bookmarkEnd w:id="51"/>
    </w:p>
    <w:sectPr w:rsidR="00F02237">
      <w:headerReference w:type="even" r:id="rId24"/>
      <w:headerReference w:type="default" r:id="rId25"/>
      <w:footerReference w:type="even" r:id="rId26"/>
      <w:footerReference w:type="default" r:id="rId27"/>
      <w:headerReference w:type="first" r:id="rId28"/>
      <w:footerReference w:type="first" r:id="rId29"/>
      <w:footnotePr>
        <w:numFmt w:val="chicago"/>
        <w:numRestart w:val="eachSect"/>
      </w:footnotePr>
      <w:endnotePr>
        <w:numFmt w:val="decimal"/>
      </w:endnotePr>
      <w:pgSz w:w="11907" w:h="16840"/>
      <w:pgMar w:top="1418" w:right="1134" w:bottom="1134" w:left="1134" w:header="851" w:footer="567" w:gutter="0"/>
      <w:cols w:space="720"/>
      <w:docGrid w:linePitch="272"/>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comment w:id="27" w:author="Author" w:date="1900-01-01T00:00:00Z" w:initials="A">
    <w:p w14:paraId="32E2F3E5" w14:textId="77777777" w:rsidR="00F02237" w:rsidRDefault="00D90A32">
      <w:pPr>
        <w:pStyle w:val="CommentText"/>
        <w:rPr>
          <w:rFonts w:eastAsiaTheme="minorEastAsia"/>
        </w:rPr>
      </w:pPr>
      <w:r>
        <w:rPr>
          <w:rFonts w:eastAsiaTheme="minorEastAsia" w:hint="eastAsia"/>
        </w:rPr>
        <w:t xml:space="preserve">OICA </w:t>
      </w:r>
      <w:r>
        <w:rPr>
          <w:rFonts w:eastAsiaTheme="minorEastAsia" w:hint="eastAsia"/>
        </w:rPr>
        <w:t>requires 3</w:t>
      </w:r>
      <w:r>
        <w:rPr>
          <w:rFonts w:eastAsiaTheme="minorEastAsia" w:hint="eastAsia"/>
          <w:vertAlign w:val="superscript"/>
        </w:rPr>
        <w:t>rd</w:t>
      </w:r>
      <w:r>
        <w:rPr>
          <w:rFonts w:eastAsiaTheme="minorEastAsia" w:hint="eastAsia"/>
        </w:rPr>
        <w:t xml:space="preserve"> row statistics.</w:t>
      </w:r>
    </w:p>
  </w:comment>
  <w:comment w:id="40" w:author="Author" w:date="1900-01-01T00:00:00Z" w:initials="A">
    <w:p w14:paraId="19BAAD87" w14:textId="77777777" w:rsidR="00F02237" w:rsidRDefault="00D90A32">
      <w:pPr>
        <w:pStyle w:val="CommentText"/>
        <w:rPr>
          <w:rFonts w:eastAsiaTheme="minorEastAsia"/>
        </w:rPr>
      </w:pPr>
      <w:r>
        <w:rPr>
          <w:rFonts w:eastAsiaTheme="minorEastAsia" w:hint="eastAsia"/>
        </w:rPr>
        <w:t>supporting data for 3</w:t>
      </w:r>
      <w:r>
        <w:rPr>
          <w:rFonts w:eastAsiaTheme="minorEastAsia" w:hint="eastAsia"/>
          <w:vertAlign w:val="superscript"/>
        </w:rPr>
        <w:t>rd</w:t>
      </w:r>
      <w:r>
        <w:rPr>
          <w:rFonts w:eastAsiaTheme="minorEastAsia" w:hint="eastAsia"/>
        </w:rPr>
        <w:t xml:space="preserve"> row fatalities</w:t>
      </w:r>
    </w:p>
  </w:comment>
  <w:comment w:id="41" w:author="Author" w:date="1900-01-01T00:00:00Z" w:initials="A">
    <w:p w14:paraId="270769AA" w14:textId="77777777" w:rsidR="00F02237" w:rsidRDefault="00D90A32">
      <w:pPr>
        <w:pStyle w:val="CommentText"/>
        <w:rPr>
          <w:rFonts w:eastAsiaTheme="minorEastAsia"/>
        </w:rPr>
      </w:pPr>
      <w:r>
        <w:rPr>
          <w:rFonts w:eastAsiaTheme="minorEastAsia" w:hint="eastAsia"/>
        </w:rPr>
        <w:t xml:space="preserve">intention: no </w:t>
      </w:r>
      <w:r>
        <w:rPr>
          <w:rFonts w:eastAsiaTheme="minorEastAsia"/>
        </w:rPr>
        <w:t>deliberate</w:t>
      </w:r>
      <w:r>
        <w:rPr>
          <w:rFonts w:eastAsiaTheme="minorEastAsia" w:hint="eastAsia"/>
        </w:rPr>
        <w:t xml:space="preserve"> action for driver to start the system</w:t>
      </w:r>
    </w:p>
    <w:p w14:paraId="626D7812" w14:textId="77777777" w:rsidR="00F02237" w:rsidRDefault="00D90A32">
      <w:pPr>
        <w:pStyle w:val="CommentText"/>
        <w:rPr>
          <w:rFonts w:eastAsiaTheme="minorEastAsia"/>
        </w:rPr>
      </w:pPr>
      <w:r>
        <w:rPr>
          <w:rFonts w:eastAsiaTheme="minorEastAsia"/>
        </w:rPr>
        <w:t>“without any intervention by the vehic</w:t>
      </w:r>
      <w:r>
        <w:rPr>
          <w:rFonts w:eastAsiaTheme="minorEastAsia" w:hint="eastAsia"/>
        </w:rPr>
        <w:t>l</w:t>
      </w:r>
      <w:r>
        <w:rPr>
          <w:rFonts w:eastAsiaTheme="minorEastAsia"/>
        </w:rPr>
        <w:t>e driver/operator”</w:t>
      </w:r>
    </w:p>
  </w:comment>
  <w:comment w:id="42" w:author="Author" w:date="1900-01-01T00:00:00Z" w:initials="A">
    <w:p w14:paraId="736366DA" w14:textId="77777777" w:rsidR="00F02237" w:rsidRDefault="00D90A32">
      <w:pPr>
        <w:pStyle w:val="CommentText"/>
        <w:rPr>
          <w:rFonts w:eastAsiaTheme="minorEastAsia"/>
        </w:rPr>
      </w:pPr>
      <w:r>
        <w:rPr>
          <w:rFonts w:eastAsiaTheme="minorEastAsia" w:hint="eastAsia"/>
        </w:rPr>
        <w:t xml:space="preserve">U.K. market </w:t>
      </w:r>
    </w:p>
  </w:comment>
  <w:comment w:id="43" w:author="Author" w:date="1900-01-01T00:00:00Z" w:initials="A">
    <w:p w14:paraId="76748C66" w14:textId="77777777" w:rsidR="00F02237" w:rsidRDefault="00D90A32">
      <w:pPr>
        <w:pStyle w:val="CommentText"/>
        <w:rPr>
          <w:rFonts w:eastAsiaTheme="minorEastAsia"/>
        </w:rPr>
      </w:pPr>
      <w:r>
        <w:rPr>
          <w:rFonts w:eastAsiaTheme="minorEastAsia" w:hint="eastAsia"/>
        </w:rPr>
        <w:t>Japan will provide feedback.</w:t>
      </w:r>
    </w:p>
  </w:comment>
  <w:comment w:id="44" w:author="Author" w:date="2025-10-10T17:19:00Z" w:initials="A">
    <w:p w14:paraId="7CA309FC" w14:textId="77777777" w:rsidR="00F02237" w:rsidRDefault="00D90A32">
      <w:pPr>
        <w:pStyle w:val="CommentText"/>
        <w:rPr>
          <w:rFonts w:eastAsia="SimSun"/>
          <w:lang w:val="en-US" w:eastAsia="zh-CN"/>
        </w:rPr>
      </w:pPr>
      <w:r>
        <w:rPr>
          <w:rFonts w:eastAsia="SimSun" w:hint="eastAsia"/>
          <w:lang w:val="en-US" w:eastAsia="zh-CN"/>
        </w:rPr>
        <w:t>From UN R116 6.3.2.3.1 an</w:t>
      </w:r>
      <w:r>
        <w:rPr>
          <w:rFonts w:eastAsia="SimSun" w:hint="eastAsia"/>
          <w:lang w:val="en-US" w:eastAsia="zh-CN"/>
        </w:rPr>
        <w:t>d 6.3.2.3.2.</w:t>
      </w:r>
    </w:p>
  </w:comment>
  <w:comment w:id="47" w:author="Author" w:date="2025-10-10T17:49:00Z" w:initials="A">
    <w:p w14:paraId="7FA768AE" w14:textId="77777777" w:rsidR="00F02237" w:rsidRDefault="00D90A32">
      <w:pPr>
        <w:pStyle w:val="CommentText"/>
        <w:rPr>
          <w:rFonts w:eastAsia="SimSun"/>
          <w:lang w:val="en-US" w:eastAsia="zh-CN"/>
        </w:rPr>
      </w:pPr>
      <w:r>
        <w:rPr>
          <w:rFonts w:eastAsia="SimSun" w:hint="eastAsia"/>
          <w:lang w:val="en-US" w:eastAsia="zh-CN"/>
        </w:rPr>
        <w:t>For sleeping case, movement is not needed any more.</w:t>
      </w:r>
    </w:p>
  </w:comment>
  <w:comment w:id="49" w:author="Author" w:date="1900-01-01T00:00:00Z" w:initials="A">
    <w:p w14:paraId="052B721A" w14:textId="77777777" w:rsidR="00F02237" w:rsidRDefault="00D90A32">
      <w:pPr>
        <w:pStyle w:val="CommentText"/>
        <w:rPr>
          <w:lang w:val="en-US"/>
        </w:rPr>
      </w:pPr>
      <w:r>
        <w:rPr>
          <w:lang w:val="en-US"/>
        </w:rPr>
        <w:t>China to draft, not specific to direct or in-direct sensing types.</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commentEx w15:paraId="32E2F3E5" w15:done="0"/>
  <w15:commentEx w15:paraId="19BAAD87" w15:done="0"/>
  <w15:commentEx w15:paraId="626D7812" w15:done="0"/>
  <w15:commentEx w15:paraId="736366DA" w15:done="0"/>
  <w15:commentEx w15:paraId="76748C66" w15:done="0"/>
  <w15:commentEx w15:paraId="7CA309FC" w15:done="0"/>
  <w15:commentEx w15:paraId="7FA768AE" w15:done="0"/>
  <w15:commentEx w15:paraId="052B721A" w15:done="0"/>
</w15:commentsEx>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32E2F3E5" w16cid:durableId="2C962E07"/>
  <w16cid:commentId w16cid:paraId="19BAAD87" w16cid:durableId="2C962E08"/>
  <w16cid:commentId w16cid:paraId="736366DA" w16cid:durableId="2C962E09"/>
  <w16cid:commentId w16cid:paraId="76748C66" w16cid:durableId="2C962E0A"/>
  <w16cid:commentId w16cid:paraId="7CA309FC" w16cid:durableId="2C962E0B"/>
  <w16cid:commentId w16cid:paraId="7FA768AE" w16cid:durableId="2C962E0C"/>
  <w16cid:commentId w16cid:paraId="052B721A" w16cid:durableId="2C962E0D"/>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72C1B3A6" w14:textId="77777777" w:rsidR="00F02237" w:rsidRDefault="00F02237">
      <w:pPr>
        <w:spacing w:line="240" w:lineRule="auto"/>
      </w:pPr>
    </w:p>
  </w:endnote>
  <w:endnote w:type="continuationSeparator" w:id="0">
    <w:p w14:paraId="0C15E26A" w14:textId="77777777" w:rsidR="00F02237" w:rsidRDefault="00F02237">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S Mincho">
    <w:altName w:val="ＭＳ 明朝"/>
    <w:panose1 w:val="02020609040205080304"/>
    <w:charset w:val="80"/>
    <w:family w:val="modern"/>
    <w:pitch w:val="fixed"/>
    <w:sig w:usb0="E00002FF" w:usb1="6AC7FDFB" w:usb2="08000012" w:usb3="00000000" w:csb0="0002009F" w:csb1="00000000"/>
  </w:font>
  <w:font w:name="VW Headline OT-Book">
    <w:altName w:val="Corbel"/>
    <w:charset w:val="00"/>
    <w:family w:val="swiss"/>
    <w:pitch w:val="default"/>
    <w:sig w:usb0="00000000" w:usb1="00000000" w:usb2="00000000" w:usb3="00000000" w:csb0="0000009F" w:csb1="00000000"/>
  </w:font>
  <w:font w:name="Trebuchet MS">
    <w:panose1 w:val="020B0603020202020204"/>
    <w:charset w:val="00"/>
    <w:family w:val="swiss"/>
    <w:pitch w:val="default"/>
    <w:sig w:usb0="00000687" w:usb1="00000000" w:usb2="00000000" w:usb3="00000000" w:csb0="2000009F" w:csb1="00000000"/>
  </w:font>
  <w:font w:name="SimSun">
    <w:altName w:val="宋体"/>
    <w:panose1 w:val="02010600030101010101"/>
    <w:charset w:val="86"/>
    <w:family w:val="auto"/>
    <w:pitch w:val="variable"/>
    <w:sig w:usb0="00000203" w:usb1="288F0000" w:usb2="00000016" w:usb3="00000000" w:csb0="00040001"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LJLOIP+TimesNewRoman">
    <w:altName w:val="Times New Roman"/>
    <w:charset w:val="00"/>
    <w:family w:val="roman"/>
    <w:pitch w:val="default"/>
    <w:sig w:usb0="00000000" w:usb1="00000000" w:usb2="00000000" w:usb3="00000000" w:csb0="00000001" w:csb1="00000000"/>
  </w:font>
  <w:font w:name="(Utiliser une police de caractè">
    <w:altName w:val="Times New Roman"/>
    <w:charset w:val="00"/>
    <w:family w:val="roman"/>
    <w:pitch w:val="default"/>
  </w:font>
  <w:font w:name="Arial Unicode MS">
    <w:panose1 w:val="020B0604020202020204"/>
    <w:charset w:val="80"/>
    <w:family w:val="swiss"/>
    <w:pitch w:val="default"/>
    <w:sig w:usb0="00000000" w:usb1="00000000" w:usb2="0000003F" w:usb3="00000000" w:csb0="603F01FF" w:csb1="FFFF0000"/>
  </w:font>
  <w:font w:name="Helvetica">
    <w:panose1 w:val="020B0604020202020204"/>
    <w:charset w:val="00"/>
    <w:family w:val="swiss"/>
    <w:pitch w:val="default"/>
    <w:sig w:usb0="00000000" w:usb1="00000000" w:usb2="00000009" w:usb3="00000000" w:csb0="000001FF" w:csb1="00000000"/>
  </w:font>
  <w:font w:name="Cambria">
    <w:panose1 w:val="02040503050406030204"/>
    <w:charset w:val="00"/>
    <w:family w:val="roman"/>
    <w:pitch w:val="variable"/>
    <w:sig w:usb0="E00006FF" w:usb1="420024FF" w:usb2="02000000" w:usb3="00000000" w:csb0="0000019F" w:csb1="00000000"/>
  </w:font>
  <w:font w:name="Consolas">
    <w:panose1 w:val="020B0609020204030204"/>
    <w:charset w:val="00"/>
    <w:family w:val="modern"/>
    <w:pitch w:val="default"/>
    <w:sig w:usb0="E00006FF" w:usb1="0000FCFF" w:usb2="00000001" w:usb3="00000000" w:csb0="6000019F" w:csb1="DFD70000"/>
  </w:font>
  <w:font w:name="Segoe UI">
    <w:panose1 w:val="020B0502040204020203"/>
    <w:charset w:val="00"/>
    <w:family w:val="swiss"/>
    <w:pitch w:val="default"/>
    <w:sig w:usb0="E4002EFF" w:usb1="C000E47F" w:usb2="00000009" w:usb3="00000000" w:csb0="200001FF" w:csb1="00000000"/>
  </w:font>
  <w:font w:name="Calibri Light">
    <w:panose1 w:val="020F03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default"/>
    <w:sig w:usb0="E00002FF" w:usb1="6AC7FDFB" w:usb2="08000012" w:usb3="00000000" w:csb0="4002009F" w:csb1="DFD70000"/>
  </w:font>
  <w:font w:name="Book Antiqua">
    <w:panose1 w:val="02040602050305030304"/>
    <w:charset w:val="00"/>
    <w:family w:val="roman"/>
    <w:pitch w:val="default"/>
    <w:sig w:usb0="00000287" w:usb1="00000000" w:usb2="00000000" w:usb3="00000000" w:csb0="2000009F" w:csb1="DFD70000"/>
  </w:font>
  <w:font w:name="Courier">
    <w:panose1 w:val="02070409020205020404"/>
    <w:charset w:val="00"/>
    <w:family w:val="modern"/>
    <w:pitch w:val="default"/>
    <w:sig w:usb0="00000000" w:usb1="00000000" w:usb2="00000000" w:usb3="00000000" w:csb0="00000001" w:csb1="00000000"/>
  </w:font>
  <w:font w:name="CG Times">
    <w:altName w:val="Times New Roman"/>
    <w:charset w:val="00"/>
    <w:family w:val="roman"/>
    <w:pitch w:val="default"/>
    <w:sig w:usb0="00000000" w:usb1="00000000" w:usb2="00000000" w:usb3="00000000" w:csb0="00000001" w:csb1="00000000"/>
  </w:font>
  <w:font w:name="Times">
    <w:altName w:val="Times New Roman"/>
    <w:panose1 w:val="02020603050405020304"/>
    <w:charset w:val="00"/>
    <w:family w:val="roman"/>
    <w:pitch w:val="default"/>
    <w:sig w:usb0="00000000" w:usb1="00000000" w:usb2="00000009" w:usb3="00000000" w:csb0="000001FF" w:csb1="00000000"/>
  </w:font>
  <w:font w:name="EUAlbertina">
    <w:altName w:val="Times New Roman"/>
    <w:charset w:val="00"/>
    <w:family w:val="roman"/>
    <w:pitch w:val="default"/>
    <w:sig w:usb0="00000000" w:usb1="00000000" w:usb2="00000000" w:usb3="00000000" w:csb0="00000001" w:csb1="00000000"/>
  </w:font>
  <w:font w:name="Univers">
    <w:altName w:val="Segoe Print"/>
    <w:charset w:val="00"/>
    <w:family w:val="swiss"/>
    <w:pitch w:val="default"/>
    <w:sig w:usb0="00000000" w:usb1="00000000" w:usb2="00000000" w:usb3="00000000" w:csb0="0000000F" w:csb1="00000000"/>
  </w:font>
  <w:font w:name="Verdana">
    <w:panose1 w:val="020B0604030504040204"/>
    <w:charset w:val="00"/>
    <w:family w:val="swiss"/>
    <w:pitch w:val="default"/>
    <w:sig w:usb0="A00006FF" w:usb1="4000205B" w:usb2="00000010" w:usb3="00000000" w:csb0="2000019F" w:csb1="00000000"/>
  </w:font>
  <w:font w:name="Palatino">
    <w:altName w:val="Palatino Linotype"/>
    <w:charset w:val="00"/>
    <w:family w:val="roman"/>
    <w:pitch w:val="default"/>
    <w:sig w:usb0="00000000" w:usb1="00000000" w:usb2="00000000" w:usb3="00000000" w:csb0="00000001" w:csb1="00000000"/>
  </w:font>
  <w:font w:name="Times New Roman Gras">
    <w:altName w:val="Times New Roman"/>
    <w:charset w:val="00"/>
    <w:family w:val="roman"/>
    <w:pitch w:val="default"/>
  </w:font>
  <w:font w:name="Bahnschrift">
    <w:panose1 w:val="020B0502040204020203"/>
    <w:charset w:val="00"/>
    <w:family w:val="swiss"/>
    <w:pitch w:val="default"/>
    <w:sig w:usb0="A00002C7" w:usb1="00000002" w:usb2="00000000" w:usb3="00000000" w:csb0="2000019F" w:csb1="00000000"/>
  </w:font>
  <w:font w:name="Bahnschrift SemiLight SemiConde">
    <w:panose1 w:val="020B0502040204020203"/>
    <w:charset w:val="00"/>
    <w:family w:val="roman"/>
    <w:notTrueType/>
    <w:pitch w:val="default"/>
  </w:font>
  <w:font w:name="Corbel">
    <w:panose1 w:val="020B0503020204020204"/>
    <w:charset w:val="00"/>
    <w:family w:val="swiss"/>
    <w:pitch w:val="default"/>
    <w:sig w:usb0="A00002EF" w:usb1="4000A44B" w:usb2="00000000" w:usb3="00000000" w:csb0="2000019F" w:csb1="00000000"/>
  </w:font>
  <w:font w:name="Roboto-Light">
    <w:altName w:val="Times New Roman"/>
    <w:charset w:val="00"/>
    <w:family w:val="auto"/>
    <w:pitch w:val="default"/>
  </w:font>
  <w:font w:name="Yu Mincho">
    <w:altName w:val="Yu Gothic"/>
    <w:charset w:val="80"/>
    <w:family w:val="roman"/>
    <w:pitch w:val="default"/>
    <w:sig w:usb0="00000000" w:usb1="00000000" w:usb2="00000012" w:usb3="00000000" w:csb0="0002009F" w:csb1="00000000"/>
  </w:font>
  <w:font w:name="BatangChe">
    <w:altName w:val="Malgun Gothic"/>
    <w:charset w:val="81"/>
    <w:family w:val="modern"/>
    <w:pitch w:val="default"/>
    <w:sig w:usb0="00000000" w:usb1="00000000" w:usb2="00000030" w:usb3="00000000" w:csb0="0008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695063595"/>
    </w:sdtPr>
    <w:sdtEndPr>
      <w:rPr>
        <w:b/>
        <w:bCs/>
      </w:rPr>
    </w:sdtEndPr>
    <w:sdtContent>
      <w:p w14:paraId="3068C998" w14:textId="77777777" w:rsidR="00F02237" w:rsidRDefault="00D90A32">
        <w:pPr>
          <w:pStyle w:val="Footer"/>
          <w:jc w:val="right"/>
          <w:rPr>
            <w:b/>
            <w:bCs/>
          </w:rPr>
        </w:pPr>
        <w:r>
          <w:rPr>
            <w:b/>
            <w:bCs/>
          </w:rPr>
          <w:fldChar w:fldCharType="begin"/>
        </w:r>
        <w:r>
          <w:rPr>
            <w:b/>
            <w:bCs/>
          </w:rPr>
          <w:instrText xml:space="preserve"> PAGE   \* MERGEFORMAT </w:instrText>
        </w:r>
        <w:r>
          <w:rPr>
            <w:b/>
            <w:bCs/>
          </w:rPr>
          <w:fldChar w:fldCharType="separate"/>
        </w:r>
        <w:r>
          <w:rPr>
            <w:b/>
            <w:bCs/>
          </w:rPr>
          <w:t>5</w:t>
        </w:r>
        <w:r>
          <w:rPr>
            <w:b/>
            <w:bCs/>
          </w:rPr>
          <w:fldChar w:fldCharType="end"/>
        </w:r>
      </w:p>
    </w:sdtContent>
  </w:sdt>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068C99A" w14:textId="77777777" w:rsidR="00F02237" w:rsidRDefault="00D90A32">
    <w:pPr>
      <w:pStyle w:val="Footer"/>
    </w:pPr>
    <w:r>
      <w:rPr>
        <w:noProof/>
        <w:lang w:val="en-AU" w:eastAsia="en-AU"/>
      </w:rPr>
      <w:drawing>
        <wp:anchor distT="0" distB="0" distL="114300" distR="114300" simplePos="0" relativeHeight="251654144" behindDoc="0" locked="1" layoutInCell="1" allowOverlap="1" wp14:anchorId="16E8114A" wp14:editId="5FEBFFC0">
          <wp:simplePos x="0" y="0"/>
          <wp:positionH relativeFrom="column">
            <wp:posOffset>4558030</wp:posOffset>
          </wp:positionH>
          <wp:positionV relativeFrom="page">
            <wp:posOffset>10128250</wp:posOffset>
          </wp:positionV>
          <wp:extent cx="932180" cy="230505"/>
          <wp:effectExtent l="0" t="0" r="1270" b="0"/>
          <wp:wrapNone/>
          <wp:docPr id="6" name="Picture 6" descr="Please recycle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6" descr="Please recycle logo"/>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a:xfrm>
                    <a:off x="0" y="0"/>
                    <a:ext cx="932400" cy="230400"/>
                  </a:xfrm>
                  <a:prstGeom prst="rect">
                    <a:avLst/>
                  </a:prstGeom>
                  <a:noFill/>
                </pic:spPr>
              </pic:pic>
            </a:graphicData>
          </a:graphic>
        </wp:anchor>
      </w:drawing>
    </w:r>
  </w:p>
  <w:p w14:paraId="3068C99B" w14:textId="77777777" w:rsidR="00F02237" w:rsidRDefault="00D90A32">
    <w:pPr>
      <w:pStyle w:val="Footer"/>
      <w:ind w:right="1134"/>
      <w:rPr>
        <w:sz w:val="20"/>
      </w:rPr>
    </w:pPr>
    <w:r>
      <w:rPr>
        <w:sz w:val="20"/>
      </w:rPr>
      <w:t>GE.23-13899(E)</w:t>
    </w:r>
    <w:r>
      <w:rPr>
        <w:noProof/>
        <w:sz w:val="20"/>
        <w:lang w:val="en-AU" w:eastAsia="en-AU"/>
      </w:rPr>
      <w:drawing>
        <wp:anchor distT="0" distB="0" distL="114300" distR="114300" simplePos="0" relativeHeight="251655168" behindDoc="0" locked="0" layoutInCell="1" allowOverlap="1" wp14:anchorId="7BBF479B" wp14:editId="742B03DC">
          <wp:simplePos x="0" y="0"/>
          <wp:positionH relativeFrom="margin">
            <wp:posOffset>5615940</wp:posOffset>
          </wp:positionH>
          <wp:positionV relativeFrom="margin">
            <wp:posOffset>8905875</wp:posOffset>
          </wp:positionV>
          <wp:extent cx="561975" cy="561975"/>
          <wp:effectExtent l="0" t="0" r="9525" b="9525"/>
          <wp:wrapNone/>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7"/>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a:xfrm>
                    <a:off x="0" y="0"/>
                    <a:ext cx="561975" cy="561975"/>
                  </a:xfrm>
                  <a:prstGeom prst="rect">
                    <a:avLst/>
                  </a:prstGeom>
                  <a:noFill/>
                  <a:ln>
                    <a:noFill/>
                  </a:ln>
                </pic:spPr>
              </pic:pic>
            </a:graphicData>
          </a:graphic>
        </wp:anchor>
      </w:drawing>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938759264"/>
    </w:sdtPr>
    <w:sdtEndPr>
      <w:rPr>
        <w:b/>
        <w:bCs/>
      </w:rPr>
    </w:sdtEndPr>
    <w:sdtContent>
      <w:p w14:paraId="3068C9A1" w14:textId="77777777" w:rsidR="00F02237" w:rsidRDefault="00D90A32">
        <w:pPr>
          <w:pStyle w:val="Footer"/>
          <w:rPr>
            <w:b/>
            <w:bCs/>
          </w:rPr>
        </w:pPr>
        <w:r>
          <w:rPr>
            <w:b/>
            <w:bCs/>
          </w:rPr>
          <w:fldChar w:fldCharType="begin"/>
        </w:r>
        <w:r>
          <w:rPr>
            <w:b/>
            <w:bCs/>
          </w:rPr>
          <w:instrText xml:space="preserve"> PAGE   \* MERGEFORMAT </w:instrText>
        </w:r>
        <w:r>
          <w:rPr>
            <w:b/>
            <w:bCs/>
          </w:rPr>
          <w:fldChar w:fldCharType="separate"/>
        </w:r>
        <w:r>
          <w:rPr>
            <w:b/>
            <w:bCs/>
          </w:rPr>
          <w:t>14</w:t>
        </w:r>
        <w:r>
          <w:rPr>
            <w:b/>
            <w:bCs/>
          </w:rPr>
          <w:fldChar w:fldCharType="end"/>
        </w:r>
      </w:p>
    </w:sdtContent>
  </w:sdt>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526868929"/>
    </w:sdtPr>
    <w:sdtEndPr>
      <w:rPr>
        <w:b/>
        <w:bCs/>
      </w:rPr>
    </w:sdtEndPr>
    <w:sdtContent>
      <w:p w14:paraId="3068C9A2" w14:textId="77777777" w:rsidR="00F02237" w:rsidRDefault="00D90A32">
        <w:pPr>
          <w:pStyle w:val="Footer"/>
          <w:jc w:val="right"/>
          <w:rPr>
            <w:b/>
            <w:bCs/>
          </w:rPr>
        </w:pPr>
        <w:r>
          <w:rPr>
            <w:b/>
            <w:bCs/>
          </w:rPr>
          <w:fldChar w:fldCharType="begin"/>
        </w:r>
        <w:r>
          <w:rPr>
            <w:b/>
            <w:bCs/>
          </w:rPr>
          <w:instrText xml:space="preserve"> PAGE   \* MERGEFORMAT </w:instrText>
        </w:r>
        <w:r>
          <w:rPr>
            <w:b/>
            <w:bCs/>
          </w:rPr>
          <w:fldChar w:fldCharType="separate"/>
        </w:r>
        <w:r>
          <w:rPr>
            <w:b/>
            <w:bCs/>
          </w:rPr>
          <w:t>13</w:t>
        </w:r>
        <w:r>
          <w:rPr>
            <w:b/>
            <w:bCs/>
          </w:rPr>
          <w:fldChar w:fldCharType="end"/>
        </w:r>
      </w:p>
    </w:sdtContent>
  </w:sdt>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068C9A4" w14:textId="77777777" w:rsidR="00F02237" w:rsidRDefault="00D90A32">
    <w:pPr>
      <w:pStyle w:val="Footer"/>
      <w:jc w:val="right"/>
    </w:pPr>
    <w:r>
      <w:rPr>
        <w:b/>
        <w:sz w:val="18"/>
      </w:rPr>
      <w:fldChar w:fldCharType="begin"/>
    </w:r>
    <w:r>
      <w:rPr>
        <w:b/>
        <w:sz w:val="18"/>
      </w:rPr>
      <w:instrText xml:space="preserve"> PAGE  \* MERGEFORMAT </w:instrText>
    </w:r>
    <w:r>
      <w:rPr>
        <w:b/>
        <w:sz w:val="18"/>
      </w:rPr>
      <w:fldChar w:fldCharType="separate"/>
    </w:r>
    <w:r>
      <w:rPr>
        <w:b/>
        <w:sz w:val="18"/>
      </w:rPr>
      <w:t>11</w:t>
    </w:r>
    <w:r>
      <w:rPr>
        <w:b/>
        <w:sz w:val="18"/>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1E7E4DC8" w14:textId="77777777" w:rsidR="00F02237" w:rsidRDefault="00F02237">
      <w:pPr>
        <w:spacing w:line="240" w:lineRule="auto"/>
      </w:pPr>
    </w:p>
  </w:footnote>
  <w:footnote w:type="continuationSeparator" w:id="0">
    <w:p w14:paraId="6E7AA967" w14:textId="77777777" w:rsidR="00F02237" w:rsidRDefault="00F02237">
      <w:pPr>
        <w:spacing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068C995" w14:textId="77777777" w:rsidR="00F02237" w:rsidRDefault="00D90A32">
    <w:pPr>
      <w:pStyle w:val="Header"/>
    </w:pPr>
    <w:r>
      <w:pict w14:anchorId="75FA898B">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443093157" o:spid="_x0000_s86019" type="#_x0000_t136" style="position:absolute;margin-left:0;margin-top:0;width:485.35pt;height:194.15pt;rotation:315;z-index:-251658240;mso-position-horizontal:center;mso-position-horizontal-relative:margin;mso-position-vertical:center;mso-position-vertical-relative:margin;mso-width-relative:page;mso-height-relative:page" o:allowincell="f" fillcolor="silver" stroked="f">
          <v:fill opacity=".5"/>
          <v:textpath style="font-family:&quot;Times New Roman&quot;;font-size:1pt" fitpath="t" string="DRAFT"/>
          <w10:wrap anchorx="margin" anchory="margin"/>
        </v:shape>
      </w:pict>
    </w:r>
    <w:r>
      <w:t>ECE/TRANS/180/Add.24</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068C996" w14:textId="77777777" w:rsidR="00F02237" w:rsidRDefault="00D90A32">
    <w:pPr>
      <w:pStyle w:val="Header"/>
      <w:jc w:val="right"/>
    </w:pPr>
    <w:r>
      <w:pict w14:anchorId="27D084D6">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443093158" o:spid="_x0000_s86020" type="#_x0000_t136" style="position:absolute;left:0;text-align:left;margin-left:0;margin-top:0;width:485.35pt;height:194.15pt;rotation:315;z-index:-251659264;mso-position-horizontal:center;mso-position-horizontal-relative:margin;mso-position-vertical:center;mso-position-vertical-relative:margin;mso-width-relative:page;mso-height-relative:page" o:allowincell="f" fillcolor="silver" stroked="f">
          <v:fill opacity=".5"/>
          <v:textpath style="font-family:&quot;Times New Roman&quot;;font-size:1pt" fitpath="t" string="DRAFT"/>
          <w10:wrap anchorx="margin" anchory="margin"/>
        </v:shape>
      </w:pict>
    </w:r>
    <w:r>
      <w:t>ECE/TRANS/180/Add.24</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068C999" w14:textId="77777777" w:rsidR="00F02237" w:rsidRDefault="00D90A32">
    <w:pPr>
      <w:pStyle w:val="Header"/>
      <w:pBdr>
        <w:bottom w:val="none" w:sz="0" w:space="0" w:color="auto"/>
      </w:pBdr>
      <w:tabs>
        <w:tab w:val="left" w:pos="3396"/>
        <w:tab w:val="right" w:pos="9639"/>
      </w:tabs>
      <w:jc w:val="right"/>
    </w:pPr>
    <w:r>
      <w:pict w14:anchorId="02D1A26F">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443093156" o:spid="_x0000_s86018" type="#_x0000_t136" style="position:absolute;left:0;text-align:left;margin-left:0;margin-top:0;width:485.35pt;height:194.15pt;rotation:315;z-index:-251660288;mso-position-horizontal:center;mso-position-horizontal-relative:margin;mso-position-vertical:center;mso-position-vertical-relative:margin;mso-width-relative:page;mso-height-relative:page" o:allowincell="f" fillcolor="silver" stroked="f">
          <v:fill opacity=".5"/>
          <v:textpath style="font-family:&quot;Times New Roman&quot;;font-size:1pt" fitpath="t" string="DRAFT"/>
          <w10:wrap anchorx="margin" anchory="margin"/>
        </v:shape>
      </w:pic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068C99F" w14:textId="77777777" w:rsidR="00F02237" w:rsidRDefault="00D90A32">
    <w:pPr>
      <w:pStyle w:val="Header"/>
      <w:tabs>
        <w:tab w:val="left" w:pos="3396"/>
        <w:tab w:val="right" w:pos="9639"/>
      </w:tabs>
    </w:pPr>
    <w:r>
      <w:pict w14:anchorId="49287AB5">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443093163" o:spid="_x0000_s86025" type="#_x0000_t136" style="position:absolute;margin-left:0;margin-top:0;width:485.35pt;height:194.15pt;rotation:315;z-index:-251655168;mso-position-horizontal:center;mso-position-horizontal-relative:margin;mso-position-vertical:center;mso-position-vertical-relative:margin;mso-width-relative:page;mso-height-relative:page" o:allowincell="f" fillcolor="silver" stroked="f">
          <v:fill opacity=".5"/>
          <v:textpath style="font-family:&quot;Times New Roman&quot;;font-size:1pt" fitpath="t" string="DRAFT"/>
          <w10:wrap anchorx="margin" anchory="margin"/>
        </v:shape>
      </w:pict>
    </w:r>
    <w:r>
      <w:t>ECE/TRANS/180/Add.24</w: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068C9A0" w14:textId="77777777" w:rsidR="00F02237" w:rsidRDefault="00D90A32">
    <w:pPr>
      <w:pStyle w:val="Header"/>
      <w:tabs>
        <w:tab w:val="left" w:pos="3396"/>
        <w:tab w:val="right" w:pos="9639"/>
      </w:tabs>
      <w:jc w:val="right"/>
    </w:pPr>
    <w:r>
      <w:pict w14:anchorId="08DFBB2A">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443093164" o:spid="_x0000_s86026" type="#_x0000_t136" style="position:absolute;left:0;text-align:left;margin-left:0;margin-top:0;width:485.35pt;height:194.15pt;rotation:315;z-index:-251656192;mso-position-horizontal:center;mso-position-horizontal-relative:margin;mso-position-vertical:center;mso-position-vertical-relative:margin;mso-width-relative:page;mso-height-relative:page" o:allowincell="f" fillcolor="silver" stroked="f">
          <v:fill opacity=".5"/>
          <v:textpath style="font-family:&quot;Times New Roman&quot;;font-size:1pt" fitpath="t" string="DRAFT"/>
          <w10:wrap anchorx="margin" anchory="margin"/>
        </v:shape>
      </w:pict>
    </w:r>
    <w:r>
      <w:t>ECE/TRANS/180/Add.24</w:t>
    </w: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068C9A3" w14:textId="77777777" w:rsidR="00F02237" w:rsidRDefault="00D90A32">
    <w:pPr>
      <w:pStyle w:val="Header"/>
      <w:pBdr>
        <w:bottom w:val="none" w:sz="0" w:space="0" w:color="auto"/>
      </w:pBdr>
      <w:tabs>
        <w:tab w:val="left" w:pos="3396"/>
        <w:tab w:val="right" w:pos="9639"/>
      </w:tabs>
    </w:pPr>
    <w:r>
      <w:pict w14:anchorId="5D82A309">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443093162" o:spid="_x0000_s86024" type="#_x0000_t136" style="position:absolute;margin-left:0;margin-top:0;width:485.35pt;height:194.15pt;rotation:315;z-index:-251657216;mso-position-horizontal:center;mso-position-horizontal-relative:margin;mso-position-vertical:center;mso-position-vertical-relative:margin;mso-width-relative:page;mso-height-relative:page" o:allowincell="f" fillcolor="silver" stroked="f">
          <v:fill opacity=".5"/>
          <v:textpath style="font-family:&quot;Times New Roman&quot;;font-size:1pt" fitpath="t" string="DRAFT"/>
          <w10:wrap anchorx="margin" anchory="margin"/>
        </v:shape>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AED5FECF"/>
    <w:multiLevelType w:val="singleLevel"/>
    <w:tmpl w:val="AED5FECF"/>
    <w:lvl w:ilvl="0">
      <w:start w:val="1"/>
      <w:numFmt w:val="lowerLetter"/>
      <w:suff w:val="space"/>
      <w:lvlText w:val="%1."/>
      <w:lvlJc w:val="left"/>
    </w:lvl>
  </w:abstractNum>
  <w:abstractNum w:abstractNumId="1" w15:restartNumberingAfterBreak="0">
    <w:nsid w:val="C377652C"/>
    <w:multiLevelType w:val="singleLevel"/>
    <w:tmpl w:val="C377652C"/>
    <w:lvl w:ilvl="0">
      <w:start w:val="1"/>
      <w:numFmt w:val="lowerLetter"/>
      <w:lvlText w:val="%1."/>
      <w:lvlJc w:val="left"/>
      <w:pPr>
        <w:tabs>
          <w:tab w:val="left" w:pos="2520"/>
        </w:tabs>
        <w:ind w:left="2945" w:hanging="425"/>
      </w:pPr>
      <w:rPr>
        <w:rFonts w:hint="default"/>
      </w:rPr>
    </w:lvl>
  </w:abstractNum>
  <w:abstractNum w:abstractNumId="2" w15:restartNumberingAfterBreak="0">
    <w:nsid w:val="FFFFFF7C"/>
    <w:multiLevelType w:val="singleLevel"/>
    <w:tmpl w:val="FFFFFF7C"/>
    <w:lvl w:ilvl="0">
      <w:start w:val="1"/>
      <w:numFmt w:val="decimal"/>
      <w:pStyle w:val="ListNumber5"/>
      <w:lvlText w:val="%1."/>
      <w:lvlJc w:val="left"/>
      <w:pPr>
        <w:tabs>
          <w:tab w:val="left" w:pos="1492"/>
        </w:tabs>
        <w:ind w:left="1492" w:hanging="360"/>
      </w:pPr>
    </w:lvl>
  </w:abstractNum>
  <w:abstractNum w:abstractNumId="3" w15:restartNumberingAfterBreak="0">
    <w:nsid w:val="FFFFFF7D"/>
    <w:multiLevelType w:val="singleLevel"/>
    <w:tmpl w:val="FFFFFF7D"/>
    <w:lvl w:ilvl="0">
      <w:start w:val="1"/>
      <w:numFmt w:val="decimal"/>
      <w:pStyle w:val="HeaderA3"/>
      <w:lvlText w:val="%1."/>
      <w:lvlJc w:val="left"/>
      <w:pPr>
        <w:tabs>
          <w:tab w:val="left" w:pos="1209"/>
        </w:tabs>
        <w:ind w:left="1209" w:hanging="360"/>
      </w:pPr>
    </w:lvl>
  </w:abstractNum>
  <w:abstractNum w:abstractNumId="4" w15:restartNumberingAfterBreak="0">
    <w:nsid w:val="FFFFFF7E"/>
    <w:multiLevelType w:val="singleLevel"/>
    <w:tmpl w:val="FFFFFF7E"/>
    <w:lvl w:ilvl="0">
      <w:start w:val="1"/>
      <w:numFmt w:val="decimal"/>
      <w:pStyle w:val="ListNumber3"/>
      <w:lvlText w:val="%1."/>
      <w:lvlJc w:val="left"/>
      <w:pPr>
        <w:tabs>
          <w:tab w:val="left" w:pos="926"/>
        </w:tabs>
        <w:ind w:left="926" w:hanging="360"/>
      </w:pPr>
    </w:lvl>
  </w:abstractNum>
  <w:abstractNum w:abstractNumId="5" w15:restartNumberingAfterBreak="0">
    <w:nsid w:val="FFFFFF7F"/>
    <w:multiLevelType w:val="singleLevel"/>
    <w:tmpl w:val="FFFFFF7F"/>
    <w:lvl w:ilvl="0">
      <w:start w:val="1"/>
      <w:numFmt w:val="decimal"/>
      <w:pStyle w:val="ListNumber2"/>
      <w:lvlText w:val="%1."/>
      <w:lvlJc w:val="left"/>
      <w:pPr>
        <w:tabs>
          <w:tab w:val="left" w:pos="643"/>
        </w:tabs>
        <w:ind w:left="643" w:hanging="360"/>
      </w:pPr>
    </w:lvl>
  </w:abstractNum>
  <w:abstractNum w:abstractNumId="6" w15:restartNumberingAfterBreak="0">
    <w:nsid w:val="FFFFFF80"/>
    <w:multiLevelType w:val="singleLevel"/>
    <w:tmpl w:val="FFFFFF80"/>
    <w:lvl w:ilvl="0">
      <w:start w:val="1"/>
      <w:numFmt w:val="bullet"/>
      <w:pStyle w:val="ListBullet5"/>
      <w:lvlText w:val=""/>
      <w:lvlJc w:val="left"/>
      <w:pPr>
        <w:tabs>
          <w:tab w:val="left" w:pos="1492"/>
        </w:tabs>
        <w:ind w:left="1492" w:hanging="360"/>
      </w:pPr>
      <w:rPr>
        <w:rFonts w:ascii="Symbol" w:hAnsi="Symbol" w:hint="default"/>
      </w:rPr>
    </w:lvl>
  </w:abstractNum>
  <w:abstractNum w:abstractNumId="7" w15:restartNumberingAfterBreak="0">
    <w:nsid w:val="FFFFFF81"/>
    <w:multiLevelType w:val="singleLevel"/>
    <w:tmpl w:val="FFFFFF81"/>
    <w:lvl w:ilvl="0">
      <w:start w:val="1"/>
      <w:numFmt w:val="bullet"/>
      <w:pStyle w:val="ListBullet4"/>
      <w:lvlText w:val=""/>
      <w:lvlJc w:val="left"/>
      <w:pPr>
        <w:tabs>
          <w:tab w:val="left" w:pos="1209"/>
        </w:tabs>
        <w:ind w:left="1209" w:hanging="360"/>
      </w:pPr>
      <w:rPr>
        <w:rFonts w:ascii="Symbol" w:hAnsi="Symbol" w:hint="default"/>
      </w:rPr>
    </w:lvl>
  </w:abstractNum>
  <w:abstractNum w:abstractNumId="8" w15:restartNumberingAfterBreak="0">
    <w:nsid w:val="FFFFFF82"/>
    <w:multiLevelType w:val="singleLevel"/>
    <w:tmpl w:val="FFFFFF82"/>
    <w:lvl w:ilvl="0">
      <w:start w:val="1"/>
      <w:numFmt w:val="bullet"/>
      <w:pStyle w:val="ListBullet3"/>
      <w:lvlText w:val=""/>
      <w:lvlJc w:val="left"/>
      <w:pPr>
        <w:tabs>
          <w:tab w:val="left" w:pos="926"/>
        </w:tabs>
        <w:ind w:left="926" w:hanging="360"/>
      </w:pPr>
      <w:rPr>
        <w:rFonts w:ascii="Symbol" w:hAnsi="Symbol" w:hint="default"/>
      </w:rPr>
    </w:lvl>
  </w:abstractNum>
  <w:abstractNum w:abstractNumId="9" w15:restartNumberingAfterBreak="0">
    <w:nsid w:val="FFFFFF83"/>
    <w:multiLevelType w:val="singleLevel"/>
    <w:tmpl w:val="FFFFFF83"/>
    <w:lvl w:ilvl="0">
      <w:start w:val="1"/>
      <w:numFmt w:val="bullet"/>
      <w:pStyle w:val="ListBullet2"/>
      <w:lvlText w:val=""/>
      <w:lvlJc w:val="left"/>
      <w:pPr>
        <w:tabs>
          <w:tab w:val="left" w:pos="643"/>
        </w:tabs>
        <w:ind w:left="643" w:hanging="360"/>
      </w:pPr>
      <w:rPr>
        <w:rFonts w:ascii="Symbol" w:hAnsi="Symbol" w:hint="default"/>
      </w:rPr>
    </w:lvl>
  </w:abstractNum>
  <w:abstractNum w:abstractNumId="10" w15:restartNumberingAfterBreak="0">
    <w:nsid w:val="FFFFFF88"/>
    <w:multiLevelType w:val="singleLevel"/>
    <w:tmpl w:val="FFFFFF88"/>
    <w:lvl w:ilvl="0">
      <w:start w:val="1"/>
      <w:numFmt w:val="decimal"/>
      <w:pStyle w:val="ListNumber"/>
      <w:lvlText w:val="%1."/>
      <w:lvlJc w:val="left"/>
      <w:pPr>
        <w:tabs>
          <w:tab w:val="left" w:pos="360"/>
        </w:tabs>
        <w:ind w:left="360" w:hanging="360"/>
      </w:pPr>
    </w:lvl>
  </w:abstractNum>
  <w:abstractNum w:abstractNumId="11" w15:restartNumberingAfterBreak="0">
    <w:nsid w:val="FFFFFF89"/>
    <w:multiLevelType w:val="singleLevel"/>
    <w:tmpl w:val="FFFFFF89"/>
    <w:lvl w:ilvl="0">
      <w:start w:val="1"/>
      <w:numFmt w:val="bullet"/>
      <w:pStyle w:val="ListBullet"/>
      <w:lvlText w:val=""/>
      <w:lvlJc w:val="left"/>
      <w:pPr>
        <w:tabs>
          <w:tab w:val="left" w:pos="360"/>
        </w:tabs>
        <w:ind w:left="360" w:hanging="360"/>
      </w:pPr>
      <w:rPr>
        <w:rFonts w:ascii="Symbol" w:hAnsi="Symbol" w:hint="default"/>
      </w:rPr>
    </w:lvl>
  </w:abstractNum>
  <w:abstractNum w:abstractNumId="12" w15:restartNumberingAfterBreak="0">
    <w:nsid w:val="FFFFFFFE"/>
    <w:multiLevelType w:val="singleLevel"/>
    <w:tmpl w:val="FFFFFFFE"/>
    <w:lvl w:ilvl="0">
      <w:numFmt w:val="decimal"/>
      <w:pStyle w:val="NumPar5"/>
      <w:lvlText w:val="*"/>
      <w:lvlJc w:val="left"/>
    </w:lvl>
  </w:abstractNum>
  <w:abstractNum w:abstractNumId="13" w15:restartNumberingAfterBreak="0">
    <w:nsid w:val="01014050"/>
    <w:multiLevelType w:val="multilevel"/>
    <w:tmpl w:val="01014050"/>
    <w:lvl w:ilvl="0">
      <w:start w:val="1"/>
      <w:numFmt w:val="bullet"/>
      <w:lvlText w:val=""/>
      <w:lvlJc w:val="left"/>
      <w:pPr>
        <w:ind w:left="2988" w:hanging="360"/>
      </w:pPr>
      <w:rPr>
        <w:rFonts w:ascii="Symbol" w:hAnsi="Symbol" w:hint="default"/>
        <w:color w:val="000000" w:themeColor="text1"/>
      </w:rPr>
    </w:lvl>
    <w:lvl w:ilvl="1">
      <w:start w:val="1"/>
      <w:numFmt w:val="bullet"/>
      <w:lvlText w:val="o"/>
      <w:lvlJc w:val="left"/>
      <w:pPr>
        <w:ind w:left="3708" w:hanging="360"/>
      </w:pPr>
      <w:rPr>
        <w:rFonts w:ascii="Courier New" w:hAnsi="Courier New" w:cs="Courier New" w:hint="default"/>
      </w:rPr>
    </w:lvl>
    <w:lvl w:ilvl="2">
      <w:start w:val="1"/>
      <w:numFmt w:val="bullet"/>
      <w:lvlText w:val=""/>
      <w:lvlJc w:val="left"/>
      <w:pPr>
        <w:ind w:left="4428" w:hanging="360"/>
      </w:pPr>
      <w:rPr>
        <w:rFonts w:ascii="Wingdings" w:hAnsi="Wingdings" w:hint="default"/>
      </w:rPr>
    </w:lvl>
    <w:lvl w:ilvl="3">
      <w:start w:val="1"/>
      <w:numFmt w:val="bullet"/>
      <w:lvlText w:val=""/>
      <w:lvlJc w:val="left"/>
      <w:pPr>
        <w:ind w:left="5148" w:hanging="360"/>
      </w:pPr>
      <w:rPr>
        <w:rFonts w:ascii="Symbol" w:hAnsi="Symbol" w:hint="default"/>
      </w:rPr>
    </w:lvl>
    <w:lvl w:ilvl="4">
      <w:start w:val="1"/>
      <w:numFmt w:val="bullet"/>
      <w:lvlText w:val="o"/>
      <w:lvlJc w:val="left"/>
      <w:pPr>
        <w:ind w:left="5868" w:hanging="360"/>
      </w:pPr>
      <w:rPr>
        <w:rFonts w:ascii="Courier New" w:hAnsi="Courier New" w:cs="Courier New" w:hint="default"/>
      </w:rPr>
    </w:lvl>
    <w:lvl w:ilvl="5">
      <w:start w:val="1"/>
      <w:numFmt w:val="bullet"/>
      <w:lvlText w:val=""/>
      <w:lvlJc w:val="left"/>
      <w:pPr>
        <w:ind w:left="6588" w:hanging="360"/>
      </w:pPr>
      <w:rPr>
        <w:rFonts w:ascii="Wingdings" w:hAnsi="Wingdings" w:hint="default"/>
      </w:rPr>
    </w:lvl>
    <w:lvl w:ilvl="6">
      <w:start w:val="1"/>
      <w:numFmt w:val="bullet"/>
      <w:lvlText w:val=""/>
      <w:lvlJc w:val="left"/>
      <w:pPr>
        <w:ind w:left="7308" w:hanging="360"/>
      </w:pPr>
      <w:rPr>
        <w:rFonts w:ascii="Symbol" w:hAnsi="Symbol" w:hint="default"/>
      </w:rPr>
    </w:lvl>
    <w:lvl w:ilvl="7">
      <w:start w:val="1"/>
      <w:numFmt w:val="bullet"/>
      <w:lvlText w:val="o"/>
      <w:lvlJc w:val="left"/>
      <w:pPr>
        <w:ind w:left="8028" w:hanging="360"/>
      </w:pPr>
      <w:rPr>
        <w:rFonts w:ascii="Courier New" w:hAnsi="Courier New" w:cs="Courier New" w:hint="default"/>
      </w:rPr>
    </w:lvl>
    <w:lvl w:ilvl="8">
      <w:start w:val="1"/>
      <w:numFmt w:val="bullet"/>
      <w:lvlText w:val=""/>
      <w:lvlJc w:val="left"/>
      <w:pPr>
        <w:ind w:left="8748" w:hanging="360"/>
      </w:pPr>
      <w:rPr>
        <w:rFonts w:ascii="Wingdings" w:hAnsi="Wingdings" w:hint="default"/>
      </w:rPr>
    </w:lvl>
  </w:abstractNum>
  <w:abstractNum w:abstractNumId="14" w15:restartNumberingAfterBreak="0">
    <w:nsid w:val="024E154B"/>
    <w:multiLevelType w:val="multilevel"/>
    <w:tmpl w:val="024E154B"/>
    <w:lvl w:ilvl="0">
      <w:start w:val="1"/>
      <w:numFmt w:val="decimal"/>
      <w:lvlText w:val="%1."/>
      <w:lvlJc w:val="left"/>
      <w:pPr>
        <w:tabs>
          <w:tab w:val="left" w:pos="1440"/>
        </w:tabs>
        <w:ind w:left="1440" w:hanging="360"/>
      </w:pPr>
    </w:lvl>
    <w:lvl w:ilvl="1">
      <w:start w:val="1"/>
      <w:numFmt w:val="decimal"/>
      <w:lvlText w:val="%2."/>
      <w:lvlJc w:val="left"/>
      <w:pPr>
        <w:tabs>
          <w:tab w:val="left" w:pos="2160"/>
        </w:tabs>
        <w:ind w:left="2160" w:hanging="360"/>
      </w:pPr>
    </w:lvl>
    <w:lvl w:ilvl="2">
      <w:start w:val="1"/>
      <w:numFmt w:val="decimal"/>
      <w:lvlText w:val="%3."/>
      <w:lvlJc w:val="left"/>
      <w:pPr>
        <w:tabs>
          <w:tab w:val="left" w:pos="2880"/>
        </w:tabs>
        <w:ind w:left="2880" w:hanging="360"/>
      </w:pPr>
    </w:lvl>
    <w:lvl w:ilvl="3">
      <w:start w:val="1"/>
      <w:numFmt w:val="decimal"/>
      <w:lvlText w:val="%4."/>
      <w:lvlJc w:val="left"/>
      <w:pPr>
        <w:tabs>
          <w:tab w:val="left" w:pos="3600"/>
        </w:tabs>
        <w:ind w:left="3600" w:hanging="360"/>
      </w:pPr>
    </w:lvl>
    <w:lvl w:ilvl="4">
      <w:start w:val="1"/>
      <w:numFmt w:val="decimal"/>
      <w:lvlText w:val="%5."/>
      <w:lvlJc w:val="left"/>
      <w:pPr>
        <w:tabs>
          <w:tab w:val="left" w:pos="4320"/>
        </w:tabs>
        <w:ind w:left="4320" w:hanging="360"/>
      </w:pPr>
    </w:lvl>
    <w:lvl w:ilvl="5">
      <w:start w:val="1"/>
      <w:numFmt w:val="decimal"/>
      <w:lvlText w:val="%6."/>
      <w:lvlJc w:val="left"/>
      <w:pPr>
        <w:tabs>
          <w:tab w:val="left" w:pos="5040"/>
        </w:tabs>
        <w:ind w:left="5040" w:hanging="360"/>
      </w:pPr>
    </w:lvl>
    <w:lvl w:ilvl="6">
      <w:start w:val="1"/>
      <w:numFmt w:val="decimal"/>
      <w:lvlText w:val="%7."/>
      <w:lvlJc w:val="left"/>
      <w:pPr>
        <w:tabs>
          <w:tab w:val="left" w:pos="5760"/>
        </w:tabs>
        <w:ind w:left="5760" w:hanging="360"/>
      </w:pPr>
    </w:lvl>
    <w:lvl w:ilvl="7">
      <w:start w:val="1"/>
      <w:numFmt w:val="decimal"/>
      <w:lvlText w:val="%8."/>
      <w:lvlJc w:val="left"/>
      <w:pPr>
        <w:tabs>
          <w:tab w:val="left" w:pos="6480"/>
        </w:tabs>
        <w:ind w:left="6480" w:hanging="360"/>
      </w:pPr>
    </w:lvl>
    <w:lvl w:ilvl="8">
      <w:start w:val="1"/>
      <w:numFmt w:val="decimal"/>
      <w:lvlText w:val="%9."/>
      <w:lvlJc w:val="left"/>
      <w:pPr>
        <w:tabs>
          <w:tab w:val="left" w:pos="7200"/>
        </w:tabs>
        <w:ind w:left="7200" w:hanging="360"/>
      </w:pPr>
    </w:lvl>
  </w:abstractNum>
  <w:abstractNum w:abstractNumId="15" w15:restartNumberingAfterBreak="0">
    <w:nsid w:val="02B931AE"/>
    <w:multiLevelType w:val="multilevel"/>
    <w:tmpl w:val="02B931AE"/>
    <w:lvl w:ilvl="0">
      <w:start w:val="1"/>
      <w:numFmt w:val="decimal"/>
      <w:lvlText w:val="%1."/>
      <w:lvlJc w:val="left"/>
      <w:pPr>
        <w:ind w:left="2274" w:hanging="1140"/>
      </w:pPr>
      <w:rPr>
        <w:rFonts w:hint="default"/>
      </w:rPr>
    </w:lvl>
    <w:lvl w:ilvl="1">
      <w:start w:val="1"/>
      <w:numFmt w:val="lowerLetter"/>
      <w:lvlText w:val="%2."/>
      <w:lvlJc w:val="left"/>
      <w:pPr>
        <w:ind w:left="2214" w:hanging="360"/>
      </w:pPr>
    </w:lvl>
    <w:lvl w:ilvl="2">
      <w:start w:val="1"/>
      <w:numFmt w:val="lowerRoman"/>
      <w:lvlText w:val="%3."/>
      <w:lvlJc w:val="right"/>
      <w:pPr>
        <w:ind w:left="2934" w:hanging="180"/>
      </w:pPr>
    </w:lvl>
    <w:lvl w:ilvl="3">
      <w:start w:val="1"/>
      <w:numFmt w:val="decimal"/>
      <w:lvlText w:val="%4."/>
      <w:lvlJc w:val="left"/>
      <w:pPr>
        <w:ind w:left="3654" w:hanging="360"/>
      </w:pPr>
    </w:lvl>
    <w:lvl w:ilvl="4">
      <w:start w:val="1"/>
      <w:numFmt w:val="lowerLetter"/>
      <w:lvlText w:val="%5."/>
      <w:lvlJc w:val="left"/>
      <w:pPr>
        <w:ind w:left="4374" w:hanging="360"/>
      </w:pPr>
    </w:lvl>
    <w:lvl w:ilvl="5">
      <w:start w:val="1"/>
      <w:numFmt w:val="lowerRoman"/>
      <w:lvlText w:val="%6."/>
      <w:lvlJc w:val="right"/>
      <w:pPr>
        <w:ind w:left="5094" w:hanging="180"/>
      </w:pPr>
    </w:lvl>
    <w:lvl w:ilvl="6">
      <w:start w:val="1"/>
      <w:numFmt w:val="decimal"/>
      <w:lvlText w:val="%7."/>
      <w:lvlJc w:val="left"/>
      <w:pPr>
        <w:ind w:left="5814" w:hanging="360"/>
      </w:pPr>
    </w:lvl>
    <w:lvl w:ilvl="7">
      <w:start w:val="1"/>
      <w:numFmt w:val="lowerLetter"/>
      <w:lvlText w:val="%8."/>
      <w:lvlJc w:val="left"/>
      <w:pPr>
        <w:ind w:left="6534" w:hanging="360"/>
      </w:pPr>
    </w:lvl>
    <w:lvl w:ilvl="8">
      <w:start w:val="1"/>
      <w:numFmt w:val="lowerRoman"/>
      <w:lvlText w:val="%9."/>
      <w:lvlJc w:val="right"/>
      <w:pPr>
        <w:ind w:left="7254" w:hanging="180"/>
      </w:pPr>
    </w:lvl>
  </w:abstractNum>
  <w:abstractNum w:abstractNumId="16" w15:restartNumberingAfterBreak="0">
    <w:nsid w:val="03F2036B"/>
    <w:multiLevelType w:val="multilevel"/>
    <w:tmpl w:val="03F2036B"/>
    <w:lvl w:ilvl="0">
      <w:start w:val="1"/>
      <w:numFmt w:val="bullet"/>
      <w:lvlText w:val="•"/>
      <w:lvlJc w:val="left"/>
      <w:pPr>
        <w:tabs>
          <w:tab w:val="left" w:pos="1701"/>
        </w:tabs>
        <w:ind w:left="1701" w:hanging="170"/>
      </w:pPr>
      <w:rPr>
        <w:rFonts w:ascii="Times New Roman" w:hAnsi="Times New Roman" w:cs="Times New Roman" w:hint="default"/>
      </w:rPr>
    </w:lvl>
    <w:lvl w:ilvl="1">
      <w:start w:val="1"/>
      <w:numFmt w:val="bullet"/>
      <w:pStyle w:val="NumPar2"/>
      <w:lvlText w:val="o"/>
      <w:lvlJc w:val="left"/>
      <w:pPr>
        <w:tabs>
          <w:tab w:val="left" w:pos="1440"/>
        </w:tabs>
        <w:ind w:left="1440" w:hanging="360"/>
      </w:pPr>
      <w:rPr>
        <w:rFonts w:ascii="Courier New" w:hAnsi="Courier New" w:cs="Courier New" w:hint="default"/>
      </w:rPr>
    </w:lvl>
    <w:lvl w:ilvl="2">
      <w:start w:val="1"/>
      <w:numFmt w:val="bullet"/>
      <w:lvlText w:val=""/>
      <w:lvlJc w:val="left"/>
      <w:pPr>
        <w:tabs>
          <w:tab w:val="left" w:pos="2160"/>
        </w:tabs>
        <w:ind w:left="2160" w:hanging="360"/>
      </w:pPr>
      <w:rPr>
        <w:rFonts w:ascii="Wingdings" w:hAnsi="Wingdings" w:hint="default"/>
      </w:rPr>
    </w:lvl>
    <w:lvl w:ilvl="3">
      <w:start w:val="1"/>
      <w:numFmt w:val="bullet"/>
      <w:pStyle w:val="ManualHeading5"/>
      <w:lvlText w:val=""/>
      <w:lvlJc w:val="left"/>
      <w:pPr>
        <w:tabs>
          <w:tab w:val="left" w:pos="2880"/>
        </w:tabs>
        <w:ind w:left="2880" w:hanging="360"/>
      </w:pPr>
      <w:rPr>
        <w:rFonts w:ascii="Symbol" w:hAnsi="Symbol" w:hint="default"/>
      </w:rPr>
    </w:lvl>
    <w:lvl w:ilvl="4">
      <w:start w:val="1"/>
      <w:numFmt w:val="bullet"/>
      <w:pStyle w:val="Nomr"/>
      <w:lvlText w:val="o"/>
      <w:lvlJc w:val="left"/>
      <w:pPr>
        <w:tabs>
          <w:tab w:val="left" w:pos="3600"/>
        </w:tabs>
        <w:ind w:left="3600" w:hanging="360"/>
      </w:pPr>
      <w:rPr>
        <w:rFonts w:ascii="Courier New" w:hAnsi="Courier New" w:cs="Courier New" w:hint="default"/>
      </w:rPr>
    </w:lvl>
    <w:lvl w:ilvl="5">
      <w:start w:val="1"/>
      <w:numFmt w:val="bullet"/>
      <w:lvlText w:val=""/>
      <w:lvlJc w:val="left"/>
      <w:pPr>
        <w:tabs>
          <w:tab w:val="left" w:pos="4320"/>
        </w:tabs>
        <w:ind w:left="4320" w:hanging="360"/>
      </w:pPr>
      <w:rPr>
        <w:rFonts w:ascii="Wingdings" w:hAnsi="Wingdings" w:hint="default"/>
      </w:rPr>
    </w:lvl>
    <w:lvl w:ilvl="6">
      <w:start w:val="1"/>
      <w:numFmt w:val="bullet"/>
      <w:lvlText w:val=""/>
      <w:lvlJc w:val="left"/>
      <w:pPr>
        <w:tabs>
          <w:tab w:val="left" w:pos="5040"/>
        </w:tabs>
        <w:ind w:left="5040" w:hanging="360"/>
      </w:pPr>
      <w:rPr>
        <w:rFonts w:ascii="Symbol" w:hAnsi="Symbol" w:hint="default"/>
      </w:rPr>
    </w:lvl>
    <w:lvl w:ilvl="7">
      <w:start w:val="1"/>
      <w:numFmt w:val="bullet"/>
      <w:lvlText w:val="o"/>
      <w:lvlJc w:val="left"/>
      <w:pPr>
        <w:tabs>
          <w:tab w:val="left" w:pos="5760"/>
        </w:tabs>
        <w:ind w:left="5760" w:hanging="360"/>
      </w:pPr>
      <w:rPr>
        <w:rFonts w:ascii="Courier New" w:hAnsi="Courier New" w:cs="Courier New" w:hint="default"/>
      </w:rPr>
    </w:lvl>
    <w:lvl w:ilvl="8">
      <w:start w:val="1"/>
      <w:numFmt w:val="bullet"/>
      <w:lvlText w:val=""/>
      <w:lvlJc w:val="left"/>
      <w:pPr>
        <w:tabs>
          <w:tab w:val="left" w:pos="6480"/>
        </w:tabs>
        <w:ind w:left="6480" w:hanging="360"/>
      </w:pPr>
      <w:rPr>
        <w:rFonts w:ascii="Wingdings" w:hAnsi="Wingdings" w:hint="default"/>
      </w:rPr>
    </w:lvl>
  </w:abstractNum>
  <w:abstractNum w:abstractNumId="17" w15:restartNumberingAfterBreak="0">
    <w:nsid w:val="05484719"/>
    <w:multiLevelType w:val="multilevel"/>
    <w:tmpl w:val="05484719"/>
    <w:lvl w:ilvl="0">
      <w:start w:val="1"/>
      <w:numFmt w:val="decimal"/>
      <w:lvlText w:val="%1."/>
      <w:lvlJc w:val="left"/>
      <w:pPr>
        <w:tabs>
          <w:tab w:val="left" w:pos="720"/>
        </w:tabs>
        <w:ind w:left="720" w:hanging="360"/>
      </w:pPr>
    </w:lvl>
    <w:lvl w:ilvl="1">
      <w:start w:val="1"/>
      <w:numFmt w:val="decimal"/>
      <w:lvlText w:val="%2."/>
      <w:lvlJc w:val="left"/>
      <w:pPr>
        <w:tabs>
          <w:tab w:val="left" w:pos="1440"/>
        </w:tabs>
        <w:ind w:left="1440" w:hanging="360"/>
      </w:pPr>
    </w:lvl>
    <w:lvl w:ilvl="2">
      <w:numFmt w:val="bullet"/>
      <w:lvlText w:val="•"/>
      <w:lvlJc w:val="left"/>
      <w:pPr>
        <w:ind w:left="2160" w:hanging="360"/>
      </w:pPr>
      <w:rPr>
        <w:rFonts w:ascii="Times New Roman" w:eastAsia="Times New Roman" w:hAnsi="Times New Roman" w:cs="Times New Roman" w:hint="default"/>
      </w:r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lowerLetter"/>
      <w:lvlText w:val="%6)"/>
      <w:lvlJc w:val="left"/>
      <w:pPr>
        <w:ind w:left="4320" w:hanging="360"/>
      </w:pPr>
      <w:rPr>
        <w:rFonts w:hint="default"/>
      </w:r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18" w15:restartNumberingAfterBreak="0">
    <w:nsid w:val="09E431DF"/>
    <w:multiLevelType w:val="multilevel"/>
    <w:tmpl w:val="09E431DF"/>
    <w:lvl w:ilvl="0">
      <w:start w:val="4"/>
      <w:numFmt w:val="bullet"/>
      <w:pStyle w:val="SectionTitle"/>
      <w:lvlText w:val="-"/>
      <w:lvlJc w:val="left"/>
      <w:pPr>
        <w:tabs>
          <w:tab w:val="left" w:pos="540"/>
        </w:tabs>
        <w:ind w:left="540" w:hanging="360"/>
      </w:pPr>
      <w:rPr>
        <w:rFonts w:ascii="Times New Roman" w:eastAsia="Times New Roman" w:hAnsi="Times New Roman" w:cs="Times New Roman" w:hint="default"/>
      </w:rPr>
    </w:lvl>
    <w:lvl w:ilvl="1">
      <w:start w:val="1"/>
      <w:numFmt w:val="bullet"/>
      <w:pStyle w:val="t2ajfr"/>
      <w:lvlText w:val="o"/>
      <w:lvlJc w:val="left"/>
      <w:pPr>
        <w:tabs>
          <w:tab w:val="left" w:pos="2214"/>
        </w:tabs>
        <w:ind w:left="2214" w:hanging="360"/>
      </w:pPr>
      <w:rPr>
        <w:rFonts w:ascii="Courier New" w:hAnsi="Courier New" w:hint="default"/>
      </w:rPr>
    </w:lvl>
    <w:lvl w:ilvl="2">
      <w:start w:val="1"/>
      <w:numFmt w:val="bullet"/>
      <w:pStyle w:val="a3"/>
      <w:lvlText w:val=""/>
      <w:lvlJc w:val="left"/>
      <w:pPr>
        <w:tabs>
          <w:tab w:val="left" w:pos="2934"/>
        </w:tabs>
        <w:ind w:left="2934" w:hanging="360"/>
      </w:pPr>
      <w:rPr>
        <w:rFonts w:ascii="Wingdings" w:hAnsi="Wingdings" w:hint="default"/>
      </w:rPr>
    </w:lvl>
    <w:lvl w:ilvl="3">
      <w:start w:val="1"/>
      <w:numFmt w:val="bullet"/>
      <w:pStyle w:val="Formatvorlage1"/>
      <w:lvlText w:val=""/>
      <w:lvlJc w:val="left"/>
      <w:pPr>
        <w:tabs>
          <w:tab w:val="left" w:pos="3654"/>
        </w:tabs>
        <w:ind w:left="3654" w:hanging="360"/>
      </w:pPr>
      <w:rPr>
        <w:rFonts w:ascii="Symbol" w:hAnsi="Symbol" w:hint="default"/>
      </w:rPr>
    </w:lvl>
    <w:lvl w:ilvl="4">
      <w:start w:val="1"/>
      <w:numFmt w:val="bullet"/>
      <w:lvlText w:val="o"/>
      <w:lvlJc w:val="left"/>
      <w:pPr>
        <w:tabs>
          <w:tab w:val="left" w:pos="4374"/>
        </w:tabs>
        <w:ind w:left="4374" w:hanging="360"/>
      </w:pPr>
      <w:rPr>
        <w:rFonts w:ascii="Courier New" w:hAnsi="Courier New" w:hint="default"/>
      </w:rPr>
    </w:lvl>
    <w:lvl w:ilvl="5">
      <w:start w:val="1"/>
      <w:numFmt w:val="bullet"/>
      <w:pStyle w:val="a6"/>
      <w:lvlText w:val=""/>
      <w:lvlJc w:val="left"/>
      <w:pPr>
        <w:tabs>
          <w:tab w:val="left" w:pos="5094"/>
        </w:tabs>
        <w:ind w:left="5094" w:hanging="360"/>
      </w:pPr>
      <w:rPr>
        <w:rFonts w:ascii="Wingdings" w:hAnsi="Wingdings" w:hint="default"/>
      </w:rPr>
    </w:lvl>
    <w:lvl w:ilvl="6">
      <w:start w:val="1"/>
      <w:numFmt w:val="bullet"/>
      <w:lvlText w:val=""/>
      <w:lvlJc w:val="left"/>
      <w:pPr>
        <w:tabs>
          <w:tab w:val="left" w:pos="5814"/>
        </w:tabs>
        <w:ind w:left="5814" w:hanging="360"/>
      </w:pPr>
      <w:rPr>
        <w:rFonts w:ascii="Symbol" w:hAnsi="Symbol" w:hint="default"/>
      </w:rPr>
    </w:lvl>
    <w:lvl w:ilvl="7">
      <w:start w:val="1"/>
      <w:numFmt w:val="bullet"/>
      <w:lvlText w:val="o"/>
      <w:lvlJc w:val="left"/>
      <w:pPr>
        <w:tabs>
          <w:tab w:val="left" w:pos="6534"/>
        </w:tabs>
        <w:ind w:left="6534" w:hanging="360"/>
      </w:pPr>
      <w:rPr>
        <w:rFonts w:ascii="Courier New" w:hAnsi="Courier New" w:hint="default"/>
      </w:rPr>
    </w:lvl>
    <w:lvl w:ilvl="8">
      <w:start w:val="1"/>
      <w:numFmt w:val="bullet"/>
      <w:lvlText w:val=""/>
      <w:lvlJc w:val="left"/>
      <w:pPr>
        <w:tabs>
          <w:tab w:val="left" w:pos="7254"/>
        </w:tabs>
        <w:ind w:left="7254" w:hanging="360"/>
      </w:pPr>
      <w:rPr>
        <w:rFonts w:ascii="Wingdings" w:hAnsi="Wingdings" w:hint="default"/>
      </w:rPr>
    </w:lvl>
  </w:abstractNum>
  <w:abstractNum w:abstractNumId="19" w15:restartNumberingAfterBreak="0">
    <w:nsid w:val="0D954887"/>
    <w:multiLevelType w:val="multilevel"/>
    <w:tmpl w:val="0D954887"/>
    <w:lvl w:ilvl="0">
      <w:start w:val="1"/>
      <w:numFmt w:val="decimal"/>
      <w:pStyle w:val="ParNoG"/>
      <w:lvlText w:val="%1."/>
      <w:lvlJc w:val="left"/>
      <w:pPr>
        <w:tabs>
          <w:tab w:val="left" w:pos="1701"/>
        </w:tabs>
        <w:ind w:left="1134" w:firstLine="0"/>
      </w:pPr>
      <w:rPr>
        <w:rFonts w:ascii="Times New Roman" w:hAnsi="Times New Roman" w:hint="default"/>
        <w:b w:val="0"/>
        <w:i w:val="0"/>
        <w:sz w:val="20"/>
      </w:rPr>
    </w:lvl>
    <w:lvl w:ilvl="1">
      <w:start w:val="1"/>
      <w:numFmt w:val="lowerLetter"/>
      <w:lvlText w:val="%2."/>
      <w:lvlJc w:val="left"/>
      <w:pPr>
        <w:tabs>
          <w:tab w:val="left" w:pos="1440"/>
        </w:tabs>
        <w:ind w:left="1440" w:hanging="360"/>
      </w:pPr>
    </w:lvl>
    <w:lvl w:ilvl="2">
      <w:start w:val="1"/>
      <w:numFmt w:val="lowerRoman"/>
      <w:lvlText w:val="%3."/>
      <w:lvlJc w:val="right"/>
      <w:pPr>
        <w:tabs>
          <w:tab w:val="left" w:pos="2160"/>
        </w:tabs>
        <w:ind w:left="2160" w:hanging="180"/>
      </w:pPr>
    </w:lvl>
    <w:lvl w:ilvl="3">
      <w:start w:val="1"/>
      <w:numFmt w:val="decimal"/>
      <w:lvlText w:val="%4."/>
      <w:lvlJc w:val="left"/>
      <w:pPr>
        <w:tabs>
          <w:tab w:val="left" w:pos="2880"/>
        </w:tabs>
        <w:ind w:left="2880" w:hanging="360"/>
      </w:pPr>
    </w:lvl>
    <w:lvl w:ilvl="4">
      <w:start w:val="1"/>
      <w:numFmt w:val="lowerLetter"/>
      <w:lvlText w:val="%5."/>
      <w:lvlJc w:val="left"/>
      <w:pPr>
        <w:tabs>
          <w:tab w:val="left" w:pos="3600"/>
        </w:tabs>
        <w:ind w:left="3600" w:hanging="360"/>
      </w:pPr>
    </w:lvl>
    <w:lvl w:ilvl="5">
      <w:start w:val="1"/>
      <w:numFmt w:val="lowerRoman"/>
      <w:lvlText w:val="%6."/>
      <w:lvlJc w:val="right"/>
      <w:pPr>
        <w:tabs>
          <w:tab w:val="left" w:pos="4320"/>
        </w:tabs>
        <w:ind w:left="4320" w:hanging="180"/>
      </w:pPr>
    </w:lvl>
    <w:lvl w:ilvl="6">
      <w:start w:val="1"/>
      <w:numFmt w:val="decimal"/>
      <w:lvlText w:val="%7."/>
      <w:lvlJc w:val="left"/>
      <w:pPr>
        <w:tabs>
          <w:tab w:val="left" w:pos="5040"/>
        </w:tabs>
        <w:ind w:left="5040" w:hanging="360"/>
      </w:pPr>
    </w:lvl>
    <w:lvl w:ilvl="7">
      <w:start w:val="1"/>
      <w:numFmt w:val="lowerLetter"/>
      <w:lvlText w:val="%8."/>
      <w:lvlJc w:val="left"/>
      <w:pPr>
        <w:tabs>
          <w:tab w:val="left" w:pos="5760"/>
        </w:tabs>
        <w:ind w:left="5760" w:hanging="360"/>
      </w:pPr>
    </w:lvl>
    <w:lvl w:ilvl="8">
      <w:start w:val="1"/>
      <w:numFmt w:val="lowerRoman"/>
      <w:lvlText w:val="%9."/>
      <w:lvlJc w:val="right"/>
      <w:pPr>
        <w:tabs>
          <w:tab w:val="left" w:pos="6480"/>
        </w:tabs>
        <w:ind w:left="6480" w:hanging="180"/>
      </w:pPr>
    </w:lvl>
  </w:abstractNum>
  <w:abstractNum w:abstractNumId="20" w15:restartNumberingAfterBreak="0">
    <w:nsid w:val="1DBC64AB"/>
    <w:multiLevelType w:val="multilevel"/>
    <w:tmpl w:val="1DBC64AB"/>
    <w:lvl w:ilvl="0">
      <w:start w:val="1"/>
      <w:numFmt w:val="upperRoman"/>
      <w:pStyle w:val="HChGTNR14ptboldindentionleft0cm"/>
      <w:lvlText w:val="%1."/>
      <w:lvlJc w:val="left"/>
      <w:pPr>
        <w:tabs>
          <w:tab w:val="left" w:pos="1420"/>
        </w:tabs>
        <w:ind w:left="1420" w:hanging="720"/>
      </w:pPr>
      <w:rPr>
        <w:rFonts w:hint="default"/>
      </w:rPr>
    </w:lvl>
    <w:lvl w:ilvl="1">
      <w:start w:val="1"/>
      <w:numFmt w:val="lowerLetter"/>
      <w:lvlText w:val="%2."/>
      <w:lvlJc w:val="left"/>
      <w:pPr>
        <w:tabs>
          <w:tab w:val="left" w:pos="1780"/>
        </w:tabs>
        <w:ind w:left="1780" w:hanging="360"/>
      </w:pPr>
    </w:lvl>
    <w:lvl w:ilvl="2">
      <w:start w:val="1"/>
      <w:numFmt w:val="lowerRoman"/>
      <w:lvlText w:val="%3."/>
      <w:lvlJc w:val="right"/>
      <w:pPr>
        <w:tabs>
          <w:tab w:val="left" w:pos="2500"/>
        </w:tabs>
        <w:ind w:left="2500" w:hanging="180"/>
      </w:pPr>
    </w:lvl>
    <w:lvl w:ilvl="3">
      <w:start w:val="1"/>
      <w:numFmt w:val="decimal"/>
      <w:lvlText w:val="%4."/>
      <w:lvlJc w:val="left"/>
      <w:pPr>
        <w:tabs>
          <w:tab w:val="left" w:pos="3220"/>
        </w:tabs>
        <w:ind w:left="3220" w:hanging="360"/>
      </w:pPr>
    </w:lvl>
    <w:lvl w:ilvl="4">
      <w:start w:val="1"/>
      <w:numFmt w:val="lowerLetter"/>
      <w:lvlText w:val="%5."/>
      <w:lvlJc w:val="left"/>
      <w:pPr>
        <w:tabs>
          <w:tab w:val="left" w:pos="3940"/>
        </w:tabs>
        <w:ind w:left="3940" w:hanging="360"/>
      </w:pPr>
    </w:lvl>
    <w:lvl w:ilvl="5">
      <w:start w:val="1"/>
      <w:numFmt w:val="lowerRoman"/>
      <w:lvlText w:val="%6."/>
      <w:lvlJc w:val="right"/>
      <w:pPr>
        <w:tabs>
          <w:tab w:val="left" w:pos="4660"/>
        </w:tabs>
        <w:ind w:left="4660" w:hanging="180"/>
      </w:pPr>
    </w:lvl>
    <w:lvl w:ilvl="6">
      <w:start w:val="1"/>
      <w:numFmt w:val="decimal"/>
      <w:lvlText w:val="%7."/>
      <w:lvlJc w:val="left"/>
      <w:pPr>
        <w:tabs>
          <w:tab w:val="left" w:pos="5380"/>
        </w:tabs>
        <w:ind w:left="5380" w:hanging="360"/>
      </w:pPr>
    </w:lvl>
    <w:lvl w:ilvl="7">
      <w:start w:val="1"/>
      <w:numFmt w:val="lowerLetter"/>
      <w:lvlText w:val="%8."/>
      <w:lvlJc w:val="left"/>
      <w:pPr>
        <w:tabs>
          <w:tab w:val="left" w:pos="6100"/>
        </w:tabs>
        <w:ind w:left="6100" w:hanging="360"/>
      </w:pPr>
    </w:lvl>
    <w:lvl w:ilvl="8">
      <w:start w:val="1"/>
      <w:numFmt w:val="lowerRoman"/>
      <w:lvlText w:val="%9."/>
      <w:lvlJc w:val="right"/>
      <w:pPr>
        <w:tabs>
          <w:tab w:val="left" w:pos="6820"/>
        </w:tabs>
        <w:ind w:left="6820" w:hanging="180"/>
      </w:pPr>
    </w:lvl>
  </w:abstractNum>
  <w:abstractNum w:abstractNumId="21" w15:restartNumberingAfterBreak="0">
    <w:nsid w:val="229B3A8F"/>
    <w:multiLevelType w:val="multilevel"/>
    <w:tmpl w:val="229B3A8F"/>
    <w:lvl w:ilvl="0">
      <w:start w:val="1"/>
      <w:numFmt w:val="bullet"/>
      <w:lvlText w:val=""/>
      <w:lvlJc w:val="left"/>
      <w:pPr>
        <w:tabs>
          <w:tab w:val="left" w:pos="720"/>
        </w:tabs>
        <w:ind w:left="720" w:hanging="360"/>
      </w:pPr>
      <w:rPr>
        <w:rFonts w:ascii="Symbol" w:hAnsi="Symbol" w:hint="default"/>
        <w:sz w:val="20"/>
      </w:rPr>
    </w:lvl>
    <w:lvl w:ilvl="1">
      <w:start w:val="5"/>
      <w:numFmt w:val="decimal"/>
      <w:lvlText w:val="%2."/>
      <w:lvlJc w:val="left"/>
      <w:pPr>
        <w:ind w:left="1440" w:hanging="360"/>
      </w:pPr>
      <w:rPr>
        <w:rFonts w:eastAsia="MS Mincho" w:hint="default"/>
      </w:rPr>
    </w:lvl>
    <w:lvl w:ilvl="2">
      <w:start w:val="1"/>
      <w:numFmt w:val="bullet"/>
      <w:lvlText w:val=""/>
      <w:lvlJc w:val="left"/>
      <w:pPr>
        <w:tabs>
          <w:tab w:val="left" w:pos="2160"/>
        </w:tabs>
        <w:ind w:left="2160" w:hanging="360"/>
      </w:pPr>
      <w:rPr>
        <w:rFonts w:ascii="Wingdings" w:hAnsi="Wingdings" w:hint="default"/>
        <w:sz w:val="20"/>
      </w:rPr>
    </w:lvl>
    <w:lvl w:ilvl="3">
      <w:start w:val="1"/>
      <w:numFmt w:val="bullet"/>
      <w:lvlText w:val=""/>
      <w:lvlJc w:val="left"/>
      <w:pPr>
        <w:tabs>
          <w:tab w:val="left" w:pos="2880"/>
        </w:tabs>
        <w:ind w:left="2880" w:hanging="360"/>
      </w:pPr>
      <w:rPr>
        <w:rFonts w:ascii="Wingdings" w:hAnsi="Wingdings" w:hint="default"/>
        <w:sz w:val="20"/>
      </w:rPr>
    </w:lvl>
    <w:lvl w:ilvl="4">
      <w:start w:val="1"/>
      <w:numFmt w:val="bullet"/>
      <w:lvlText w:val=""/>
      <w:lvlJc w:val="left"/>
      <w:pPr>
        <w:tabs>
          <w:tab w:val="left" w:pos="3600"/>
        </w:tabs>
        <w:ind w:left="3600" w:hanging="360"/>
      </w:pPr>
      <w:rPr>
        <w:rFonts w:ascii="Wingdings" w:hAnsi="Wingdings" w:hint="default"/>
        <w:sz w:val="20"/>
      </w:rPr>
    </w:lvl>
    <w:lvl w:ilvl="5">
      <w:start w:val="1"/>
      <w:numFmt w:val="bullet"/>
      <w:lvlText w:val=""/>
      <w:lvlJc w:val="left"/>
      <w:pPr>
        <w:tabs>
          <w:tab w:val="left" w:pos="4320"/>
        </w:tabs>
        <w:ind w:left="4320" w:hanging="360"/>
      </w:pPr>
      <w:rPr>
        <w:rFonts w:ascii="Wingdings" w:hAnsi="Wingdings" w:hint="default"/>
        <w:sz w:val="20"/>
      </w:rPr>
    </w:lvl>
    <w:lvl w:ilvl="6">
      <w:start w:val="1"/>
      <w:numFmt w:val="bullet"/>
      <w:lvlText w:val=""/>
      <w:lvlJc w:val="left"/>
      <w:pPr>
        <w:tabs>
          <w:tab w:val="left" w:pos="5040"/>
        </w:tabs>
        <w:ind w:left="5040" w:hanging="360"/>
      </w:pPr>
      <w:rPr>
        <w:rFonts w:ascii="Wingdings" w:hAnsi="Wingdings" w:hint="default"/>
        <w:sz w:val="20"/>
      </w:rPr>
    </w:lvl>
    <w:lvl w:ilvl="7">
      <w:start w:val="1"/>
      <w:numFmt w:val="bullet"/>
      <w:lvlText w:val=""/>
      <w:lvlJc w:val="left"/>
      <w:pPr>
        <w:tabs>
          <w:tab w:val="left" w:pos="5760"/>
        </w:tabs>
        <w:ind w:left="5760" w:hanging="360"/>
      </w:pPr>
      <w:rPr>
        <w:rFonts w:ascii="Wingdings" w:hAnsi="Wingdings" w:hint="default"/>
        <w:sz w:val="20"/>
      </w:rPr>
    </w:lvl>
    <w:lvl w:ilvl="8">
      <w:start w:val="1"/>
      <w:numFmt w:val="bullet"/>
      <w:lvlText w:val=""/>
      <w:lvlJc w:val="left"/>
      <w:pPr>
        <w:tabs>
          <w:tab w:val="left" w:pos="6480"/>
        </w:tabs>
        <w:ind w:left="6480" w:hanging="360"/>
      </w:pPr>
      <w:rPr>
        <w:rFonts w:ascii="Wingdings" w:hAnsi="Wingdings" w:hint="default"/>
        <w:sz w:val="20"/>
      </w:rPr>
    </w:lvl>
  </w:abstractNum>
  <w:abstractNum w:abstractNumId="22" w15:restartNumberingAfterBreak="0">
    <w:nsid w:val="22CA659A"/>
    <w:multiLevelType w:val="singleLevel"/>
    <w:tmpl w:val="22CA659A"/>
    <w:lvl w:ilvl="0">
      <w:start w:val="1"/>
      <w:numFmt w:val="bullet"/>
      <w:pStyle w:val="Par-dash"/>
      <w:lvlText w:val=""/>
      <w:lvlJc w:val="left"/>
      <w:pPr>
        <w:tabs>
          <w:tab w:val="left" w:pos="567"/>
        </w:tabs>
        <w:ind w:left="567" w:hanging="567"/>
      </w:pPr>
      <w:rPr>
        <w:rFonts w:ascii="Symbol" w:hAnsi="Symbol" w:hint="default"/>
        <w:color w:val="auto"/>
      </w:rPr>
    </w:lvl>
  </w:abstractNum>
  <w:abstractNum w:abstractNumId="23" w15:restartNumberingAfterBreak="0">
    <w:nsid w:val="2AF76E7A"/>
    <w:multiLevelType w:val="singleLevel"/>
    <w:tmpl w:val="2AF76E7A"/>
    <w:lvl w:ilvl="0">
      <w:start w:val="1"/>
      <w:numFmt w:val="bullet"/>
      <w:pStyle w:val="Bullet1"/>
      <w:lvlText w:val=""/>
      <w:lvlJc w:val="left"/>
      <w:pPr>
        <w:tabs>
          <w:tab w:val="left" w:pos="1417"/>
        </w:tabs>
        <w:ind w:left="1417" w:hanging="567"/>
      </w:pPr>
      <w:rPr>
        <w:rFonts w:ascii="Symbol" w:hAnsi="Symbol" w:hint="default"/>
      </w:rPr>
    </w:lvl>
  </w:abstractNum>
  <w:abstractNum w:abstractNumId="24" w15:restartNumberingAfterBreak="0">
    <w:nsid w:val="2B3F49C6"/>
    <w:multiLevelType w:val="singleLevel"/>
    <w:tmpl w:val="2B3F49C6"/>
    <w:lvl w:ilvl="0">
      <w:start w:val="1"/>
      <w:numFmt w:val="lowerRoman"/>
      <w:pStyle w:val="Rom2"/>
      <w:lvlText w:val="(%1)"/>
      <w:lvlJc w:val="right"/>
      <w:pPr>
        <w:tabs>
          <w:tab w:val="left" w:pos="2160"/>
        </w:tabs>
        <w:ind w:left="2160" w:hanging="516"/>
      </w:pPr>
    </w:lvl>
  </w:abstractNum>
  <w:abstractNum w:abstractNumId="25" w15:restartNumberingAfterBreak="0">
    <w:nsid w:val="2D293CE3"/>
    <w:multiLevelType w:val="multilevel"/>
    <w:tmpl w:val="2D293CE3"/>
    <w:lvl w:ilvl="0">
      <w:start w:val="1"/>
      <w:numFmt w:val="decimal"/>
      <w:pStyle w:val="LegalNumPar"/>
      <w:lvlText w:val="%1."/>
      <w:lvlJc w:val="left"/>
      <w:pPr>
        <w:ind w:left="476" w:hanging="476"/>
      </w:pPr>
      <w:rPr>
        <w:rFonts w:hint="default"/>
      </w:rPr>
    </w:lvl>
    <w:lvl w:ilvl="1">
      <w:start w:val="1"/>
      <w:numFmt w:val="lowerLetter"/>
      <w:lvlText w:val="%2."/>
      <w:lvlJc w:val="left"/>
      <w:pPr>
        <w:ind w:left="953" w:hanging="477"/>
      </w:pPr>
      <w:rPr>
        <w:rFonts w:hint="default"/>
      </w:rPr>
    </w:lvl>
    <w:lvl w:ilvl="2">
      <w:start w:val="1"/>
      <w:numFmt w:val="lowerRoman"/>
      <w:lvlText w:val="%3."/>
      <w:lvlJc w:val="left"/>
      <w:pPr>
        <w:ind w:left="1429" w:hanging="476"/>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26" w15:restartNumberingAfterBreak="0">
    <w:nsid w:val="2D820C1F"/>
    <w:multiLevelType w:val="singleLevel"/>
    <w:tmpl w:val="2D820C1F"/>
    <w:lvl w:ilvl="0">
      <w:start w:val="1"/>
      <w:numFmt w:val="bullet"/>
      <w:pStyle w:val="Styl3"/>
      <w:lvlText w:val="–"/>
      <w:lvlJc w:val="left"/>
      <w:pPr>
        <w:tabs>
          <w:tab w:val="left" w:pos="283"/>
        </w:tabs>
        <w:ind w:left="283" w:hanging="283"/>
      </w:pPr>
      <w:rPr>
        <w:rFonts w:ascii="Times New Roman" w:hAnsi="Times New Roman"/>
      </w:rPr>
    </w:lvl>
  </w:abstractNum>
  <w:abstractNum w:abstractNumId="27" w15:restartNumberingAfterBreak="0">
    <w:nsid w:val="32A52C4F"/>
    <w:multiLevelType w:val="singleLevel"/>
    <w:tmpl w:val="32A52C4F"/>
    <w:lvl w:ilvl="0">
      <w:start w:val="1"/>
      <w:numFmt w:val="bullet"/>
      <w:pStyle w:val="Tiret0"/>
      <w:lvlText w:val="–"/>
      <w:lvlJc w:val="left"/>
      <w:pPr>
        <w:tabs>
          <w:tab w:val="left" w:pos="850"/>
        </w:tabs>
        <w:ind w:left="850" w:hanging="850"/>
      </w:pPr>
    </w:lvl>
  </w:abstractNum>
  <w:abstractNum w:abstractNumId="28" w15:restartNumberingAfterBreak="0">
    <w:nsid w:val="32D97BBE"/>
    <w:multiLevelType w:val="multilevel"/>
    <w:tmpl w:val="32D97BBE"/>
    <w:lvl w:ilvl="0">
      <w:start w:val="1"/>
      <w:numFmt w:val="decimal"/>
      <w:pStyle w:val="Figures"/>
      <w:lvlText w:val="Figure %1."/>
      <w:lvlJc w:val="left"/>
      <w:pPr>
        <w:ind w:left="1080" w:hanging="360"/>
      </w:p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29" w15:restartNumberingAfterBreak="0">
    <w:nsid w:val="345559E5"/>
    <w:multiLevelType w:val="multilevel"/>
    <w:tmpl w:val="345559E5"/>
    <w:lvl w:ilvl="0">
      <w:start w:val="1"/>
      <w:numFmt w:val="bullet"/>
      <w:lvlText w:val=""/>
      <w:lvlJc w:val="left"/>
      <w:pPr>
        <w:ind w:left="2628" w:hanging="360"/>
      </w:pPr>
      <w:rPr>
        <w:rFonts w:ascii="Symbol" w:hAnsi="Symbol" w:hint="default"/>
      </w:rPr>
    </w:lvl>
    <w:lvl w:ilvl="1">
      <w:start w:val="1"/>
      <w:numFmt w:val="bullet"/>
      <w:lvlText w:val="o"/>
      <w:lvlJc w:val="left"/>
      <w:pPr>
        <w:ind w:left="3348" w:hanging="360"/>
      </w:pPr>
      <w:rPr>
        <w:rFonts w:ascii="Courier New" w:hAnsi="Courier New" w:cs="Courier New" w:hint="default"/>
      </w:rPr>
    </w:lvl>
    <w:lvl w:ilvl="2">
      <w:start w:val="1"/>
      <w:numFmt w:val="bullet"/>
      <w:lvlText w:val=""/>
      <w:lvlJc w:val="left"/>
      <w:pPr>
        <w:ind w:left="4068" w:hanging="360"/>
      </w:pPr>
      <w:rPr>
        <w:rFonts w:ascii="Wingdings" w:hAnsi="Wingdings" w:hint="default"/>
      </w:rPr>
    </w:lvl>
    <w:lvl w:ilvl="3">
      <w:start w:val="1"/>
      <w:numFmt w:val="bullet"/>
      <w:lvlText w:val=""/>
      <w:lvlJc w:val="left"/>
      <w:pPr>
        <w:ind w:left="4788" w:hanging="360"/>
      </w:pPr>
      <w:rPr>
        <w:rFonts w:ascii="Symbol" w:hAnsi="Symbol" w:hint="default"/>
      </w:rPr>
    </w:lvl>
    <w:lvl w:ilvl="4">
      <w:start w:val="1"/>
      <w:numFmt w:val="bullet"/>
      <w:lvlText w:val="o"/>
      <w:lvlJc w:val="left"/>
      <w:pPr>
        <w:ind w:left="5508" w:hanging="360"/>
      </w:pPr>
      <w:rPr>
        <w:rFonts w:ascii="Courier New" w:hAnsi="Courier New" w:cs="Courier New" w:hint="default"/>
      </w:rPr>
    </w:lvl>
    <w:lvl w:ilvl="5">
      <w:start w:val="1"/>
      <w:numFmt w:val="bullet"/>
      <w:lvlText w:val=""/>
      <w:lvlJc w:val="left"/>
      <w:pPr>
        <w:ind w:left="6228" w:hanging="360"/>
      </w:pPr>
      <w:rPr>
        <w:rFonts w:ascii="Wingdings" w:hAnsi="Wingdings" w:hint="default"/>
      </w:rPr>
    </w:lvl>
    <w:lvl w:ilvl="6">
      <w:start w:val="1"/>
      <w:numFmt w:val="bullet"/>
      <w:lvlText w:val=""/>
      <w:lvlJc w:val="left"/>
      <w:pPr>
        <w:ind w:left="6948" w:hanging="360"/>
      </w:pPr>
      <w:rPr>
        <w:rFonts w:ascii="Symbol" w:hAnsi="Symbol" w:hint="default"/>
      </w:rPr>
    </w:lvl>
    <w:lvl w:ilvl="7">
      <w:start w:val="1"/>
      <w:numFmt w:val="bullet"/>
      <w:lvlText w:val="o"/>
      <w:lvlJc w:val="left"/>
      <w:pPr>
        <w:ind w:left="7668" w:hanging="360"/>
      </w:pPr>
      <w:rPr>
        <w:rFonts w:ascii="Courier New" w:hAnsi="Courier New" w:cs="Courier New" w:hint="default"/>
      </w:rPr>
    </w:lvl>
    <w:lvl w:ilvl="8">
      <w:start w:val="1"/>
      <w:numFmt w:val="bullet"/>
      <w:lvlText w:val=""/>
      <w:lvlJc w:val="left"/>
      <w:pPr>
        <w:ind w:left="8388" w:hanging="360"/>
      </w:pPr>
      <w:rPr>
        <w:rFonts w:ascii="Wingdings" w:hAnsi="Wingdings" w:hint="default"/>
      </w:rPr>
    </w:lvl>
  </w:abstractNum>
  <w:abstractNum w:abstractNumId="30" w15:restartNumberingAfterBreak="0">
    <w:nsid w:val="3CB061AB"/>
    <w:multiLevelType w:val="singleLevel"/>
    <w:tmpl w:val="3CB061AB"/>
    <w:lvl w:ilvl="0">
      <w:start w:val="1"/>
      <w:numFmt w:val="decimal"/>
      <w:pStyle w:val="ParaNo"/>
      <w:lvlText w:val="%1."/>
      <w:lvlJc w:val="left"/>
      <w:pPr>
        <w:tabs>
          <w:tab w:val="left" w:pos="360"/>
        </w:tabs>
        <w:ind w:left="-1" w:firstLine="1"/>
      </w:pPr>
      <w:rPr>
        <w:rFonts w:hint="default"/>
      </w:rPr>
    </w:lvl>
  </w:abstractNum>
  <w:abstractNum w:abstractNumId="31" w15:restartNumberingAfterBreak="0">
    <w:nsid w:val="3E853392"/>
    <w:multiLevelType w:val="multilevel"/>
    <w:tmpl w:val="3E853392"/>
    <w:lvl w:ilvl="0">
      <w:start w:val="1"/>
      <w:numFmt w:val="upperLetter"/>
      <w:pStyle w:val="HeadABC"/>
      <w:lvlText w:val="%1."/>
      <w:lvlJc w:val="left"/>
      <w:pPr>
        <w:ind w:left="1494" w:hanging="360"/>
      </w:pPr>
      <w:rPr>
        <w:b/>
        <w:bCs/>
      </w:rPr>
    </w:lvl>
    <w:lvl w:ilvl="1">
      <w:start w:val="1"/>
      <w:numFmt w:val="lowerLetter"/>
      <w:lvlText w:val="%2."/>
      <w:lvlJc w:val="left"/>
      <w:pPr>
        <w:ind w:left="2214" w:hanging="360"/>
      </w:pPr>
    </w:lvl>
    <w:lvl w:ilvl="2">
      <w:start w:val="1"/>
      <w:numFmt w:val="lowerRoman"/>
      <w:lvlText w:val="%3."/>
      <w:lvlJc w:val="right"/>
      <w:pPr>
        <w:ind w:left="2934" w:hanging="180"/>
      </w:pPr>
    </w:lvl>
    <w:lvl w:ilvl="3">
      <w:start w:val="1"/>
      <w:numFmt w:val="decimal"/>
      <w:lvlText w:val="%4."/>
      <w:lvlJc w:val="left"/>
      <w:pPr>
        <w:ind w:left="3654" w:hanging="360"/>
      </w:pPr>
    </w:lvl>
    <w:lvl w:ilvl="4">
      <w:start w:val="1"/>
      <w:numFmt w:val="lowerLetter"/>
      <w:lvlText w:val="%5."/>
      <w:lvlJc w:val="left"/>
      <w:pPr>
        <w:ind w:left="4374" w:hanging="360"/>
      </w:pPr>
    </w:lvl>
    <w:lvl w:ilvl="5">
      <w:start w:val="1"/>
      <w:numFmt w:val="lowerRoman"/>
      <w:lvlText w:val="%6."/>
      <w:lvlJc w:val="right"/>
      <w:pPr>
        <w:ind w:left="5094" w:hanging="180"/>
      </w:pPr>
    </w:lvl>
    <w:lvl w:ilvl="6">
      <w:start w:val="1"/>
      <w:numFmt w:val="decimal"/>
      <w:lvlText w:val="%7."/>
      <w:lvlJc w:val="left"/>
      <w:pPr>
        <w:ind w:left="5814" w:hanging="360"/>
      </w:pPr>
    </w:lvl>
    <w:lvl w:ilvl="7">
      <w:start w:val="1"/>
      <w:numFmt w:val="lowerLetter"/>
      <w:lvlText w:val="%8."/>
      <w:lvlJc w:val="left"/>
      <w:pPr>
        <w:ind w:left="6534" w:hanging="360"/>
      </w:pPr>
    </w:lvl>
    <w:lvl w:ilvl="8">
      <w:start w:val="1"/>
      <w:numFmt w:val="lowerRoman"/>
      <w:lvlText w:val="%9."/>
      <w:lvlJc w:val="right"/>
      <w:pPr>
        <w:ind w:left="7254" w:hanging="180"/>
      </w:pPr>
    </w:lvl>
  </w:abstractNum>
  <w:abstractNum w:abstractNumId="32" w15:restartNumberingAfterBreak="0">
    <w:nsid w:val="40315490"/>
    <w:multiLevelType w:val="singleLevel"/>
    <w:tmpl w:val="40315490"/>
    <w:lvl w:ilvl="0">
      <w:start w:val="1"/>
      <w:numFmt w:val="bullet"/>
      <w:pStyle w:val="ListDash"/>
      <w:lvlText w:val="–"/>
      <w:lvlJc w:val="left"/>
      <w:pPr>
        <w:tabs>
          <w:tab w:val="left" w:pos="283"/>
        </w:tabs>
        <w:ind w:left="283" w:hanging="283"/>
      </w:pPr>
      <w:rPr>
        <w:rFonts w:ascii="Times New Roman" w:hAnsi="Times New Roman"/>
      </w:rPr>
    </w:lvl>
  </w:abstractNum>
  <w:abstractNum w:abstractNumId="33" w15:restartNumberingAfterBreak="0">
    <w:nsid w:val="48842C30"/>
    <w:multiLevelType w:val="singleLevel"/>
    <w:tmpl w:val="48842C30"/>
    <w:lvl w:ilvl="0">
      <w:start w:val="1"/>
      <w:numFmt w:val="bullet"/>
      <w:pStyle w:val="Bullet4"/>
      <w:lvlText w:val=""/>
      <w:lvlJc w:val="left"/>
      <w:pPr>
        <w:tabs>
          <w:tab w:val="left" w:pos="3118"/>
        </w:tabs>
        <w:ind w:left="3118" w:hanging="567"/>
      </w:pPr>
      <w:rPr>
        <w:rFonts w:ascii="Symbol" w:hAnsi="Symbol" w:hint="default"/>
      </w:rPr>
    </w:lvl>
  </w:abstractNum>
  <w:abstractNum w:abstractNumId="34" w15:restartNumberingAfterBreak="0">
    <w:nsid w:val="4C1B7A6F"/>
    <w:multiLevelType w:val="singleLevel"/>
    <w:tmpl w:val="4C1B7A6F"/>
    <w:lvl w:ilvl="0">
      <w:start w:val="1"/>
      <w:numFmt w:val="bullet"/>
      <w:pStyle w:val="Tiret4"/>
      <w:lvlText w:val="–"/>
      <w:lvlJc w:val="left"/>
      <w:pPr>
        <w:tabs>
          <w:tab w:val="left" w:pos="3118"/>
        </w:tabs>
        <w:ind w:left="3118" w:hanging="567"/>
      </w:pPr>
    </w:lvl>
  </w:abstractNum>
  <w:abstractNum w:abstractNumId="35" w15:restartNumberingAfterBreak="0">
    <w:nsid w:val="4DD11772"/>
    <w:multiLevelType w:val="multilevel"/>
    <w:tmpl w:val="4DD11772"/>
    <w:lvl w:ilvl="0">
      <w:start w:val="1"/>
      <w:numFmt w:val="decimal"/>
      <w:lvlText w:val="%1."/>
      <w:lvlJc w:val="left"/>
      <w:pPr>
        <w:tabs>
          <w:tab w:val="left" w:pos="720"/>
        </w:tabs>
        <w:ind w:left="720" w:hanging="360"/>
      </w:pPr>
    </w:lvl>
    <w:lvl w:ilvl="1">
      <w:start w:val="1"/>
      <w:numFmt w:val="decimal"/>
      <w:lvlText w:val="%2."/>
      <w:lvlJc w:val="left"/>
      <w:pPr>
        <w:tabs>
          <w:tab w:val="left" w:pos="1440"/>
        </w:tabs>
        <w:ind w:left="1440" w:hanging="360"/>
      </w:pPr>
    </w:lvl>
    <w:lvl w:ilvl="2">
      <w:numFmt w:val="bullet"/>
      <w:lvlText w:val="•"/>
      <w:lvlJc w:val="left"/>
      <w:pPr>
        <w:ind w:left="2160" w:hanging="360"/>
      </w:pPr>
      <w:rPr>
        <w:rFonts w:ascii="Times New Roman" w:eastAsia="Times New Roman" w:hAnsi="Times New Roman" w:cs="Times New Roman" w:hint="default"/>
      </w:rPr>
    </w:lvl>
    <w:lvl w:ilvl="3">
      <w:start w:val="1"/>
      <w:numFmt w:val="bullet"/>
      <w:lvlText w:val=""/>
      <w:lvlJc w:val="left"/>
      <w:pPr>
        <w:tabs>
          <w:tab w:val="left" w:pos="2880"/>
        </w:tabs>
        <w:ind w:left="2880" w:hanging="360"/>
      </w:pPr>
      <w:rPr>
        <w:rFonts w:ascii="Symbol" w:hAnsi="Symbol" w:hint="default"/>
      </w:rPr>
    </w:lvl>
    <w:lvl w:ilvl="4">
      <w:start w:val="1"/>
      <w:numFmt w:val="decimal"/>
      <w:lvlText w:val="%5."/>
      <w:lvlJc w:val="left"/>
      <w:pPr>
        <w:tabs>
          <w:tab w:val="left" w:pos="3600"/>
        </w:tabs>
        <w:ind w:left="3600" w:hanging="360"/>
      </w:pPr>
    </w:lvl>
    <w:lvl w:ilvl="5">
      <w:start w:val="1"/>
      <w:numFmt w:val="lowerLetter"/>
      <w:lvlText w:val="%6)"/>
      <w:lvlJc w:val="left"/>
      <w:pPr>
        <w:ind w:left="4320" w:hanging="360"/>
      </w:pPr>
      <w:rPr>
        <w:rFonts w:hint="default"/>
      </w:r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36" w15:restartNumberingAfterBreak="0">
    <w:nsid w:val="5319292A"/>
    <w:multiLevelType w:val="multilevel"/>
    <w:tmpl w:val="5319292A"/>
    <w:lvl w:ilvl="0">
      <w:start w:val="1"/>
      <w:numFmt w:val="bullet"/>
      <w:pStyle w:val="Aufzhlung"/>
      <w:lvlText w:val="–"/>
      <w:lvlJc w:val="left"/>
      <w:pPr>
        <w:ind w:left="360" w:hanging="360"/>
      </w:pPr>
      <w:rPr>
        <w:rFonts w:ascii="VW Headline OT-Book" w:hAnsi="VW Headline OT-Book" w:hint="default"/>
        <w:b w:val="0"/>
        <w:i w:val="0"/>
        <w:color w:val="auto"/>
        <w:sz w:val="20"/>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37" w15:restartNumberingAfterBreak="0">
    <w:nsid w:val="54593082"/>
    <w:multiLevelType w:val="singleLevel"/>
    <w:tmpl w:val="54593082"/>
    <w:lvl w:ilvl="0">
      <w:start w:val="1"/>
      <w:numFmt w:val="bullet"/>
      <w:pStyle w:val="Bullet0"/>
      <w:lvlText w:val=""/>
      <w:lvlJc w:val="left"/>
      <w:pPr>
        <w:tabs>
          <w:tab w:val="left" w:pos="850"/>
        </w:tabs>
        <w:ind w:left="850" w:hanging="850"/>
      </w:pPr>
      <w:rPr>
        <w:rFonts w:ascii="Symbol" w:hAnsi="Symbol" w:hint="default"/>
      </w:rPr>
    </w:lvl>
  </w:abstractNum>
  <w:abstractNum w:abstractNumId="38" w15:restartNumberingAfterBreak="0">
    <w:nsid w:val="596D67A1"/>
    <w:multiLevelType w:val="singleLevel"/>
    <w:tmpl w:val="596D67A1"/>
    <w:lvl w:ilvl="0">
      <w:start w:val="1"/>
      <w:numFmt w:val="bullet"/>
      <w:pStyle w:val="ListDash2"/>
      <w:lvlText w:val="–"/>
      <w:lvlJc w:val="left"/>
      <w:pPr>
        <w:tabs>
          <w:tab w:val="left" w:pos="1134"/>
        </w:tabs>
        <w:ind w:left="1134" w:hanging="283"/>
      </w:pPr>
      <w:rPr>
        <w:rFonts w:ascii="Times New Roman" w:hAnsi="Times New Roman"/>
      </w:rPr>
    </w:lvl>
  </w:abstractNum>
  <w:abstractNum w:abstractNumId="39" w15:restartNumberingAfterBreak="0">
    <w:nsid w:val="5976546A"/>
    <w:multiLevelType w:val="multilevel"/>
    <w:tmpl w:val="5976546A"/>
    <w:lvl w:ilvl="0">
      <w:start w:val="1"/>
      <w:numFmt w:val="decimal"/>
      <w:lvlText w:val="%1."/>
      <w:lvlJc w:val="left"/>
      <w:pPr>
        <w:tabs>
          <w:tab w:val="left" w:pos="2695"/>
        </w:tabs>
        <w:ind w:left="2695" w:hanging="1418"/>
      </w:pPr>
    </w:lvl>
    <w:lvl w:ilvl="1">
      <w:start w:val="1"/>
      <w:numFmt w:val="decimal"/>
      <w:lvlText w:val="%1.%2."/>
      <w:lvlJc w:val="left"/>
      <w:pPr>
        <w:tabs>
          <w:tab w:val="left" w:pos="2357"/>
        </w:tabs>
        <w:ind w:left="2069" w:hanging="432"/>
      </w:pPr>
    </w:lvl>
    <w:lvl w:ilvl="2">
      <w:numFmt w:val="none"/>
      <w:pStyle w:val="XXXHeadline"/>
      <w:lvlText w:val=""/>
      <w:lvlJc w:val="left"/>
      <w:pPr>
        <w:tabs>
          <w:tab w:val="left" w:pos="360"/>
        </w:tabs>
        <w:ind w:left="0" w:firstLine="0"/>
      </w:pPr>
    </w:lvl>
    <w:lvl w:ilvl="3">
      <w:numFmt w:val="decimal"/>
      <w:lvlText w:val=""/>
      <w:lvlJc w:val="left"/>
      <w:pPr>
        <w:ind w:left="0" w:firstLine="0"/>
      </w:pPr>
    </w:lvl>
    <w:lvl w:ilvl="4">
      <w:numFmt w:val="decimal"/>
      <w:lvlText w:val=""/>
      <w:lvlJc w:val="left"/>
      <w:pPr>
        <w:ind w:left="0" w:firstLine="0"/>
      </w:pPr>
    </w:lvl>
    <w:lvl w:ilvl="5">
      <w:numFmt w:val="decimal"/>
      <w:lvlText w:val=""/>
      <w:lvlJc w:val="left"/>
      <w:pPr>
        <w:ind w:left="0" w:firstLine="0"/>
      </w:pPr>
    </w:lvl>
    <w:lvl w:ilvl="6">
      <w:numFmt w:val="decimal"/>
      <w:lvlText w:val=""/>
      <w:lvlJc w:val="left"/>
      <w:pPr>
        <w:ind w:left="0" w:firstLine="0"/>
      </w:pPr>
    </w:lvl>
    <w:lvl w:ilvl="7">
      <w:numFmt w:val="decimal"/>
      <w:lvlText w:val=""/>
      <w:lvlJc w:val="left"/>
      <w:pPr>
        <w:ind w:left="0" w:firstLine="0"/>
      </w:pPr>
    </w:lvl>
    <w:lvl w:ilvl="8">
      <w:numFmt w:val="decimal"/>
      <w:lvlText w:val=""/>
      <w:lvlJc w:val="left"/>
      <w:pPr>
        <w:ind w:left="0" w:firstLine="0"/>
      </w:pPr>
    </w:lvl>
  </w:abstractNum>
  <w:abstractNum w:abstractNumId="40" w15:restartNumberingAfterBreak="0">
    <w:nsid w:val="5D862A44"/>
    <w:multiLevelType w:val="multilevel"/>
    <w:tmpl w:val="5D862A44"/>
    <w:lvl w:ilvl="0">
      <w:start w:val="1"/>
      <w:numFmt w:val="decimal"/>
      <w:pStyle w:val="ArticleText"/>
      <w:lvlText w:val=".%1."/>
      <w:lvlJc w:val="left"/>
      <w:pPr>
        <w:tabs>
          <w:tab w:val="left" w:pos="340"/>
        </w:tabs>
        <w:ind w:left="0" w:firstLine="0"/>
      </w:pPr>
      <w:rPr>
        <w:rFonts w:ascii="Trebuchet MS" w:hAnsi="Trebuchet MS" w:hint="default"/>
        <w:b w:val="0"/>
        <w:i/>
        <w:iCs/>
        <w:strike w:val="0"/>
        <w:dstrike w:val="0"/>
        <w:sz w:val="16"/>
      </w:rPr>
    </w:lvl>
    <w:lvl w:ilvl="1">
      <w:start w:val="1"/>
      <w:numFmt w:val="lowerLetter"/>
      <w:lvlText w:val="%2."/>
      <w:lvlJc w:val="left"/>
      <w:pPr>
        <w:tabs>
          <w:tab w:val="left" w:pos="510"/>
        </w:tabs>
        <w:ind w:left="510" w:hanging="340"/>
      </w:pPr>
      <w:rPr>
        <w:rFonts w:ascii="Trebuchet MS" w:hAnsi="Trebuchet MS" w:hint="default"/>
        <w:b w:val="0"/>
        <w:i/>
        <w:sz w:val="16"/>
      </w:rPr>
    </w:lvl>
    <w:lvl w:ilvl="2">
      <w:start w:val="1"/>
      <w:numFmt w:val="lowerRoman"/>
      <w:lvlText w:val="%3."/>
      <w:lvlJc w:val="left"/>
      <w:pPr>
        <w:tabs>
          <w:tab w:val="left" w:pos="680"/>
        </w:tabs>
        <w:ind w:left="680" w:hanging="340"/>
      </w:pPr>
      <w:rPr>
        <w:rFonts w:ascii="Trebuchet MS" w:hAnsi="Trebuchet MS" w:hint="default"/>
        <w:b w:val="0"/>
        <w:i/>
        <w:sz w:val="16"/>
      </w:rPr>
    </w:lvl>
    <w:lvl w:ilvl="3">
      <w:start w:val="1"/>
      <w:numFmt w:val="decimal"/>
      <w:lvlText w:val="%4."/>
      <w:lvlJc w:val="left"/>
      <w:pPr>
        <w:tabs>
          <w:tab w:val="left" w:pos="3220"/>
        </w:tabs>
        <w:ind w:left="3220" w:hanging="360"/>
      </w:pPr>
      <w:rPr>
        <w:rFonts w:hint="default"/>
      </w:rPr>
    </w:lvl>
    <w:lvl w:ilvl="4">
      <w:start w:val="1"/>
      <w:numFmt w:val="lowerLetter"/>
      <w:lvlText w:val="%5."/>
      <w:lvlJc w:val="left"/>
      <w:pPr>
        <w:tabs>
          <w:tab w:val="left" w:pos="3940"/>
        </w:tabs>
        <w:ind w:left="3940" w:hanging="360"/>
      </w:pPr>
      <w:rPr>
        <w:rFonts w:hint="default"/>
      </w:rPr>
    </w:lvl>
    <w:lvl w:ilvl="5">
      <w:start w:val="1"/>
      <w:numFmt w:val="lowerRoman"/>
      <w:lvlText w:val="%6."/>
      <w:lvlJc w:val="right"/>
      <w:pPr>
        <w:tabs>
          <w:tab w:val="left" w:pos="4660"/>
        </w:tabs>
        <w:ind w:left="4660" w:hanging="180"/>
      </w:pPr>
      <w:rPr>
        <w:rFonts w:hint="default"/>
      </w:rPr>
    </w:lvl>
    <w:lvl w:ilvl="6">
      <w:start w:val="1"/>
      <w:numFmt w:val="decimal"/>
      <w:lvlText w:val="%7."/>
      <w:lvlJc w:val="left"/>
      <w:pPr>
        <w:tabs>
          <w:tab w:val="left" w:pos="5380"/>
        </w:tabs>
        <w:ind w:left="5380" w:hanging="360"/>
      </w:pPr>
      <w:rPr>
        <w:rFonts w:hint="default"/>
      </w:rPr>
    </w:lvl>
    <w:lvl w:ilvl="7">
      <w:start w:val="1"/>
      <w:numFmt w:val="lowerLetter"/>
      <w:lvlText w:val="%8."/>
      <w:lvlJc w:val="left"/>
      <w:pPr>
        <w:tabs>
          <w:tab w:val="left" w:pos="6100"/>
        </w:tabs>
        <w:ind w:left="6100" w:hanging="360"/>
      </w:pPr>
      <w:rPr>
        <w:rFonts w:hint="default"/>
      </w:rPr>
    </w:lvl>
    <w:lvl w:ilvl="8">
      <w:start w:val="1"/>
      <w:numFmt w:val="lowerRoman"/>
      <w:lvlText w:val="%9."/>
      <w:lvlJc w:val="right"/>
      <w:pPr>
        <w:tabs>
          <w:tab w:val="left" w:pos="6820"/>
        </w:tabs>
        <w:ind w:left="6820" w:hanging="180"/>
      </w:pPr>
      <w:rPr>
        <w:rFonts w:hint="default"/>
      </w:rPr>
    </w:lvl>
  </w:abstractNum>
  <w:abstractNum w:abstractNumId="41" w15:restartNumberingAfterBreak="0">
    <w:nsid w:val="5E750C02"/>
    <w:multiLevelType w:val="multilevel"/>
    <w:tmpl w:val="5E750C02"/>
    <w:lvl w:ilvl="0">
      <w:start w:val="1"/>
      <w:numFmt w:val="bullet"/>
      <w:lvlText w:val=""/>
      <w:lvlJc w:val="left"/>
      <w:pPr>
        <w:tabs>
          <w:tab w:val="left" w:pos="1495"/>
        </w:tabs>
        <w:ind w:left="1495" w:hanging="360"/>
      </w:pPr>
      <w:rPr>
        <w:rFonts w:ascii="Symbol" w:hAnsi="Symbol" w:hint="default"/>
        <w:sz w:val="20"/>
      </w:rPr>
    </w:lvl>
    <w:lvl w:ilvl="1">
      <w:start w:val="1"/>
      <w:numFmt w:val="bullet"/>
      <w:lvlText w:val="o"/>
      <w:lvlJc w:val="left"/>
      <w:pPr>
        <w:tabs>
          <w:tab w:val="left" w:pos="1440"/>
        </w:tabs>
        <w:ind w:left="1440" w:hanging="360"/>
      </w:pPr>
      <w:rPr>
        <w:rFonts w:ascii="Courier New" w:hAnsi="Courier New" w:hint="default"/>
        <w:sz w:val="20"/>
      </w:rPr>
    </w:lvl>
    <w:lvl w:ilvl="2">
      <w:start w:val="1"/>
      <w:numFmt w:val="bullet"/>
      <w:lvlText w:val=""/>
      <w:lvlJc w:val="left"/>
      <w:pPr>
        <w:tabs>
          <w:tab w:val="left" w:pos="2160"/>
        </w:tabs>
        <w:ind w:left="2160" w:hanging="360"/>
      </w:pPr>
      <w:rPr>
        <w:rFonts w:ascii="Wingdings" w:hAnsi="Wingdings" w:hint="default"/>
        <w:sz w:val="20"/>
      </w:rPr>
    </w:lvl>
    <w:lvl w:ilvl="3">
      <w:start w:val="1"/>
      <w:numFmt w:val="bullet"/>
      <w:lvlText w:val=""/>
      <w:lvlJc w:val="left"/>
      <w:pPr>
        <w:tabs>
          <w:tab w:val="left" w:pos="2880"/>
        </w:tabs>
        <w:ind w:left="2880" w:hanging="360"/>
      </w:pPr>
      <w:rPr>
        <w:rFonts w:ascii="Wingdings" w:hAnsi="Wingdings" w:hint="default"/>
        <w:sz w:val="20"/>
      </w:rPr>
    </w:lvl>
    <w:lvl w:ilvl="4">
      <w:start w:val="1"/>
      <w:numFmt w:val="bullet"/>
      <w:lvlText w:val=""/>
      <w:lvlJc w:val="left"/>
      <w:pPr>
        <w:tabs>
          <w:tab w:val="left" w:pos="3600"/>
        </w:tabs>
        <w:ind w:left="3600" w:hanging="360"/>
      </w:pPr>
      <w:rPr>
        <w:rFonts w:ascii="Wingdings" w:hAnsi="Wingdings" w:hint="default"/>
        <w:sz w:val="20"/>
      </w:rPr>
    </w:lvl>
    <w:lvl w:ilvl="5">
      <w:start w:val="1"/>
      <w:numFmt w:val="bullet"/>
      <w:lvlText w:val=""/>
      <w:lvlJc w:val="left"/>
      <w:pPr>
        <w:tabs>
          <w:tab w:val="left" w:pos="4320"/>
        </w:tabs>
        <w:ind w:left="4320" w:hanging="360"/>
      </w:pPr>
      <w:rPr>
        <w:rFonts w:ascii="Wingdings" w:hAnsi="Wingdings" w:hint="default"/>
        <w:sz w:val="20"/>
      </w:rPr>
    </w:lvl>
    <w:lvl w:ilvl="6">
      <w:start w:val="1"/>
      <w:numFmt w:val="bullet"/>
      <w:lvlText w:val=""/>
      <w:lvlJc w:val="left"/>
      <w:pPr>
        <w:tabs>
          <w:tab w:val="left" w:pos="5040"/>
        </w:tabs>
        <w:ind w:left="5040" w:hanging="360"/>
      </w:pPr>
      <w:rPr>
        <w:rFonts w:ascii="Wingdings" w:hAnsi="Wingdings" w:hint="default"/>
        <w:sz w:val="20"/>
      </w:rPr>
    </w:lvl>
    <w:lvl w:ilvl="7">
      <w:start w:val="1"/>
      <w:numFmt w:val="bullet"/>
      <w:lvlText w:val=""/>
      <w:lvlJc w:val="left"/>
      <w:pPr>
        <w:tabs>
          <w:tab w:val="left" w:pos="5760"/>
        </w:tabs>
        <w:ind w:left="5760" w:hanging="360"/>
      </w:pPr>
      <w:rPr>
        <w:rFonts w:ascii="Wingdings" w:hAnsi="Wingdings" w:hint="default"/>
        <w:sz w:val="20"/>
      </w:rPr>
    </w:lvl>
    <w:lvl w:ilvl="8">
      <w:start w:val="1"/>
      <w:numFmt w:val="bullet"/>
      <w:lvlText w:val=""/>
      <w:lvlJc w:val="left"/>
      <w:pPr>
        <w:tabs>
          <w:tab w:val="left" w:pos="6480"/>
        </w:tabs>
        <w:ind w:left="6480" w:hanging="360"/>
      </w:pPr>
      <w:rPr>
        <w:rFonts w:ascii="Wingdings" w:hAnsi="Wingdings" w:hint="default"/>
        <w:sz w:val="20"/>
      </w:rPr>
    </w:lvl>
  </w:abstractNum>
  <w:abstractNum w:abstractNumId="42" w15:restartNumberingAfterBreak="0">
    <w:nsid w:val="5EF779A6"/>
    <w:multiLevelType w:val="singleLevel"/>
    <w:tmpl w:val="5EF779A6"/>
    <w:lvl w:ilvl="0">
      <w:start w:val="1"/>
      <w:numFmt w:val="decimal"/>
      <w:pStyle w:val="Considrant"/>
      <w:lvlText w:val="(%1)"/>
      <w:lvlJc w:val="left"/>
      <w:pPr>
        <w:tabs>
          <w:tab w:val="left" w:pos="709"/>
        </w:tabs>
        <w:ind w:left="709" w:hanging="709"/>
      </w:pPr>
      <w:rPr>
        <w:rFonts w:cs="Times New Roman"/>
      </w:rPr>
    </w:lvl>
  </w:abstractNum>
  <w:abstractNum w:abstractNumId="43" w15:restartNumberingAfterBreak="0">
    <w:nsid w:val="5F342530"/>
    <w:multiLevelType w:val="singleLevel"/>
    <w:tmpl w:val="5F342530"/>
    <w:lvl w:ilvl="0">
      <w:start w:val="1"/>
      <w:numFmt w:val="bullet"/>
      <w:pStyle w:val="Bullet3"/>
      <w:lvlText w:val=""/>
      <w:lvlJc w:val="left"/>
      <w:pPr>
        <w:tabs>
          <w:tab w:val="left" w:pos="2551"/>
        </w:tabs>
        <w:ind w:left="2551" w:hanging="567"/>
      </w:pPr>
      <w:rPr>
        <w:rFonts w:ascii="Symbol" w:hAnsi="Symbol" w:hint="default"/>
      </w:rPr>
    </w:lvl>
  </w:abstractNum>
  <w:abstractNum w:abstractNumId="44" w15:restartNumberingAfterBreak="0">
    <w:nsid w:val="5F9C40AA"/>
    <w:multiLevelType w:val="singleLevel"/>
    <w:tmpl w:val="5F9C40AA"/>
    <w:lvl w:ilvl="0">
      <w:start w:val="1"/>
      <w:numFmt w:val="bullet"/>
      <w:pStyle w:val="Bullet2"/>
      <w:lvlText w:val=""/>
      <w:lvlJc w:val="left"/>
      <w:pPr>
        <w:tabs>
          <w:tab w:val="left" w:pos="1984"/>
        </w:tabs>
        <w:ind w:left="1984" w:hanging="567"/>
      </w:pPr>
      <w:rPr>
        <w:rFonts w:ascii="Symbol" w:hAnsi="Symbol" w:hint="default"/>
      </w:rPr>
    </w:lvl>
  </w:abstractNum>
  <w:abstractNum w:abstractNumId="45" w15:restartNumberingAfterBreak="0">
    <w:nsid w:val="62A8042C"/>
    <w:multiLevelType w:val="singleLevel"/>
    <w:tmpl w:val="62A8042C"/>
    <w:lvl w:ilvl="0">
      <w:start w:val="1"/>
      <w:numFmt w:val="bullet"/>
      <w:pStyle w:val="ListDash1"/>
      <w:lvlText w:val="–"/>
      <w:lvlJc w:val="left"/>
      <w:pPr>
        <w:tabs>
          <w:tab w:val="left" w:pos="1134"/>
        </w:tabs>
        <w:ind w:left="1134" w:hanging="283"/>
      </w:pPr>
      <w:rPr>
        <w:rFonts w:ascii="Times New Roman" w:hAnsi="Times New Roman"/>
      </w:rPr>
    </w:lvl>
  </w:abstractNum>
  <w:abstractNum w:abstractNumId="46" w15:restartNumberingAfterBreak="0">
    <w:nsid w:val="65925DC1"/>
    <w:multiLevelType w:val="multilevel"/>
    <w:tmpl w:val="65925DC1"/>
    <w:lvl w:ilvl="0">
      <w:start w:val="1"/>
      <w:numFmt w:val="bullet"/>
      <w:pStyle w:val="Bullet1G"/>
      <w:lvlText w:val="•"/>
      <w:lvlJc w:val="left"/>
      <w:pPr>
        <w:tabs>
          <w:tab w:val="left" w:pos="1701"/>
        </w:tabs>
        <w:ind w:left="1701" w:hanging="170"/>
      </w:pPr>
      <w:rPr>
        <w:rFonts w:ascii="Times New Roman" w:hAnsi="Times New Roman" w:cs="Times New Roman" w:hint="default"/>
        <w:b w:val="0"/>
        <w:i w:val="0"/>
        <w:sz w:val="20"/>
      </w:rPr>
    </w:lvl>
    <w:lvl w:ilvl="1">
      <w:start w:val="1"/>
      <w:numFmt w:val="bullet"/>
      <w:lvlText w:val="o"/>
      <w:lvlJc w:val="left"/>
      <w:pPr>
        <w:tabs>
          <w:tab w:val="left" w:pos="1440"/>
        </w:tabs>
        <w:ind w:left="1440" w:hanging="360"/>
      </w:pPr>
      <w:rPr>
        <w:rFonts w:ascii="Courier New" w:hAnsi="Courier New" w:cs="Courier New" w:hint="default"/>
      </w:rPr>
    </w:lvl>
    <w:lvl w:ilvl="2">
      <w:start w:val="1"/>
      <w:numFmt w:val="bullet"/>
      <w:lvlText w:val=""/>
      <w:lvlJc w:val="left"/>
      <w:pPr>
        <w:tabs>
          <w:tab w:val="left" w:pos="2160"/>
        </w:tabs>
        <w:ind w:left="2160" w:hanging="360"/>
      </w:pPr>
      <w:rPr>
        <w:rFonts w:ascii="Wingdings" w:hAnsi="Wingdings" w:hint="default"/>
      </w:rPr>
    </w:lvl>
    <w:lvl w:ilvl="3">
      <w:start w:val="1"/>
      <w:numFmt w:val="bullet"/>
      <w:lvlText w:val=""/>
      <w:lvlJc w:val="left"/>
      <w:pPr>
        <w:tabs>
          <w:tab w:val="left" w:pos="2880"/>
        </w:tabs>
        <w:ind w:left="2880" w:hanging="360"/>
      </w:pPr>
      <w:rPr>
        <w:rFonts w:ascii="Symbol" w:hAnsi="Symbol" w:hint="default"/>
      </w:rPr>
    </w:lvl>
    <w:lvl w:ilvl="4">
      <w:start w:val="1"/>
      <w:numFmt w:val="bullet"/>
      <w:lvlText w:val="o"/>
      <w:lvlJc w:val="left"/>
      <w:pPr>
        <w:tabs>
          <w:tab w:val="left" w:pos="3600"/>
        </w:tabs>
        <w:ind w:left="3600" w:hanging="360"/>
      </w:pPr>
      <w:rPr>
        <w:rFonts w:ascii="Courier New" w:hAnsi="Courier New" w:cs="Courier New" w:hint="default"/>
      </w:rPr>
    </w:lvl>
    <w:lvl w:ilvl="5">
      <w:start w:val="1"/>
      <w:numFmt w:val="bullet"/>
      <w:lvlText w:val=""/>
      <w:lvlJc w:val="left"/>
      <w:pPr>
        <w:tabs>
          <w:tab w:val="left" w:pos="4320"/>
        </w:tabs>
        <w:ind w:left="4320" w:hanging="360"/>
      </w:pPr>
      <w:rPr>
        <w:rFonts w:ascii="Wingdings" w:hAnsi="Wingdings" w:hint="default"/>
      </w:rPr>
    </w:lvl>
    <w:lvl w:ilvl="6">
      <w:start w:val="1"/>
      <w:numFmt w:val="bullet"/>
      <w:lvlText w:val=""/>
      <w:lvlJc w:val="left"/>
      <w:pPr>
        <w:tabs>
          <w:tab w:val="left" w:pos="5040"/>
        </w:tabs>
        <w:ind w:left="5040" w:hanging="360"/>
      </w:pPr>
      <w:rPr>
        <w:rFonts w:ascii="Symbol" w:hAnsi="Symbol" w:hint="default"/>
      </w:rPr>
    </w:lvl>
    <w:lvl w:ilvl="7">
      <w:start w:val="1"/>
      <w:numFmt w:val="bullet"/>
      <w:lvlText w:val="o"/>
      <w:lvlJc w:val="left"/>
      <w:pPr>
        <w:tabs>
          <w:tab w:val="left" w:pos="5760"/>
        </w:tabs>
        <w:ind w:left="5760" w:hanging="360"/>
      </w:pPr>
      <w:rPr>
        <w:rFonts w:ascii="Courier New" w:hAnsi="Courier New" w:cs="Courier New" w:hint="default"/>
      </w:rPr>
    </w:lvl>
    <w:lvl w:ilvl="8">
      <w:start w:val="1"/>
      <w:numFmt w:val="bullet"/>
      <w:lvlText w:val=""/>
      <w:lvlJc w:val="left"/>
      <w:pPr>
        <w:tabs>
          <w:tab w:val="left" w:pos="6480"/>
        </w:tabs>
        <w:ind w:left="6480" w:hanging="360"/>
      </w:pPr>
      <w:rPr>
        <w:rFonts w:ascii="Wingdings" w:hAnsi="Wingdings" w:hint="default"/>
      </w:rPr>
    </w:lvl>
  </w:abstractNum>
  <w:abstractNum w:abstractNumId="47" w15:restartNumberingAfterBreak="0">
    <w:nsid w:val="68845F35"/>
    <w:multiLevelType w:val="multilevel"/>
    <w:tmpl w:val="68845F35"/>
    <w:lvl w:ilvl="0">
      <w:start w:val="1"/>
      <w:numFmt w:val="decimal"/>
      <w:pStyle w:val="Appendices"/>
      <w:lvlText w:val="Appendix %1."/>
      <w:lvlJc w:val="left"/>
      <w:pPr>
        <w:ind w:left="720" w:hanging="360"/>
      </w:pPr>
      <w:rPr>
        <w:b w:val="0"/>
        <w:bCs w:val="0"/>
        <w:i w:val="0"/>
        <w:iCs w:val="0"/>
        <w:caps w:val="0"/>
        <w:smallCaps w:val="0"/>
        <w:strike w:val="0"/>
        <w:dstrike w:val="0"/>
        <w:vanish w:val="0"/>
        <w:color w:val="000000"/>
        <w:spacing w:val="0"/>
        <w:kern w:val="0"/>
        <w:position w:val="0"/>
        <w:u w:val="none"/>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scene3d>
          <w14:camera w14:prst="orthographicFront"/>
          <w14:lightRig w14:rig="threePt" w14:dir="t">
            <w14:rot w14:lat="0" w14:lon="0" w14:rev="0"/>
          </w14:lightRig>
        </w14:scene3d>
        <w14:props3d w14:extrusionH="0" w14:contourW="0" w14:prstMaterial="none"/>
        <w14:ligatures w14:val="none"/>
        <w14:numForm w14:val="default"/>
        <w14:numSpacing w14:val="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8" w15:restartNumberingAfterBreak="0">
    <w:nsid w:val="6912273E"/>
    <w:multiLevelType w:val="multilevel"/>
    <w:tmpl w:val="6912273E"/>
    <w:lvl w:ilvl="0">
      <w:start w:val="1"/>
      <w:numFmt w:val="decimal"/>
      <w:pStyle w:val="Equation"/>
      <w:lvlText w:val="Table %1."/>
      <w:lvlJc w:val="left"/>
      <w:pPr>
        <w:ind w:left="1170" w:hanging="360"/>
      </w:pPr>
      <w:rPr>
        <w:rFonts w:cs="Times New Roman" w:hint="default"/>
      </w:rPr>
    </w:lvl>
    <w:lvl w:ilvl="1">
      <w:start w:val="1"/>
      <w:numFmt w:val="lowerLetter"/>
      <w:lvlText w:val="%2."/>
      <w:lvlJc w:val="left"/>
      <w:pPr>
        <w:ind w:left="1440" w:hanging="360"/>
      </w:pPr>
      <w:rPr>
        <w:rFonts w:cs="Times New Roman"/>
      </w:rPr>
    </w:lvl>
    <w:lvl w:ilvl="2">
      <w:start w:val="1"/>
      <w:numFmt w:val="lowerRoman"/>
      <w:lvlText w:val="%3."/>
      <w:lvlJc w:val="right"/>
      <w:pPr>
        <w:ind w:left="2160" w:hanging="180"/>
      </w:pPr>
      <w:rPr>
        <w:rFonts w:cs="Times New Roman"/>
      </w:rPr>
    </w:lvl>
    <w:lvl w:ilvl="3">
      <w:start w:val="1"/>
      <w:numFmt w:val="decimal"/>
      <w:lvlText w:val="%4."/>
      <w:lvlJc w:val="left"/>
      <w:pPr>
        <w:ind w:left="2880" w:hanging="360"/>
      </w:pPr>
      <w:rPr>
        <w:rFonts w:cs="Times New Roman"/>
      </w:rPr>
    </w:lvl>
    <w:lvl w:ilvl="4">
      <w:start w:val="1"/>
      <w:numFmt w:val="lowerLetter"/>
      <w:lvlText w:val="%5."/>
      <w:lvlJc w:val="left"/>
      <w:pPr>
        <w:ind w:left="3600" w:hanging="360"/>
      </w:pPr>
      <w:rPr>
        <w:rFonts w:cs="Times New Roman"/>
      </w:rPr>
    </w:lvl>
    <w:lvl w:ilvl="5">
      <w:start w:val="1"/>
      <w:numFmt w:val="lowerRoman"/>
      <w:lvlText w:val="%6."/>
      <w:lvlJc w:val="right"/>
      <w:pPr>
        <w:ind w:left="4320" w:hanging="180"/>
      </w:pPr>
      <w:rPr>
        <w:rFonts w:cs="Times New Roman"/>
      </w:rPr>
    </w:lvl>
    <w:lvl w:ilvl="6">
      <w:start w:val="1"/>
      <w:numFmt w:val="decimal"/>
      <w:lvlText w:val="%7."/>
      <w:lvlJc w:val="left"/>
      <w:pPr>
        <w:ind w:left="5040" w:hanging="360"/>
      </w:pPr>
      <w:rPr>
        <w:rFonts w:cs="Times New Roman"/>
      </w:rPr>
    </w:lvl>
    <w:lvl w:ilvl="7">
      <w:start w:val="1"/>
      <w:numFmt w:val="lowerLetter"/>
      <w:lvlText w:val="%8."/>
      <w:lvlJc w:val="left"/>
      <w:pPr>
        <w:ind w:left="5760" w:hanging="360"/>
      </w:pPr>
      <w:rPr>
        <w:rFonts w:cs="Times New Roman"/>
      </w:rPr>
    </w:lvl>
    <w:lvl w:ilvl="8">
      <w:start w:val="1"/>
      <w:numFmt w:val="lowerRoman"/>
      <w:lvlText w:val="%9."/>
      <w:lvlJc w:val="right"/>
      <w:pPr>
        <w:ind w:left="6480" w:hanging="180"/>
      </w:pPr>
      <w:rPr>
        <w:rFonts w:cs="Times New Roman"/>
      </w:rPr>
    </w:lvl>
  </w:abstractNum>
  <w:abstractNum w:abstractNumId="49" w15:restartNumberingAfterBreak="0">
    <w:nsid w:val="6A6901C1"/>
    <w:multiLevelType w:val="singleLevel"/>
    <w:tmpl w:val="6A6901C1"/>
    <w:lvl w:ilvl="0">
      <w:start w:val="1"/>
      <w:numFmt w:val="bullet"/>
      <w:pStyle w:val="ListBullet1"/>
      <w:lvlText w:val=""/>
      <w:lvlJc w:val="left"/>
      <w:pPr>
        <w:tabs>
          <w:tab w:val="left" w:pos="1134"/>
        </w:tabs>
        <w:ind w:left="1134" w:hanging="283"/>
      </w:pPr>
      <w:rPr>
        <w:rFonts w:ascii="Symbol" w:hAnsi="Symbol" w:hint="default"/>
      </w:rPr>
    </w:lvl>
  </w:abstractNum>
  <w:abstractNum w:abstractNumId="50" w15:restartNumberingAfterBreak="0">
    <w:nsid w:val="6E324D25"/>
    <w:multiLevelType w:val="multilevel"/>
    <w:tmpl w:val="6E324D25"/>
    <w:lvl w:ilvl="0">
      <w:start w:val="1"/>
      <w:numFmt w:val="lowerLetter"/>
      <w:lvlText w:val="%1)"/>
      <w:lvlJc w:val="left"/>
      <w:pPr>
        <w:ind w:left="2988" w:hanging="360"/>
      </w:pPr>
      <w:rPr>
        <w:b w:val="0"/>
        <w:sz w:val="20"/>
      </w:rPr>
    </w:lvl>
    <w:lvl w:ilvl="1">
      <w:start w:val="1"/>
      <w:numFmt w:val="lowerLetter"/>
      <w:lvlText w:val="%2."/>
      <w:lvlJc w:val="left"/>
      <w:pPr>
        <w:ind w:left="3708" w:hanging="360"/>
      </w:pPr>
    </w:lvl>
    <w:lvl w:ilvl="2">
      <w:start w:val="1"/>
      <w:numFmt w:val="lowerRoman"/>
      <w:lvlText w:val="%3."/>
      <w:lvlJc w:val="right"/>
      <w:pPr>
        <w:ind w:left="4428" w:hanging="180"/>
      </w:pPr>
    </w:lvl>
    <w:lvl w:ilvl="3">
      <w:start w:val="1"/>
      <w:numFmt w:val="decimal"/>
      <w:lvlText w:val="%4."/>
      <w:lvlJc w:val="left"/>
      <w:pPr>
        <w:ind w:left="5148" w:hanging="360"/>
      </w:pPr>
    </w:lvl>
    <w:lvl w:ilvl="4">
      <w:start w:val="1"/>
      <w:numFmt w:val="lowerLetter"/>
      <w:lvlText w:val="%5."/>
      <w:lvlJc w:val="left"/>
      <w:pPr>
        <w:ind w:left="5868" w:hanging="360"/>
      </w:pPr>
    </w:lvl>
    <w:lvl w:ilvl="5">
      <w:start w:val="1"/>
      <w:numFmt w:val="lowerRoman"/>
      <w:lvlText w:val="%6."/>
      <w:lvlJc w:val="right"/>
      <w:pPr>
        <w:ind w:left="6588" w:hanging="180"/>
      </w:pPr>
    </w:lvl>
    <w:lvl w:ilvl="6">
      <w:start w:val="1"/>
      <w:numFmt w:val="decimal"/>
      <w:lvlText w:val="%7."/>
      <w:lvlJc w:val="left"/>
      <w:pPr>
        <w:ind w:left="7308" w:hanging="360"/>
      </w:pPr>
    </w:lvl>
    <w:lvl w:ilvl="7">
      <w:start w:val="1"/>
      <w:numFmt w:val="lowerLetter"/>
      <w:lvlText w:val="%8."/>
      <w:lvlJc w:val="left"/>
      <w:pPr>
        <w:ind w:left="8028" w:hanging="360"/>
      </w:pPr>
    </w:lvl>
    <w:lvl w:ilvl="8">
      <w:start w:val="1"/>
      <w:numFmt w:val="lowerRoman"/>
      <w:lvlText w:val="%9."/>
      <w:lvlJc w:val="right"/>
      <w:pPr>
        <w:ind w:left="8748" w:hanging="180"/>
      </w:pPr>
    </w:lvl>
  </w:abstractNum>
  <w:abstractNum w:abstractNumId="51" w15:restartNumberingAfterBreak="0">
    <w:nsid w:val="727135C1"/>
    <w:multiLevelType w:val="multilevel"/>
    <w:tmpl w:val="727135C1"/>
    <w:lvl w:ilvl="0">
      <w:start w:val="1"/>
      <w:numFmt w:val="lowerLetter"/>
      <w:pStyle w:val="GRPEliste1"/>
      <w:lvlText w:val="(%1)"/>
      <w:lvlJc w:val="left"/>
      <w:pPr>
        <w:tabs>
          <w:tab w:val="left" w:pos="1701"/>
        </w:tabs>
        <w:ind w:left="1701" w:hanging="567"/>
      </w:pPr>
      <w:rPr>
        <w:rFonts w:cs="Times New Roman" w:hint="default"/>
      </w:rPr>
    </w:lvl>
    <w:lvl w:ilvl="1">
      <w:start w:val="1"/>
      <w:numFmt w:val="lowerLetter"/>
      <w:lvlText w:val="%2."/>
      <w:lvlJc w:val="left"/>
      <w:pPr>
        <w:tabs>
          <w:tab w:val="left" w:pos="1440"/>
        </w:tabs>
        <w:ind w:left="1440" w:hanging="360"/>
      </w:pPr>
      <w:rPr>
        <w:rFonts w:cs="Times New Roman" w:hint="default"/>
      </w:rPr>
    </w:lvl>
    <w:lvl w:ilvl="2">
      <w:start w:val="1"/>
      <w:numFmt w:val="lowerRoman"/>
      <w:lvlText w:val="%3."/>
      <w:lvlJc w:val="right"/>
      <w:pPr>
        <w:tabs>
          <w:tab w:val="left" w:pos="2160"/>
        </w:tabs>
        <w:ind w:left="2160" w:hanging="180"/>
      </w:pPr>
      <w:rPr>
        <w:rFonts w:cs="Times New Roman" w:hint="default"/>
      </w:rPr>
    </w:lvl>
    <w:lvl w:ilvl="3">
      <w:start w:val="1"/>
      <w:numFmt w:val="decimal"/>
      <w:lvlText w:val="%4."/>
      <w:lvlJc w:val="left"/>
      <w:pPr>
        <w:tabs>
          <w:tab w:val="left" w:pos="2880"/>
        </w:tabs>
        <w:ind w:left="2880" w:hanging="360"/>
      </w:pPr>
      <w:rPr>
        <w:rFonts w:cs="Times New Roman" w:hint="default"/>
      </w:rPr>
    </w:lvl>
    <w:lvl w:ilvl="4">
      <w:start w:val="1"/>
      <w:numFmt w:val="lowerLetter"/>
      <w:lvlText w:val="%5."/>
      <w:lvlJc w:val="left"/>
      <w:pPr>
        <w:tabs>
          <w:tab w:val="left" w:pos="3600"/>
        </w:tabs>
        <w:ind w:left="3600" w:hanging="360"/>
      </w:pPr>
      <w:rPr>
        <w:rFonts w:cs="Times New Roman" w:hint="default"/>
      </w:rPr>
    </w:lvl>
    <w:lvl w:ilvl="5">
      <w:start w:val="1"/>
      <w:numFmt w:val="lowerRoman"/>
      <w:lvlText w:val="%6."/>
      <w:lvlJc w:val="right"/>
      <w:pPr>
        <w:tabs>
          <w:tab w:val="left" w:pos="4320"/>
        </w:tabs>
        <w:ind w:left="4320" w:hanging="180"/>
      </w:pPr>
      <w:rPr>
        <w:rFonts w:cs="Times New Roman" w:hint="default"/>
      </w:rPr>
    </w:lvl>
    <w:lvl w:ilvl="6">
      <w:start w:val="1"/>
      <w:numFmt w:val="decimal"/>
      <w:lvlText w:val="%7."/>
      <w:lvlJc w:val="left"/>
      <w:pPr>
        <w:tabs>
          <w:tab w:val="left" w:pos="5040"/>
        </w:tabs>
        <w:ind w:left="5040" w:hanging="360"/>
      </w:pPr>
      <w:rPr>
        <w:rFonts w:cs="Times New Roman" w:hint="default"/>
      </w:rPr>
    </w:lvl>
    <w:lvl w:ilvl="7">
      <w:start w:val="1"/>
      <w:numFmt w:val="lowerLetter"/>
      <w:lvlText w:val="%8."/>
      <w:lvlJc w:val="left"/>
      <w:pPr>
        <w:tabs>
          <w:tab w:val="left" w:pos="5760"/>
        </w:tabs>
        <w:ind w:left="5760" w:hanging="360"/>
      </w:pPr>
      <w:rPr>
        <w:rFonts w:cs="Times New Roman" w:hint="default"/>
      </w:rPr>
    </w:lvl>
    <w:lvl w:ilvl="8">
      <w:start w:val="1"/>
      <w:numFmt w:val="lowerRoman"/>
      <w:lvlText w:val="%9."/>
      <w:lvlJc w:val="right"/>
      <w:pPr>
        <w:tabs>
          <w:tab w:val="left" w:pos="6480"/>
        </w:tabs>
        <w:ind w:left="6480" w:hanging="180"/>
      </w:pPr>
      <w:rPr>
        <w:rFonts w:cs="Times New Roman" w:hint="default"/>
      </w:rPr>
    </w:lvl>
  </w:abstractNum>
  <w:abstractNum w:abstractNumId="52" w15:restartNumberingAfterBreak="0">
    <w:nsid w:val="736F3AB0"/>
    <w:multiLevelType w:val="multilevel"/>
    <w:tmpl w:val="736F3AB0"/>
    <w:lvl w:ilvl="0">
      <w:start w:val="1"/>
      <w:numFmt w:val="bullet"/>
      <w:pStyle w:val="GRPEliste2"/>
      <w:lvlText w:val="-"/>
      <w:lvlJc w:val="left"/>
      <w:pPr>
        <w:ind w:left="1494" w:hanging="360"/>
      </w:pPr>
      <w:rPr>
        <w:rFonts w:ascii="Times New Roman" w:hAnsi="Times New Roman" w:hint="default"/>
        <w:color w:val="auto"/>
      </w:rPr>
    </w:lvl>
    <w:lvl w:ilvl="1">
      <w:start w:val="1"/>
      <w:numFmt w:val="lowerLetter"/>
      <w:lvlText w:val="%2."/>
      <w:lvlJc w:val="left"/>
      <w:pPr>
        <w:tabs>
          <w:tab w:val="left" w:pos="1440"/>
        </w:tabs>
        <w:ind w:left="1440" w:hanging="360"/>
      </w:pPr>
      <w:rPr>
        <w:rFonts w:cs="Times New Roman"/>
      </w:rPr>
    </w:lvl>
    <w:lvl w:ilvl="2">
      <w:start w:val="1"/>
      <w:numFmt w:val="lowerRoman"/>
      <w:lvlText w:val="%3."/>
      <w:lvlJc w:val="right"/>
      <w:pPr>
        <w:tabs>
          <w:tab w:val="left" w:pos="2160"/>
        </w:tabs>
        <w:ind w:left="2160" w:hanging="180"/>
      </w:pPr>
      <w:rPr>
        <w:rFonts w:cs="Times New Roman"/>
      </w:rPr>
    </w:lvl>
    <w:lvl w:ilvl="3">
      <w:start w:val="1"/>
      <w:numFmt w:val="decimal"/>
      <w:lvlText w:val="%4."/>
      <w:lvlJc w:val="left"/>
      <w:pPr>
        <w:tabs>
          <w:tab w:val="left" w:pos="2880"/>
        </w:tabs>
        <w:ind w:left="2880" w:hanging="360"/>
      </w:pPr>
      <w:rPr>
        <w:rFonts w:cs="Times New Roman"/>
      </w:rPr>
    </w:lvl>
    <w:lvl w:ilvl="4">
      <w:start w:val="1"/>
      <w:numFmt w:val="lowerLetter"/>
      <w:lvlText w:val="%5."/>
      <w:lvlJc w:val="left"/>
      <w:pPr>
        <w:tabs>
          <w:tab w:val="left" w:pos="3600"/>
        </w:tabs>
        <w:ind w:left="3600" w:hanging="360"/>
      </w:pPr>
      <w:rPr>
        <w:rFonts w:cs="Times New Roman"/>
      </w:rPr>
    </w:lvl>
    <w:lvl w:ilvl="5">
      <w:start w:val="1"/>
      <w:numFmt w:val="lowerRoman"/>
      <w:lvlText w:val="%6."/>
      <w:lvlJc w:val="right"/>
      <w:pPr>
        <w:tabs>
          <w:tab w:val="left" w:pos="4320"/>
        </w:tabs>
        <w:ind w:left="4320" w:hanging="180"/>
      </w:pPr>
      <w:rPr>
        <w:rFonts w:cs="Times New Roman"/>
      </w:rPr>
    </w:lvl>
    <w:lvl w:ilvl="6">
      <w:start w:val="1"/>
      <w:numFmt w:val="decimal"/>
      <w:lvlText w:val="%7."/>
      <w:lvlJc w:val="left"/>
      <w:pPr>
        <w:tabs>
          <w:tab w:val="left" w:pos="5040"/>
        </w:tabs>
        <w:ind w:left="5040" w:hanging="360"/>
      </w:pPr>
      <w:rPr>
        <w:rFonts w:cs="Times New Roman"/>
      </w:rPr>
    </w:lvl>
    <w:lvl w:ilvl="7">
      <w:start w:val="1"/>
      <w:numFmt w:val="lowerLetter"/>
      <w:lvlText w:val="%8."/>
      <w:lvlJc w:val="left"/>
      <w:pPr>
        <w:tabs>
          <w:tab w:val="left" w:pos="5760"/>
        </w:tabs>
        <w:ind w:left="5760" w:hanging="360"/>
      </w:pPr>
      <w:rPr>
        <w:rFonts w:cs="Times New Roman"/>
      </w:rPr>
    </w:lvl>
    <w:lvl w:ilvl="8">
      <w:start w:val="1"/>
      <w:numFmt w:val="lowerRoman"/>
      <w:lvlText w:val="%9."/>
      <w:lvlJc w:val="right"/>
      <w:pPr>
        <w:tabs>
          <w:tab w:val="left" w:pos="6480"/>
        </w:tabs>
        <w:ind w:left="6480" w:hanging="180"/>
      </w:pPr>
      <w:rPr>
        <w:rFonts w:cs="Times New Roman"/>
      </w:rPr>
    </w:lvl>
  </w:abstractNum>
  <w:abstractNum w:abstractNumId="53" w15:restartNumberingAfterBreak="0">
    <w:nsid w:val="74B80306"/>
    <w:multiLevelType w:val="multilevel"/>
    <w:tmpl w:val="74B80306"/>
    <w:lvl w:ilvl="0">
      <w:start w:val="1"/>
      <w:numFmt w:val="lowerLetter"/>
      <w:lvlText w:val="%1)"/>
      <w:lvlJc w:val="left"/>
      <w:pPr>
        <w:ind w:left="2988" w:hanging="360"/>
      </w:pPr>
      <w:rPr>
        <w:b w:val="0"/>
        <w:sz w:val="20"/>
      </w:rPr>
    </w:lvl>
    <w:lvl w:ilvl="1">
      <w:start w:val="1"/>
      <w:numFmt w:val="lowerLetter"/>
      <w:lvlText w:val="%2."/>
      <w:lvlJc w:val="left"/>
      <w:pPr>
        <w:ind w:left="3708" w:hanging="360"/>
      </w:pPr>
    </w:lvl>
    <w:lvl w:ilvl="2">
      <w:start w:val="1"/>
      <w:numFmt w:val="lowerRoman"/>
      <w:lvlText w:val="%3."/>
      <w:lvlJc w:val="right"/>
      <w:pPr>
        <w:ind w:left="4428" w:hanging="180"/>
      </w:pPr>
    </w:lvl>
    <w:lvl w:ilvl="3">
      <w:start w:val="1"/>
      <w:numFmt w:val="decimal"/>
      <w:lvlText w:val="%4."/>
      <w:lvlJc w:val="left"/>
      <w:pPr>
        <w:ind w:left="5148" w:hanging="360"/>
      </w:pPr>
    </w:lvl>
    <w:lvl w:ilvl="4">
      <w:start w:val="1"/>
      <w:numFmt w:val="lowerLetter"/>
      <w:lvlText w:val="%5."/>
      <w:lvlJc w:val="left"/>
      <w:pPr>
        <w:ind w:left="5868" w:hanging="360"/>
      </w:pPr>
    </w:lvl>
    <w:lvl w:ilvl="5">
      <w:start w:val="1"/>
      <w:numFmt w:val="lowerRoman"/>
      <w:lvlText w:val="%6."/>
      <w:lvlJc w:val="right"/>
      <w:pPr>
        <w:ind w:left="6588" w:hanging="180"/>
      </w:pPr>
    </w:lvl>
    <w:lvl w:ilvl="6">
      <w:start w:val="1"/>
      <w:numFmt w:val="decimal"/>
      <w:lvlText w:val="%7."/>
      <w:lvlJc w:val="left"/>
      <w:pPr>
        <w:ind w:left="7308" w:hanging="360"/>
      </w:pPr>
    </w:lvl>
    <w:lvl w:ilvl="7">
      <w:start w:val="1"/>
      <w:numFmt w:val="lowerLetter"/>
      <w:lvlText w:val="%8."/>
      <w:lvlJc w:val="left"/>
      <w:pPr>
        <w:ind w:left="8028" w:hanging="360"/>
      </w:pPr>
    </w:lvl>
    <w:lvl w:ilvl="8">
      <w:start w:val="1"/>
      <w:numFmt w:val="lowerRoman"/>
      <w:lvlText w:val="%9."/>
      <w:lvlJc w:val="right"/>
      <w:pPr>
        <w:ind w:left="8748" w:hanging="180"/>
      </w:pPr>
    </w:lvl>
  </w:abstractNum>
  <w:abstractNum w:abstractNumId="54" w15:restartNumberingAfterBreak="0">
    <w:nsid w:val="74FB1EE4"/>
    <w:multiLevelType w:val="multilevel"/>
    <w:tmpl w:val="74FB1EE4"/>
    <w:lvl w:ilvl="0">
      <w:start w:val="1"/>
      <w:numFmt w:val="bullet"/>
      <w:pStyle w:val="Tables"/>
      <w:lvlText w:val="-"/>
      <w:lvlJc w:val="left"/>
      <w:pPr>
        <w:ind w:left="720" w:hanging="360"/>
      </w:pPr>
      <w:rPr>
        <w:rFonts w:ascii="Times New Roman" w:eastAsia="Times New Roman" w:hAnsi="Times New Roman" w:cs="Times New Roman" w:hint="default"/>
      </w:rPr>
    </w:lvl>
    <w:lvl w:ilvl="1">
      <w:start w:val="1"/>
      <w:numFmt w:val="bullet"/>
      <w:lvlText w:val="o"/>
      <w:lvlJc w:val="left"/>
      <w:pPr>
        <w:ind w:left="1440" w:hanging="360"/>
      </w:pPr>
      <w:rPr>
        <w:rFonts w:ascii="Courier New" w:hAnsi="Courier New" w:cs="Times New Roman"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Times New Roman"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Times New Roman" w:hint="default"/>
      </w:rPr>
    </w:lvl>
    <w:lvl w:ilvl="8">
      <w:start w:val="1"/>
      <w:numFmt w:val="bullet"/>
      <w:lvlText w:val=""/>
      <w:lvlJc w:val="left"/>
      <w:pPr>
        <w:ind w:left="6480" w:hanging="360"/>
      </w:pPr>
      <w:rPr>
        <w:rFonts w:ascii="Wingdings" w:hAnsi="Wingdings" w:hint="default"/>
      </w:rPr>
    </w:lvl>
  </w:abstractNum>
  <w:abstractNum w:abstractNumId="55" w15:restartNumberingAfterBreak="0">
    <w:nsid w:val="75E223DA"/>
    <w:multiLevelType w:val="multilevel"/>
    <w:tmpl w:val="75E223DA"/>
    <w:lvl w:ilvl="0">
      <w:start w:val="1"/>
      <w:numFmt w:val="bullet"/>
      <w:pStyle w:val="Bullet2G"/>
      <w:lvlText w:val="•"/>
      <w:lvlJc w:val="left"/>
      <w:pPr>
        <w:tabs>
          <w:tab w:val="left" w:pos="2268"/>
        </w:tabs>
        <w:ind w:left="2268" w:hanging="170"/>
      </w:pPr>
      <w:rPr>
        <w:rFonts w:ascii="Times New Roman" w:hAnsi="Times New Roman" w:cs="Times New Roman" w:hint="default"/>
      </w:rPr>
    </w:lvl>
    <w:lvl w:ilvl="1">
      <w:start w:val="1"/>
      <w:numFmt w:val="bullet"/>
      <w:lvlText w:val="o"/>
      <w:lvlJc w:val="left"/>
      <w:pPr>
        <w:tabs>
          <w:tab w:val="left" w:pos="1440"/>
        </w:tabs>
        <w:ind w:left="1440" w:hanging="360"/>
      </w:pPr>
      <w:rPr>
        <w:rFonts w:ascii="Courier New" w:hAnsi="Courier New" w:cs="Courier New" w:hint="default"/>
      </w:rPr>
    </w:lvl>
    <w:lvl w:ilvl="2">
      <w:start w:val="1"/>
      <w:numFmt w:val="bullet"/>
      <w:lvlText w:val=""/>
      <w:lvlJc w:val="left"/>
      <w:pPr>
        <w:tabs>
          <w:tab w:val="left" w:pos="2160"/>
        </w:tabs>
        <w:ind w:left="2160" w:hanging="360"/>
      </w:pPr>
      <w:rPr>
        <w:rFonts w:ascii="Wingdings" w:hAnsi="Wingdings" w:hint="default"/>
      </w:rPr>
    </w:lvl>
    <w:lvl w:ilvl="3">
      <w:start w:val="1"/>
      <w:numFmt w:val="bullet"/>
      <w:lvlText w:val=""/>
      <w:lvlJc w:val="left"/>
      <w:pPr>
        <w:tabs>
          <w:tab w:val="left" w:pos="2880"/>
        </w:tabs>
        <w:ind w:left="2880" w:hanging="360"/>
      </w:pPr>
      <w:rPr>
        <w:rFonts w:ascii="Symbol" w:hAnsi="Symbol" w:hint="default"/>
      </w:rPr>
    </w:lvl>
    <w:lvl w:ilvl="4">
      <w:start w:val="1"/>
      <w:numFmt w:val="bullet"/>
      <w:lvlText w:val="o"/>
      <w:lvlJc w:val="left"/>
      <w:pPr>
        <w:tabs>
          <w:tab w:val="left" w:pos="3600"/>
        </w:tabs>
        <w:ind w:left="3600" w:hanging="360"/>
      </w:pPr>
      <w:rPr>
        <w:rFonts w:ascii="Courier New" w:hAnsi="Courier New" w:cs="Courier New" w:hint="default"/>
      </w:rPr>
    </w:lvl>
    <w:lvl w:ilvl="5">
      <w:start w:val="1"/>
      <w:numFmt w:val="bullet"/>
      <w:lvlText w:val=""/>
      <w:lvlJc w:val="left"/>
      <w:pPr>
        <w:tabs>
          <w:tab w:val="left" w:pos="4320"/>
        </w:tabs>
        <w:ind w:left="4320" w:hanging="360"/>
      </w:pPr>
      <w:rPr>
        <w:rFonts w:ascii="Wingdings" w:hAnsi="Wingdings" w:hint="default"/>
      </w:rPr>
    </w:lvl>
    <w:lvl w:ilvl="6">
      <w:start w:val="1"/>
      <w:numFmt w:val="bullet"/>
      <w:lvlText w:val=""/>
      <w:lvlJc w:val="left"/>
      <w:pPr>
        <w:tabs>
          <w:tab w:val="left" w:pos="5040"/>
        </w:tabs>
        <w:ind w:left="5040" w:hanging="360"/>
      </w:pPr>
      <w:rPr>
        <w:rFonts w:ascii="Symbol" w:hAnsi="Symbol" w:hint="default"/>
      </w:rPr>
    </w:lvl>
    <w:lvl w:ilvl="7">
      <w:start w:val="1"/>
      <w:numFmt w:val="bullet"/>
      <w:lvlText w:val="o"/>
      <w:lvlJc w:val="left"/>
      <w:pPr>
        <w:tabs>
          <w:tab w:val="left" w:pos="5760"/>
        </w:tabs>
        <w:ind w:left="5760" w:hanging="360"/>
      </w:pPr>
      <w:rPr>
        <w:rFonts w:ascii="Courier New" w:hAnsi="Courier New" w:cs="Courier New" w:hint="default"/>
      </w:rPr>
    </w:lvl>
    <w:lvl w:ilvl="8">
      <w:start w:val="1"/>
      <w:numFmt w:val="bullet"/>
      <w:lvlText w:val=""/>
      <w:lvlJc w:val="left"/>
      <w:pPr>
        <w:tabs>
          <w:tab w:val="left" w:pos="6480"/>
        </w:tabs>
        <w:ind w:left="6480" w:hanging="360"/>
      </w:pPr>
      <w:rPr>
        <w:rFonts w:ascii="Wingdings" w:hAnsi="Wingdings" w:hint="default"/>
      </w:rPr>
    </w:lvl>
  </w:abstractNum>
  <w:abstractNum w:abstractNumId="56" w15:restartNumberingAfterBreak="0">
    <w:nsid w:val="77821193"/>
    <w:multiLevelType w:val="multilevel"/>
    <w:tmpl w:val="77821193"/>
    <w:lvl w:ilvl="0">
      <w:start w:val="1"/>
      <w:numFmt w:val="decimal"/>
      <w:lvlText w:val="%1."/>
      <w:lvlJc w:val="left"/>
      <w:pPr>
        <w:tabs>
          <w:tab w:val="left" w:pos="720"/>
        </w:tabs>
        <w:ind w:left="720" w:hanging="360"/>
      </w:pPr>
    </w:lvl>
    <w:lvl w:ilvl="1">
      <w:start w:val="1"/>
      <w:numFmt w:val="decimal"/>
      <w:lvlText w:val="%2."/>
      <w:lvlJc w:val="left"/>
      <w:pPr>
        <w:tabs>
          <w:tab w:val="left" w:pos="1440"/>
        </w:tabs>
        <w:ind w:left="1440" w:hanging="360"/>
      </w:pPr>
    </w:lvl>
    <w:lvl w:ilvl="2">
      <w:numFmt w:val="bullet"/>
      <w:lvlText w:val="•"/>
      <w:lvlJc w:val="left"/>
      <w:pPr>
        <w:ind w:left="2160" w:hanging="360"/>
      </w:pPr>
      <w:rPr>
        <w:rFonts w:ascii="Times New Roman" w:eastAsia="Times New Roman" w:hAnsi="Times New Roman" w:cs="Times New Roman" w:hint="default"/>
      </w:rPr>
    </w:lvl>
    <w:lvl w:ilvl="3">
      <w:start w:val="1"/>
      <w:numFmt w:val="bullet"/>
      <w:lvlText w:val=""/>
      <w:lvlJc w:val="left"/>
      <w:pPr>
        <w:tabs>
          <w:tab w:val="left" w:pos="2880"/>
        </w:tabs>
        <w:ind w:left="2880" w:hanging="360"/>
      </w:pPr>
      <w:rPr>
        <w:rFonts w:ascii="Symbol" w:hAnsi="Symbol" w:hint="default"/>
      </w:rPr>
    </w:lvl>
    <w:lvl w:ilvl="4">
      <w:start w:val="1"/>
      <w:numFmt w:val="decimal"/>
      <w:lvlText w:val="%5."/>
      <w:lvlJc w:val="left"/>
      <w:pPr>
        <w:tabs>
          <w:tab w:val="left" w:pos="3600"/>
        </w:tabs>
        <w:ind w:left="3600" w:hanging="360"/>
      </w:pPr>
    </w:lvl>
    <w:lvl w:ilvl="5">
      <w:start w:val="1"/>
      <w:numFmt w:val="lowerLetter"/>
      <w:lvlText w:val="%6)"/>
      <w:lvlJc w:val="left"/>
      <w:pPr>
        <w:ind w:left="4320" w:hanging="360"/>
      </w:pPr>
      <w:rPr>
        <w:rFonts w:hint="default"/>
      </w:r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57" w15:restartNumberingAfterBreak="0">
    <w:nsid w:val="78A241BD"/>
    <w:multiLevelType w:val="singleLevel"/>
    <w:tmpl w:val="78A241BD"/>
    <w:lvl w:ilvl="0">
      <w:start w:val="1"/>
      <w:numFmt w:val="bullet"/>
      <w:pStyle w:val="ListDash3"/>
      <w:lvlText w:val="–"/>
      <w:lvlJc w:val="left"/>
      <w:pPr>
        <w:tabs>
          <w:tab w:val="left" w:pos="1134"/>
        </w:tabs>
        <w:ind w:left="1134" w:hanging="283"/>
      </w:pPr>
      <w:rPr>
        <w:rFonts w:ascii="Times New Roman" w:hAnsi="Times New Roman"/>
      </w:rPr>
    </w:lvl>
  </w:abstractNum>
  <w:abstractNum w:abstractNumId="58" w15:restartNumberingAfterBreak="0">
    <w:nsid w:val="79C96D36"/>
    <w:multiLevelType w:val="multilevel"/>
    <w:tmpl w:val="79C96D36"/>
    <w:lvl w:ilvl="0">
      <w:start w:val="1"/>
      <w:numFmt w:val="decimal"/>
      <w:pStyle w:val="ListNumber1"/>
      <w:lvlText w:val="(%1)"/>
      <w:lvlJc w:val="left"/>
      <w:pPr>
        <w:tabs>
          <w:tab w:val="left" w:pos="1560"/>
        </w:tabs>
        <w:ind w:left="1560" w:hanging="709"/>
      </w:pPr>
      <w:rPr>
        <w:rFonts w:cs="Times New Roman"/>
      </w:rPr>
    </w:lvl>
    <w:lvl w:ilvl="1">
      <w:start w:val="1"/>
      <w:numFmt w:val="lowerLetter"/>
      <w:pStyle w:val="ListNumber1Level2"/>
      <w:lvlText w:val="(%2)"/>
      <w:lvlJc w:val="left"/>
      <w:pPr>
        <w:tabs>
          <w:tab w:val="left" w:pos="2268"/>
        </w:tabs>
        <w:ind w:left="2268" w:hanging="708"/>
      </w:pPr>
      <w:rPr>
        <w:rFonts w:cs="Times New Roman"/>
      </w:rPr>
    </w:lvl>
    <w:lvl w:ilvl="2">
      <w:start w:val="1"/>
      <w:numFmt w:val="bullet"/>
      <w:pStyle w:val="ListNumber1Level3"/>
      <w:lvlText w:val="–"/>
      <w:lvlJc w:val="left"/>
      <w:pPr>
        <w:tabs>
          <w:tab w:val="left" w:pos="2977"/>
        </w:tabs>
        <w:ind w:left="2977" w:hanging="709"/>
      </w:pPr>
      <w:rPr>
        <w:rFonts w:ascii="Times New Roman" w:hAnsi="Times New Roman"/>
      </w:rPr>
    </w:lvl>
    <w:lvl w:ilvl="3">
      <w:start w:val="1"/>
      <w:numFmt w:val="bullet"/>
      <w:pStyle w:val="ListNumber1Level4"/>
      <w:lvlText w:val=""/>
      <w:lvlJc w:val="left"/>
      <w:pPr>
        <w:tabs>
          <w:tab w:val="left" w:pos="3686"/>
        </w:tabs>
        <w:ind w:left="3686" w:hanging="709"/>
      </w:pPr>
      <w:rPr>
        <w:rFonts w:ascii="Symbol" w:hAnsi="Symbol" w:hint="default"/>
      </w:rPr>
    </w:lvl>
    <w:lvl w:ilvl="4">
      <w:start w:val="1"/>
      <w:numFmt w:val="lowerLetter"/>
      <w:lvlText w:val="(%5)"/>
      <w:lvlJc w:val="left"/>
      <w:pPr>
        <w:tabs>
          <w:tab w:val="left" w:pos="1800"/>
        </w:tabs>
        <w:ind w:left="1800" w:hanging="360"/>
      </w:pPr>
      <w:rPr>
        <w:rFonts w:cs="Times New Roman"/>
      </w:rPr>
    </w:lvl>
    <w:lvl w:ilvl="5">
      <w:start w:val="1"/>
      <w:numFmt w:val="lowerRoman"/>
      <w:lvlText w:val="(%6)"/>
      <w:lvlJc w:val="left"/>
      <w:pPr>
        <w:tabs>
          <w:tab w:val="left" w:pos="2160"/>
        </w:tabs>
        <w:ind w:left="2160" w:hanging="360"/>
      </w:pPr>
      <w:rPr>
        <w:rFonts w:cs="Times New Roman"/>
      </w:rPr>
    </w:lvl>
    <w:lvl w:ilvl="6">
      <w:start w:val="1"/>
      <w:numFmt w:val="decimal"/>
      <w:lvlText w:val="%7."/>
      <w:lvlJc w:val="left"/>
      <w:pPr>
        <w:tabs>
          <w:tab w:val="left" w:pos="2520"/>
        </w:tabs>
        <w:ind w:left="2520" w:hanging="360"/>
      </w:pPr>
      <w:rPr>
        <w:rFonts w:cs="Times New Roman"/>
      </w:rPr>
    </w:lvl>
    <w:lvl w:ilvl="7">
      <w:start w:val="1"/>
      <w:numFmt w:val="lowerLetter"/>
      <w:lvlText w:val="%8."/>
      <w:lvlJc w:val="left"/>
      <w:pPr>
        <w:tabs>
          <w:tab w:val="left" w:pos="2880"/>
        </w:tabs>
        <w:ind w:left="2880" w:hanging="360"/>
      </w:pPr>
      <w:rPr>
        <w:rFonts w:cs="Times New Roman"/>
      </w:rPr>
    </w:lvl>
    <w:lvl w:ilvl="8">
      <w:start w:val="1"/>
      <w:numFmt w:val="lowerRoman"/>
      <w:lvlText w:val="%9."/>
      <w:lvlJc w:val="left"/>
      <w:pPr>
        <w:tabs>
          <w:tab w:val="left" w:pos="3240"/>
        </w:tabs>
        <w:ind w:left="3240" w:hanging="360"/>
      </w:pPr>
      <w:rPr>
        <w:rFonts w:cs="Times New Roman"/>
      </w:rPr>
    </w:lvl>
  </w:abstractNum>
  <w:abstractNum w:abstractNumId="59" w15:restartNumberingAfterBreak="0">
    <w:nsid w:val="7A5D242D"/>
    <w:multiLevelType w:val="multilevel"/>
    <w:tmpl w:val="7A5D242D"/>
    <w:lvl w:ilvl="0">
      <w:start w:val="1"/>
      <w:numFmt w:val="decimal"/>
      <w:pStyle w:val="Numerazione"/>
      <w:lvlText w:val="%1."/>
      <w:lvlJc w:val="left"/>
      <w:pPr>
        <w:ind w:left="360" w:hanging="360"/>
      </w:pPr>
      <w:rPr>
        <w:b w:val="0"/>
      </w:rPr>
    </w:lvl>
    <w:lvl w:ilvl="1">
      <w:start w:val="1"/>
      <w:numFmt w:val="decimal"/>
      <w:isLgl/>
      <w:lvlText w:val="%1.%2"/>
      <w:lvlJc w:val="left"/>
      <w:pPr>
        <w:ind w:left="765" w:hanging="405"/>
      </w:pPr>
    </w:lvl>
    <w:lvl w:ilvl="2">
      <w:start w:val="1"/>
      <w:numFmt w:val="decimal"/>
      <w:isLgl/>
      <w:lvlText w:val="%1.%2.%3"/>
      <w:lvlJc w:val="left"/>
      <w:pPr>
        <w:ind w:left="1440" w:hanging="720"/>
      </w:pPr>
    </w:lvl>
    <w:lvl w:ilvl="3">
      <w:start w:val="1"/>
      <w:numFmt w:val="decimal"/>
      <w:isLgl/>
      <w:lvlText w:val="%1.%2.%3.%4"/>
      <w:lvlJc w:val="left"/>
      <w:pPr>
        <w:ind w:left="2160" w:hanging="1080"/>
      </w:pPr>
    </w:lvl>
    <w:lvl w:ilvl="4">
      <w:start w:val="1"/>
      <w:numFmt w:val="decimal"/>
      <w:isLgl/>
      <w:lvlText w:val="%1.%2.%3.%4.%5"/>
      <w:lvlJc w:val="left"/>
      <w:pPr>
        <w:ind w:left="2520" w:hanging="1080"/>
      </w:pPr>
    </w:lvl>
    <w:lvl w:ilvl="5">
      <w:start w:val="1"/>
      <w:numFmt w:val="decimal"/>
      <w:isLgl/>
      <w:lvlText w:val="%1.%2.%3.%4.%5.%6"/>
      <w:lvlJc w:val="left"/>
      <w:pPr>
        <w:ind w:left="3240" w:hanging="1440"/>
      </w:pPr>
    </w:lvl>
    <w:lvl w:ilvl="6">
      <w:start w:val="1"/>
      <w:numFmt w:val="decimal"/>
      <w:isLgl/>
      <w:lvlText w:val="%1.%2.%3.%4.%5.%6.%7"/>
      <w:lvlJc w:val="left"/>
      <w:pPr>
        <w:ind w:left="3600" w:hanging="1440"/>
      </w:pPr>
    </w:lvl>
    <w:lvl w:ilvl="7">
      <w:start w:val="1"/>
      <w:numFmt w:val="decimal"/>
      <w:isLgl/>
      <w:lvlText w:val="%1.%2.%3.%4.%5.%6.%7.%8"/>
      <w:lvlJc w:val="left"/>
      <w:pPr>
        <w:ind w:left="4320" w:hanging="1800"/>
      </w:pPr>
    </w:lvl>
    <w:lvl w:ilvl="8">
      <w:start w:val="1"/>
      <w:numFmt w:val="decimal"/>
      <w:isLgl/>
      <w:lvlText w:val="%1.%2.%3.%4.%5.%6.%7.%8.%9"/>
      <w:lvlJc w:val="left"/>
      <w:pPr>
        <w:ind w:left="4680" w:hanging="1800"/>
      </w:pPr>
    </w:lvl>
  </w:abstractNum>
  <w:abstractNum w:abstractNumId="60" w15:restartNumberingAfterBreak="0">
    <w:nsid w:val="7BE95D7F"/>
    <w:multiLevelType w:val="multilevel"/>
    <w:tmpl w:val="7BE95D7F"/>
    <w:lvl w:ilvl="0">
      <w:start w:val="1"/>
      <w:numFmt w:val="decimal"/>
      <w:pStyle w:val="Point0number"/>
      <w:lvlText w:val="(%1)"/>
      <w:lvlJc w:val="left"/>
      <w:pPr>
        <w:tabs>
          <w:tab w:val="left" w:pos="850"/>
        </w:tabs>
        <w:ind w:left="850" w:hanging="850"/>
      </w:pPr>
      <w:rPr>
        <w:rFonts w:cs="Times New Roman"/>
      </w:rPr>
    </w:lvl>
    <w:lvl w:ilvl="1">
      <w:start w:val="1"/>
      <w:numFmt w:val="lowerLetter"/>
      <w:pStyle w:val="Point0letter"/>
      <w:lvlText w:val="(%2)"/>
      <w:lvlJc w:val="left"/>
      <w:pPr>
        <w:tabs>
          <w:tab w:val="left" w:pos="850"/>
        </w:tabs>
        <w:ind w:left="850" w:hanging="850"/>
      </w:pPr>
      <w:rPr>
        <w:rFonts w:cs="Times New Roman"/>
      </w:rPr>
    </w:lvl>
    <w:lvl w:ilvl="2">
      <w:start w:val="1"/>
      <w:numFmt w:val="decimal"/>
      <w:pStyle w:val="Point1number"/>
      <w:lvlText w:val="(%3)"/>
      <w:lvlJc w:val="left"/>
      <w:pPr>
        <w:tabs>
          <w:tab w:val="left" w:pos="1417"/>
        </w:tabs>
        <w:ind w:left="1417" w:hanging="567"/>
      </w:pPr>
      <w:rPr>
        <w:rFonts w:cs="Times New Roman"/>
      </w:rPr>
    </w:lvl>
    <w:lvl w:ilvl="3">
      <w:start w:val="1"/>
      <w:numFmt w:val="lowerLetter"/>
      <w:pStyle w:val="Point1letter"/>
      <w:lvlText w:val="(%4)"/>
      <w:lvlJc w:val="left"/>
      <w:pPr>
        <w:tabs>
          <w:tab w:val="left" w:pos="1417"/>
        </w:tabs>
        <w:ind w:left="1417" w:hanging="567"/>
      </w:pPr>
      <w:rPr>
        <w:rFonts w:cs="Times New Roman"/>
      </w:rPr>
    </w:lvl>
    <w:lvl w:ilvl="4">
      <w:start w:val="1"/>
      <w:numFmt w:val="decimal"/>
      <w:pStyle w:val="Point2number"/>
      <w:lvlText w:val="(%5)"/>
      <w:lvlJc w:val="left"/>
      <w:pPr>
        <w:tabs>
          <w:tab w:val="left" w:pos="1984"/>
        </w:tabs>
        <w:ind w:left="1984" w:hanging="567"/>
      </w:pPr>
      <w:rPr>
        <w:rFonts w:cs="Times New Roman"/>
      </w:rPr>
    </w:lvl>
    <w:lvl w:ilvl="5">
      <w:start w:val="1"/>
      <w:numFmt w:val="lowerLetter"/>
      <w:pStyle w:val="Point2letter"/>
      <w:lvlText w:val="(%6)"/>
      <w:lvlJc w:val="left"/>
      <w:pPr>
        <w:tabs>
          <w:tab w:val="left" w:pos="1984"/>
        </w:tabs>
        <w:ind w:left="1984" w:hanging="567"/>
      </w:pPr>
      <w:rPr>
        <w:rFonts w:cs="Times New Roman"/>
      </w:rPr>
    </w:lvl>
    <w:lvl w:ilvl="6">
      <w:start w:val="1"/>
      <w:numFmt w:val="decimal"/>
      <w:pStyle w:val="Point3number"/>
      <w:lvlText w:val="(%7)"/>
      <w:lvlJc w:val="left"/>
      <w:pPr>
        <w:tabs>
          <w:tab w:val="left" w:pos="2551"/>
        </w:tabs>
        <w:ind w:left="2551" w:hanging="567"/>
      </w:pPr>
      <w:rPr>
        <w:rFonts w:cs="Times New Roman"/>
      </w:rPr>
    </w:lvl>
    <w:lvl w:ilvl="7">
      <w:start w:val="1"/>
      <w:numFmt w:val="lowerLetter"/>
      <w:pStyle w:val="Point3letter"/>
      <w:lvlText w:val="(%8)"/>
      <w:lvlJc w:val="left"/>
      <w:pPr>
        <w:tabs>
          <w:tab w:val="left" w:pos="2551"/>
        </w:tabs>
        <w:ind w:left="2551" w:hanging="567"/>
      </w:pPr>
      <w:rPr>
        <w:rFonts w:cs="Times New Roman"/>
      </w:rPr>
    </w:lvl>
    <w:lvl w:ilvl="8">
      <w:start w:val="1"/>
      <w:numFmt w:val="lowerLetter"/>
      <w:pStyle w:val="Point4letter"/>
      <w:lvlText w:val="(%9)"/>
      <w:lvlJc w:val="left"/>
      <w:pPr>
        <w:tabs>
          <w:tab w:val="left" w:pos="3118"/>
        </w:tabs>
        <w:ind w:left="3118" w:hanging="567"/>
      </w:pPr>
      <w:rPr>
        <w:rFonts w:cs="Times New Roman"/>
      </w:rPr>
    </w:lvl>
  </w:abstractNum>
  <w:abstractNum w:abstractNumId="61" w15:restartNumberingAfterBreak="0">
    <w:nsid w:val="7CF349BD"/>
    <w:multiLevelType w:val="singleLevel"/>
    <w:tmpl w:val="7CF349BD"/>
    <w:lvl w:ilvl="0">
      <w:start w:val="1"/>
      <w:numFmt w:val="lowerRoman"/>
      <w:pStyle w:val="Rom1"/>
      <w:lvlText w:val="%1)"/>
      <w:lvlJc w:val="right"/>
      <w:pPr>
        <w:tabs>
          <w:tab w:val="left" w:pos="504"/>
        </w:tabs>
        <w:ind w:left="504" w:hanging="216"/>
      </w:pPr>
    </w:lvl>
  </w:abstractNum>
  <w:abstractNum w:abstractNumId="62" w15:restartNumberingAfterBreak="0">
    <w:nsid w:val="7D8820A0"/>
    <w:multiLevelType w:val="singleLevel"/>
    <w:tmpl w:val="7D8820A0"/>
    <w:lvl w:ilvl="0">
      <w:start w:val="1"/>
      <w:numFmt w:val="bullet"/>
      <w:pStyle w:val="ListDash4"/>
      <w:lvlText w:val="–"/>
      <w:lvlJc w:val="left"/>
      <w:pPr>
        <w:tabs>
          <w:tab w:val="left" w:pos="1134"/>
        </w:tabs>
        <w:ind w:left="1134" w:hanging="283"/>
      </w:pPr>
      <w:rPr>
        <w:rFonts w:ascii="Times New Roman" w:hAnsi="Times New Roman"/>
      </w:rPr>
    </w:lvl>
  </w:abstractNum>
  <w:num w:numId="1">
    <w:abstractNumId w:val="5"/>
  </w:num>
  <w:num w:numId="2">
    <w:abstractNumId w:val="7"/>
  </w:num>
  <w:num w:numId="3">
    <w:abstractNumId w:val="10"/>
  </w:num>
  <w:num w:numId="4">
    <w:abstractNumId w:val="11"/>
  </w:num>
  <w:num w:numId="5">
    <w:abstractNumId w:val="8"/>
  </w:num>
  <w:num w:numId="6">
    <w:abstractNumId w:val="4"/>
  </w:num>
  <w:num w:numId="7">
    <w:abstractNumId w:val="9"/>
  </w:num>
  <w:num w:numId="8">
    <w:abstractNumId w:val="6"/>
  </w:num>
  <w:num w:numId="9">
    <w:abstractNumId w:val="2"/>
  </w:num>
  <w:num w:numId="10">
    <w:abstractNumId w:val="46"/>
  </w:num>
  <w:num w:numId="11">
    <w:abstractNumId w:val="55"/>
  </w:num>
  <w:num w:numId="12">
    <w:abstractNumId w:val="24"/>
  </w:num>
  <w:num w:numId="13">
    <w:abstractNumId w:val="30"/>
  </w:num>
  <w:num w:numId="14">
    <w:abstractNumId w:val="19"/>
  </w:num>
  <w:num w:numId="15">
    <w:abstractNumId w:val="39"/>
  </w:num>
  <w:num w:numId="16">
    <w:abstractNumId w:val="36"/>
  </w:num>
  <w:num w:numId="17">
    <w:abstractNumId w:val="61"/>
  </w:num>
  <w:num w:numId="18">
    <w:abstractNumId w:val="18"/>
  </w:num>
  <w:num w:numId="19">
    <w:abstractNumId w:val="3"/>
  </w:num>
  <w:num w:numId="20">
    <w:abstractNumId w:val="27"/>
  </w:num>
  <w:num w:numId="21">
    <w:abstractNumId w:val="34"/>
  </w:num>
  <w:num w:numId="22">
    <w:abstractNumId w:val="49"/>
  </w:num>
  <w:num w:numId="23">
    <w:abstractNumId w:val="32"/>
  </w:num>
  <w:num w:numId="24">
    <w:abstractNumId w:val="45"/>
  </w:num>
  <w:num w:numId="25">
    <w:abstractNumId w:val="38"/>
  </w:num>
  <w:num w:numId="26">
    <w:abstractNumId w:val="57"/>
  </w:num>
  <w:num w:numId="27">
    <w:abstractNumId w:val="62"/>
  </w:num>
  <w:num w:numId="28">
    <w:abstractNumId w:val="58"/>
  </w:num>
  <w:num w:numId="29">
    <w:abstractNumId w:val="42"/>
  </w:num>
  <w:num w:numId="30">
    <w:abstractNumId w:val="22"/>
  </w:num>
  <w:num w:numId="31">
    <w:abstractNumId w:val="33"/>
  </w:num>
  <w:num w:numId="32">
    <w:abstractNumId w:val="23"/>
  </w:num>
  <w:num w:numId="33">
    <w:abstractNumId w:val="60"/>
  </w:num>
  <w:num w:numId="34">
    <w:abstractNumId w:val="37"/>
  </w:num>
  <w:num w:numId="35">
    <w:abstractNumId w:val="44"/>
  </w:num>
  <w:num w:numId="36">
    <w:abstractNumId w:val="43"/>
  </w:num>
  <w:num w:numId="37">
    <w:abstractNumId w:val="20"/>
  </w:num>
  <w:num w:numId="38">
    <w:abstractNumId w:val="26"/>
  </w:num>
  <w:num w:numId="39">
    <w:abstractNumId w:val="51"/>
  </w:num>
  <w:num w:numId="40">
    <w:abstractNumId w:val="52"/>
  </w:num>
  <w:num w:numId="41">
    <w:abstractNumId w:val="48"/>
  </w:num>
  <w:num w:numId="42">
    <w:abstractNumId w:val="25"/>
  </w:num>
  <w:num w:numId="43">
    <w:abstractNumId w:val="16"/>
  </w:num>
  <w:num w:numId="44">
    <w:abstractNumId w:val="40"/>
  </w:num>
  <w:num w:numId="45">
    <w:abstractNumId w:val="12"/>
    <w:lvlOverride w:ilvl="0">
      <w:lvl w:ilvl="0" w:tentative="1">
        <w:start w:val="1"/>
        <w:numFmt w:val="bullet"/>
        <w:pStyle w:val="NumPar5"/>
        <w:lvlText w:val="–"/>
        <w:legacy w:legacy="1" w:legacySpace="0" w:legacyIndent="283"/>
        <w:lvlJc w:val="left"/>
        <w:pPr>
          <w:ind w:left="1134" w:hanging="283"/>
        </w:pPr>
      </w:lvl>
    </w:lvlOverride>
  </w:num>
  <w:num w:numId="46">
    <w:abstractNumId w:val="54"/>
  </w:num>
  <w:num w:numId="47">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8">
    <w:abstractNumId w:val="5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
    <w:abstractNumId w:val="47"/>
  </w:num>
  <w:num w:numId="50">
    <w:abstractNumId w:val="31"/>
  </w:num>
  <w:num w:numId="51">
    <w:abstractNumId w:val="41"/>
  </w:num>
  <w:num w:numId="52">
    <w:abstractNumId w:val="14"/>
  </w:num>
  <w:num w:numId="53">
    <w:abstractNumId w:val="17"/>
  </w:num>
  <w:num w:numId="54">
    <w:abstractNumId w:val="21"/>
  </w:num>
  <w:num w:numId="55">
    <w:abstractNumId w:val="15"/>
  </w:num>
  <w:num w:numId="56">
    <w:abstractNumId w:val="50"/>
  </w:num>
  <w:num w:numId="57">
    <w:abstractNumId w:val="53"/>
  </w:num>
  <w:num w:numId="58">
    <w:abstractNumId w:val="1"/>
  </w:num>
  <w:num w:numId="59">
    <w:abstractNumId w:val="13"/>
  </w:num>
  <w:num w:numId="60">
    <w:abstractNumId w:val="35"/>
  </w:num>
  <w:num w:numId="61">
    <w:abstractNumId w:val="56"/>
  </w:num>
  <w:num w:numId="62">
    <w:abstractNumId w:val="29"/>
  </w:num>
  <w:num w:numId="63">
    <w:abstractNumId w:val="0"/>
  </w:num>
  <w:numIdMacAtCleanup w:val="6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removePersonalInformation/>
  <w:proofState w:spelling="clean" w:grammar="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oNotTrackFormatting/>
  <w:defaultTabStop w:val="567"/>
  <w:hyphenationZone w:val="357"/>
  <w:doNotHyphenateCaps/>
  <w:evenAndOddHeaders/>
  <w:drawingGridHorizontalSpacing w:val="100"/>
  <w:noPunctuationKerning/>
  <w:characterSpacingControl w:val="doNotCompress"/>
  <w:hdrShapeDefaults>
    <o:shapedefaults v:ext="edit" spidmax="86027" fillcolor="white">
      <v:fill color="white"/>
    </o:shapedefaults>
    <o:shapelayout v:ext="edit">
      <o:idmap v:ext="edit" data="84"/>
    </o:shapelayout>
  </w:hdrShapeDefaults>
  <w:footnotePr>
    <w:numFmt w:val="chicago"/>
    <w:numRestart w:val="eachSect"/>
    <w:footnote w:id="-1"/>
    <w:footnote w:id="0"/>
  </w:footnotePr>
  <w:endnotePr>
    <w:numFmt w:val="decimal"/>
    <w:endnote w:id="-1"/>
    <w:endnote w:id="0"/>
  </w:endnotePr>
  <w:compat>
    <w:doNotExpandShiftReturn/>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LW_DocType" w:val="TRANS_WP29_2009_E"/>
  </w:docVars>
  <w:rsids>
    <w:rsidRoot w:val="00D45CC9"/>
    <w:rsid w:val="00000377"/>
    <w:rsid w:val="00001EE5"/>
    <w:rsid w:val="00002CBA"/>
    <w:rsid w:val="00002EAF"/>
    <w:rsid w:val="000030A6"/>
    <w:rsid w:val="00003141"/>
    <w:rsid w:val="000042F5"/>
    <w:rsid w:val="0000473B"/>
    <w:rsid w:val="0000475E"/>
    <w:rsid w:val="00004B4A"/>
    <w:rsid w:val="00006048"/>
    <w:rsid w:val="000060FD"/>
    <w:rsid w:val="000073BC"/>
    <w:rsid w:val="00007A79"/>
    <w:rsid w:val="00007EDA"/>
    <w:rsid w:val="00010D53"/>
    <w:rsid w:val="00011067"/>
    <w:rsid w:val="0001163B"/>
    <w:rsid w:val="0001188F"/>
    <w:rsid w:val="00012209"/>
    <w:rsid w:val="00012662"/>
    <w:rsid w:val="00012711"/>
    <w:rsid w:val="00012908"/>
    <w:rsid w:val="000131D7"/>
    <w:rsid w:val="00015498"/>
    <w:rsid w:val="00016894"/>
    <w:rsid w:val="0001744D"/>
    <w:rsid w:val="0002073F"/>
    <w:rsid w:val="000207D8"/>
    <w:rsid w:val="00021664"/>
    <w:rsid w:val="00021D3E"/>
    <w:rsid w:val="000223C7"/>
    <w:rsid w:val="00022B30"/>
    <w:rsid w:val="000236A2"/>
    <w:rsid w:val="00023BEA"/>
    <w:rsid w:val="0002421D"/>
    <w:rsid w:val="000246CC"/>
    <w:rsid w:val="00024731"/>
    <w:rsid w:val="00025146"/>
    <w:rsid w:val="00025AFC"/>
    <w:rsid w:val="00026818"/>
    <w:rsid w:val="00026F7F"/>
    <w:rsid w:val="00027783"/>
    <w:rsid w:val="00027A69"/>
    <w:rsid w:val="00027C5E"/>
    <w:rsid w:val="00030584"/>
    <w:rsid w:val="00030DEF"/>
    <w:rsid w:val="00031B3A"/>
    <w:rsid w:val="00031E4A"/>
    <w:rsid w:val="00032075"/>
    <w:rsid w:val="00032173"/>
    <w:rsid w:val="000327CE"/>
    <w:rsid w:val="00033010"/>
    <w:rsid w:val="00033466"/>
    <w:rsid w:val="00033A4F"/>
    <w:rsid w:val="00033AB0"/>
    <w:rsid w:val="00034195"/>
    <w:rsid w:val="000344CF"/>
    <w:rsid w:val="00035003"/>
    <w:rsid w:val="00036383"/>
    <w:rsid w:val="00036BB4"/>
    <w:rsid w:val="00036F31"/>
    <w:rsid w:val="0003751E"/>
    <w:rsid w:val="00037858"/>
    <w:rsid w:val="00037872"/>
    <w:rsid w:val="00037E16"/>
    <w:rsid w:val="00040591"/>
    <w:rsid w:val="000405D9"/>
    <w:rsid w:val="000407FE"/>
    <w:rsid w:val="000420C8"/>
    <w:rsid w:val="00042CD7"/>
    <w:rsid w:val="00042D24"/>
    <w:rsid w:val="00042D77"/>
    <w:rsid w:val="00043203"/>
    <w:rsid w:val="00043831"/>
    <w:rsid w:val="00043CCE"/>
    <w:rsid w:val="00043D2E"/>
    <w:rsid w:val="0004482A"/>
    <w:rsid w:val="000448C1"/>
    <w:rsid w:val="000454E3"/>
    <w:rsid w:val="00045C21"/>
    <w:rsid w:val="00045D28"/>
    <w:rsid w:val="00045DFD"/>
    <w:rsid w:val="00046B1F"/>
    <w:rsid w:val="000503CF"/>
    <w:rsid w:val="0005081A"/>
    <w:rsid w:val="00050F6B"/>
    <w:rsid w:val="00051C53"/>
    <w:rsid w:val="00051E9E"/>
    <w:rsid w:val="00051EFB"/>
    <w:rsid w:val="0005211C"/>
    <w:rsid w:val="00052136"/>
    <w:rsid w:val="00052635"/>
    <w:rsid w:val="00052643"/>
    <w:rsid w:val="00052F85"/>
    <w:rsid w:val="0005389C"/>
    <w:rsid w:val="00054104"/>
    <w:rsid w:val="00054B69"/>
    <w:rsid w:val="00054D92"/>
    <w:rsid w:val="00055260"/>
    <w:rsid w:val="00055345"/>
    <w:rsid w:val="000554E7"/>
    <w:rsid w:val="000558D9"/>
    <w:rsid w:val="000577B6"/>
    <w:rsid w:val="00057BF0"/>
    <w:rsid w:val="00057CAA"/>
    <w:rsid w:val="00057E97"/>
    <w:rsid w:val="00060EE4"/>
    <w:rsid w:val="00062390"/>
    <w:rsid w:val="00062839"/>
    <w:rsid w:val="00063185"/>
    <w:rsid w:val="00063549"/>
    <w:rsid w:val="000644A7"/>
    <w:rsid w:val="000646F4"/>
    <w:rsid w:val="0006569B"/>
    <w:rsid w:val="00065832"/>
    <w:rsid w:val="00065CA7"/>
    <w:rsid w:val="00066761"/>
    <w:rsid w:val="00066C2B"/>
    <w:rsid w:val="00066D3B"/>
    <w:rsid w:val="000675FD"/>
    <w:rsid w:val="000676F1"/>
    <w:rsid w:val="000677A0"/>
    <w:rsid w:val="00070947"/>
    <w:rsid w:val="00070A26"/>
    <w:rsid w:val="00070D6A"/>
    <w:rsid w:val="00070F1B"/>
    <w:rsid w:val="0007134E"/>
    <w:rsid w:val="00071A73"/>
    <w:rsid w:val="00071CF4"/>
    <w:rsid w:val="0007210D"/>
    <w:rsid w:val="00072C8C"/>
    <w:rsid w:val="00072FCD"/>
    <w:rsid w:val="00073042"/>
    <w:rsid w:val="00073399"/>
    <w:rsid w:val="000733B5"/>
    <w:rsid w:val="00073C2B"/>
    <w:rsid w:val="00073E4C"/>
    <w:rsid w:val="00074498"/>
    <w:rsid w:val="00074527"/>
    <w:rsid w:val="000749CE"/>
    <w:rsid w:val="00075781"/>
    <w:rsid w:val="00075A6E"/>
    <w:rsid w:val="00076AF6"/>
    <w:rsid w:val="00076CE6"/>
    <w:rsid w:val="00076D57"/>
    <w:rsid w:val="0007716C"/>
    <w:rsid w:val="0007767D"/>
    <w:rsid w:val="0007777D"/>
    <w:rsid w:val="0007790D"/>
    <w:rsid w:val="0007792A"/>
    <w:rsid w:val="000779A3"/>
    <w:rsid w:val="0008078E"/>
    <w:rsid w:val="00080C9D"/>
    <w:rsid w:val="00081815"/>
    <w:rsid w:val="00082D9D"/>
    <w:rsid w:val="00083AE3"/>
    <w:rsid w:val="000840B6"/>
    <w:rsid w:val="00084160"/>
    <w:rsid w:val="00084CD7"/>
    <w:rsid w:val="00084EC7"/>
    <w:rsid w:val="00085397"/>
    <w:rsid w:val="000859C1"/>
    <w:rsid w:val="00085E67"/>
    <w:rsid w:val="00086456"/>
    <w:rsid w:val="000875B9"/>
    <w:rsid w:val="000879BB"/>
    <w:rsid w:val="00087B2E"/>
    <w:rsid w:val="00087B79"/>
    <w:rsid w:val="0009000C"/>
    <w:rsid w:val="000912F0"/>
    <w:rsid w:val="000915C8"/>
    <w:rsid w:val="00091A80"/>
    <w:rsid w:val="00091C16"/>
    <w:rsid w:val="00091F48"/>
    <w:rsid w:val="0009252F"/>
    <w:rsid w:val="00092648"/>
    <w:rsid w:val="0009284D"/>
    <w:rsid w:val="0009291D"/>
    <w:rsid w:val="00092922"/>
    <w:rsid w:val="00093107"/>
    <w:rsid w:val="000931C0"/>
    <w:rsid w:val="0009360B"/>
    <w:rsid w:val="00094636"/>
    <w:rsid w:val="00094B59"/>
    <w:rsid w:val="000962F9"/>
    <w:rsid w:val="0009663E"/>
    <w:rsid w:val="0009693B"/>
    <w:rsid w:val="00097446"/>
    <w:rsid w:val="000975FA"/>
    <w:rsid w:val="000977E7"/>
    <w:rsid w:val="00097EF2"/>
    <w:rsid w:val="000A01CA"/>
    <w:rsid w:val="000A0AE1"/>
    <w:rsid w:val="000A27AC"/>
    <w:rsid w:val="000A28E7"/>
    <w:rsid w:val="000A2A1D"/>
    <w:rsid w:val="000A2FB0"/>
    <w:rsid w:val="000A34BB"/>
    <w:rsid w:val="000A3650"/>
    <w:rsid w:val="000A39F1"/>
    <w:rsid w:val="000A3C46"/>
    <w:rsid w:val="000A4F33"/>
    <w:rsid w:val="000A51CC"/>
    <w:rsid w:val="000A5252"/>
    <w:rsid w:val="000A5A7C"/>
    <w:rsid w:val="000A5C56"/>
    <w:rsid w:val="000A716D"/>
    <w:rsid w:val="000A7C29"/>
    <w:rsid w:val="000B0395"/>
    <w:rsid w:val="000B0595"/>
    <w:rsid w:val="000B0AEC"/>
    <w:rsid w:val="000B0B82"/>
    <w:rsid w:val="000B175B"/>
    <w:rsid w:val="000B17E2"/>
    <w:rsid w:val="000B1E3B"/>
    <w:rsid w:val="000B1F1F"/>
    <w:rsid w:val="000B263D"/>
    <w:rsid w:val="000B2D67"/>
    <w:rsid w:val="000B2F02"/>
    <w:rsid w:val="000B3A0F"/>
    <w:rsid w:val="000B41E7"/>
    <w:rsid w:val="000B4D21"/>
    <w:rsid w:val="000B4EF7"/>
    <w:rsid w:val="000B57CE"/>
    <w:rsid w:val="000B58E2"/>
    <w:rsid w:val="000B66D2"/>
    <w:rsid w:val="000B7455"/>
    <w:rsid w:val="000B7A47"/>
    <w:rsid w:val="000C0321"/>
    <w:rsid w:val="000C0511"/>
    <w:rsid w:val="000C09C7"/>
    <w:rsid w:val="000C09F4"/>
    <w:rsid w:val="000C0C2A"/>
    <w:rsid w:val="000C1495"/>
    <w:rsid w:val="000C15EF"/>
    <w:rsid w:val="000C1A31"/>
    <w:rsid w:val="000C1AB3"/>
    <w:rsid w:val="000C1ACC"/>
    <w:rsid w:val="000C227C"/>
    <w:rsid w:val="000C22A5"/>
    <w:rsid w:val="000C235B"/>
    <w:rsid w:val="000C28DE"/>
    <w:rsid w:val="000C2C03"/>
    <w:rsid w:val="000C2D2E"/>
    <w:rsid w:val="000C326E"/>
    <w:rsid w:val="000C38D3"/>
    <w:rsid w:val="000C3F7F"/>
    <w:rsid w:val="000C3F89"/>
    <w:rsid w:val="000C4572"/>
    <w:rsid w:val="000C4A38"/>
    <w:rsid w:val="000C5647"/>
    <w:rsid w:val="000C5B9E"/>
    <w:rsid w:val="000C629C"/>
    <w:rsid w:val="000C66C8"/>
    <w:rsid w:val="000C7842"/>
    <w:rsid w:val="000D0038"/>
    <w:rsid w:val="000D0486"/>
    <w:rsid w:val="000D071F"/>
    <w:rsid w:val="000D0CDC"/>
    <w:rsid w:val="000D1059"/>
    <w:rsid w:val="000D1DE5"/>
    <w:rsid w:val="000D21FE"/>
    <w:rsid w:val="000D245A"/>
    <w:rsid w:val="000D2869"/>
    <w:rsid w:val="000D3C51"/>
    <w:rsid w:val="000D3E5C"/>
    <w:rsid w:val="000D44BF"/>
    <w:rsid w:val="000D4B33"/>
    <w:rsid w:val="000D4D65"/>
    <w:rsid w:val="000D4FD8"/>
    <w:rsid w:val="000D56A6"/>
    <w:rsid w:val="000D5C39"/>
    <w:rsid w:val="000D64F9"/>
    <w:rsid w:val="000D659F"/>
    <w:rsid w:val="000D6D57"/>
    <w:rsid w:val="000D7D80"/>
    <w:rsid w:val="000D7E76"/>
    <w:rsid w:val="000D7F00"/>
    <w:rsid w:val="000E0415"/>
    <w:rsid w:val="000E0854"/>
    <w:rsid w:val="000E0C51"/>
    <w:rsid w:val="000E1146"/>
    <w:rsid w:val="000E127E"/>
    <w:rsid w:val="000E149A"/>
    <w:rsid w:val="000E1D94"/>
    <w:rsid w:val="000E48B0"/>
    <w:rsid w:val="000E4D42"/>
    <w:rsid w:val="000E4F4A"/>
    <w:rsid w:val="000E5183"/>
    <w:rsid w:val="000E5276"/>
    <w:rsid w:val="000E6381"/>
    <w:rsid w:val="000E70B3"/>
    <w:rsid w:val="000E72C1"/>
    <w:rsid w:val="000E73A7"/>
    <w:rsid w:val="000E7CC6"/>
    <w:rsid w:val="000E7E02"/>
    <w:rsid w:val="000F0A60"/>
    <w:rsid w:val="000F0BE1"/>
    <w:rsid w:val="000F0D19"/>
    <w:rsid w:val="000F0E5A"/>
    <w:rsid w:val="000F1142"/>
    <w:rsid w:val="000F1275"/>
    <w:rsid w:val="000F13B6"/>
    <w:rsid w:val="000F1E65"/>
    <w:rsid w:val="000F28B3"/>
    <w:rsid w:val="000F3975"/>
    <w:rsid w:val="000F39F3"/>
    <w:rsid w:val="000F4170"/>
    <w:rsid w:val="000F4265"/>
    <w:rsid w:val="000F438F"/>
    <w:rsid w:val="000F47F4"/>
    <w:rsid w:val="000F56BA"/>
    <w:rsid w:val="000F5C3B"/>
    <w:rsid w:val="000F5CE2"/>
    <w:rsid w:val="000F6BFF"/>
    <w:rsid w:val="000F7D2C"/>
    <w:rsid w:val="000F7EF2"/>
    <w:rsid w:val="000F7F91"/>
    <w:rsid w:val="00100059"/>
    <w:rsid w:val="00100655"/>
    <w:rsid w:val="00100BD4"/>
    <w:rsid w:val="00100CA3"/>
    <w:rsid w:val="00100CEE"/>
    <w:rsid w:val="001010FB"/>
    <w:rsid w:val="001012BB"/>
    <w:rsid w:val="00102277"/>
    <w:rsid w:val="00102531"/>
    <w:rsid w:val="0010287E"/>
    <w:rsid w:val="0010362C"/>
    <w:rsid w:val="001039D1"/>
    <w:rsid w:val="00104DDD"/>
    <w:rsid w:val="001052FD"/>
    <w:rsid w:val="00105623"/>
    <w:rsid w:val="00105750"/>
    <w:rsid w:val="001057FB"/>
    <w:rsid w:val="00105C76"/>
    <w:rsid w:val="001064B8"/>
    <w:rsid w:val="001067C8"/>
    <w:rsid w:val="001067FA"/>
    <w:rsid w:val="00106F05"/>
    <w:rsid w:val="00107257"/>
    <w:rsid w:val="00107694"/>
    <w:rsid w:val="001076F0"/>
    <w:rsid w:val="00107A1F"/>
    <w:rsid w:val="00107CAD"/>
    <w:rsid w:val="00107EDA"/>
    <w:rsid w:val="001103AA"/>
    <w:rsid w:val="001105F1"/>
    <w:rsid w:val="00110D6C"/>
    <w:rsid w:val="00111254"/>
    <w:rsid w:val="00111CAA"/>
    <w:rsid w:val="0011202E"/>
    <w:rsid w:val="001126E4"/>
    <w:rsid w:val="00112F1C"/>
    <w:rsid w:val="0011339D"/>
    <w:rsid w:val="00113C80"/>
    <w:rsid w:val="00113F8C"/>
    <w:rsid w:val="00114765"/>
    <w:rsid w:val="00114F09"/>
    <w:rsid w:val="0011505B"/>
    <w:rsid w:val="0011616E"/>
    <w:rsid w:val="0011666B"/>
    <w:rsid w:val="001168C9"/>
    <w:rsid w:val="00116A9F"/>
    <w:rsid w:val="00116C28"/>
    <w:rsid w:val="001202E5"/>
    <w:rsid w:val="001208F7"/>
    <w:rsid w:val="00120A59"/>
    <w:rsid w:val="00121191"/>
    <w:rsid w:val="001212D8"/>
    <w:rsid w:val="00121A49"/>
    <w:rsid w:val="00122651"/>
    <w:rsid w:val="00122970"/>
    <w:rsid w:val="001234B3"/>
    <w:rsid w:val="00123843"/>
    <w:rsid w:val="001239AE"/>
    <w:rsid w:val="001243AB"/>
    <w:rsid w:val="00124596"/>
    <w:rsid w:val="0012498C"/>
    <w:rsid w:val="00124B1B"/>
    <w:rsid w:val="001250C1"/>
    <w:rsid w:val="00125AC8"/>
    <w:rsid w:val="00125BC2"/>
    <w:rsid w:val="0012624F"/>
    <w:rsid w:val="00131483"/>
    <w:rsid w:val="00131EAA"/>
    <w:rsid w:val="0013235E"/>
    <w:rsid w:val="00132E07"/>
    <w:rsid w:val="001330C6"/>
    <w:rsid w:val="0013419D"/>
    <w:rsid w:val="001345AF"/>
    <w:rsid w:val="00134642"/>
    <w:rsid w:val="0013474F"/>
    <w:rsid w:val="00135134"/>
    <w:rsid w:val="00135337"/>
    <w:rsid w:val="0013546E"/>
    <w:rsid w:val="001357F9"/>
    <w:rsid w:val="001363FA"/>
    <w:rsid w:val="00136C8D"/>
    <w:rsid w:val="00136FC3"/>
    <w:rsid w:val="00137254"/>
    <w:rsid w:val="00137F6B"/>
    <w:rsid w:val="00140460"/>
    <w:rsid w:val="001404C8"/>
    <w:rsid w:val="001410FB"/>
    <w:rsid w:val="00141612"/>
    <w:rsid w:val="00141763"/>
    <w:rsid w:val="001418F0"/>
    <w:rsid w:val="00141A46"/>
    <w:rsid w:val="00142CFA"/>
    <w:rsid w:val="00142E1A"/>
    <w:rsid w:val="00143FD7"/>
    <w:rsid w:val="001443BA"/>
    <w:rsid w:val="0014466C"/>
    <w:rsid w:val="001447A6"/>
    <w:rsid w:val="00144CC5"/>
    <w:rsid w:val="00145974"/>
    <w:rsid w:val="00145AEF"/>
    <w:rsid w:val="00145E75"/>
    <w:rsid w:val="00145F18"/>
    <w:rsid w:val="00146B27"/>
    <w:rsid w:val="001476A6"/>
    <w:rsid w:val="0014795B"/>
    <w:rsid w:val="001502B1"/>
    <w:rsid w:val="00150716"/>
    <w:rsid w:val="00150EF1"/>
    <w:rsid w:val="00151A8D"/>
    <w:rsid w:val="00151C46"/>
    <w:rsid w:val="00151CCC"/>
    <w:rsid w:val="00152AA1"/>
    <w:rsid w:val="001535E6"/>
    <w:rsid w:val="0015361B"/>
    <w:rsid w:val="00153747"/>
    <w:rsid w:val="00153E7B"/>
    <w:rsid w:val="001543CB"/>
    <w:rsid w:val="001545A5"/>
    <w:rsid w:val="00154A21"/>
    <w:rsid w:val="001554FE"/>
    <w:rsid w:val="001556FF"/>
    <w:rsid w:val="00155892"/>
    <w:rsid w:val="00155DA8"/>
    <w:rsid w:val="0015620E"/>
    <w:rsid w:val="0015660C"/>
    <w:rsid w:val="00156683"/>
    <w:rsid w:val="00157968"/>
    <w:rsid w:val="00157C7E"/>
    <w:rsid w:val="001603C3"/>
    <w:rsid w:val="00161392"/>
    <w:rsid w:val="00161682"/>
    <w:rsid w:val="001617DC"/>
    <w:rsid w:val="00161839"/>
    <w:rsid w:val="00161D77"/>
    <w:rsid w:val="00161D98"/>
    <w:rsid w:val="00163475"/>
    <w:rsid w:val="001639F4"/>
    <w:rsid w:val="0016454C"/>
    <w:rsid w:val="00164FDA"/>
    <w:rsid w:val="00165210"/>
    <w:rsid w:val="001659C2"/>
    <w:rsid w:val="00165BF5"/>
    <w:rsid w:val="00165D77"/>
    <w:rsid w:val="00165F3A"/>
    <w:rsid w:val="00166148"/>
    <w:rsid w:val="00167053"/>
    <w:rsid w:val="00167105"/>
    <w:rsid w:val="00167525"/>
    <w:rsid w:val="00167C57"/>
    <w:rsid w:val="0017009D"/>
    <w:rsid w:val="00170FD4"/>
    <w:rsid w:val="00171426"/>
    <w:rsid w:val="001717CE"/>
    <w:rsid w:val="0017214B"/>
    <w:rsid w:val="001721A7"/>
    <w:rsid w:val="001726D8"/>
    <w:rsid w:val="00173273"/>
    <w:rsid w:val="00173439"/>
    <w:rsid w:val="00174433"/>
    <w:rsid w:val="00174C81"/>
    <w:rsid w:val="00174F20"/>
    <w:rsid w:val="001753C4"/>
    <w:rsid w:val="001754B0"/>
    <w:rsid w:val="00175DC0"/>
    <w:rsid w:val="001760B5"/>
    <w:rsid w:val="00176BF1"/>
    <w:rsid w:val="00177336"/>
    <w:rsid w:val="00177682"/>
    <w:rsid w:val="0018046F"/>
    <w:rsid w:val="0018112A"/>
    <w:rsid w:val="001813B7"/>
    <w:rsid w:val="00181433"/>
    <w:rsid w:val="00181F5D"/>
    <w:rsid w:val="00182131"/>
    <w:rsid w:val="00182290"/>
    <w:rsid w:val="001825D6"/>
    <w:rsid w:val="001826D3"/>
    <w:rsid w:val="001827BF"/>
    <w:rsid w:val="0018281E"/>
    <w:rsid w:val="00182863"/>
    <w:rsid w:val="00182D78"/>
    <w:rsid w:val="00183591"/>
    <w:rsid w:val="001843FA"/>
    <w:rsid w:val="001848DD"/>
    <w:rsid w:val="001849BC"/>
    <w:rsid w:val="001857AF"/>
    <w:rsid w:val="00185B89"/>
    <w:rsid w:val="00185BEE"/>
    <w:rsid w:val="001868AE"/>
    <w:rsid w:val="001871F8"/>
    <w:rsid w:val="00187D0E"/>
    <w:rsid w:val="00190059"/>
    <w:rsid w:val="00190431"/>
    <w:rsid w:val="00190D6E"/>
    <w:rsid w:val="001910A7"/>
    <w:rsid w:val="001911FF"/>
    <w:rsid w:val="0019331F"/>
    <w:rsid w:val="00193EB1"/>
    <w:rsid w:val="00193F9C"/>
    <w:rsid w:val="00193FAC"/>
    <w:rsid w:val="001941B9"/>
    <w:rsid w:val="001949CC"/>
    <w:rsid w:val="00195013"/>
    <w:rsid w:val="001959BB"/>
    <w:rsid w:val="00195D6F"/>
    <w:rsid w:val="001960AA"/>
    <w:rsid w:val="00196685"/>
    <w:rsid w:val="00196A21"/>
    <w:rsid w:val="00197024"/>
    <w:rsid w:val="00197583"/>
    <w:rsid w:val="00197992"/>
    <w:rsid w:val="001A0675"/>
    <w:rsid w:val="001A0B12"/>
    <w:rsid w:val="001A0D3B"/>
    <w:rsid w:val="001A0D98"/>
    <w:rsid w:val="001A1583"/>
    <w:rsid w:val="001A1D30"/>
    <w:rsid w:val="001A207D"/>
    <w:rsid w:val="001A2A25"/>
    <w:rsid w:val="001A3521"/>
    <w:rsid w:val="001A354D"/>
    <w:rsid w:val="001A3955"/>
    <w:rsid w:val="001A4AA6"/>
    <w:rsid w:val="001A4FBD"/>
    <w:rsid w:val="001A4FE3"/>
    <w:rsid w:val="001A527F"/>
    <w:rsid w:val="001A55D5"/>
    <w:rsid w:val="001A5E0D"/>
    <w:rsid w:val="001A671B"/>
    <w:rsid w:val="001A6C57"/>
    <w:rsid w:val="001A6D4F"/>
    <w:rsid w:val="001A6EDB"/>
    <w:rsid w:val="001A7112"/>
    <w:rsid w:val="001A7CE2"/>
    <w:rsid w:val="001B005E"/>
    <w:rsid w:val="001B0543"/>
    <w:rsid w:val="001B1F55"/>
    <w:rsid w:val="001B26FF"/>
    <w:rsid w:val="001B2F77"/>
    <w:rsid w:val="001B333D"/>
    <w:rsid w:val="001B334F"/>
    <w:rsid w:val="001B3821"/>
    <w:rsid w:val="001B439B"/>
    <w:rsid w:val="001B46EA"/>
    <w:rsid w:val="001B4B04"/>
    <w:rsid w:val="001B5436"/>
    <w:rsid w:val="001B598F"/>
    <w:rsid w:val="001B6148"/>
    <w:rsid w:val="001B62A4"/>
    <w:rsid w:val="001B6598"/>
    <w:rsid w:val="001B673D"/>
    <w:rsid w:val="001B71F1"/>
    <w:rsid w:val="001B7473"/>
    <w:rsid w:val="001B7D29"/>
    <w:rsid w:val="001C050D"/>
    <w:rsid w:val="001C09CB"/>
    <w:rsid w:val="001C130B"/>
    <w:rsid w:val="001C14D3"/>
    <w:rsid w:val="001C3402"/>
    <w:rsid w:val="001C3457"/>
    <w:rsid w:val="001C5165"/>
    <w:rsid w:val="001C53DC"/>
    <w:rsid w:val="001C5793"/>
    <w:rsid w:val="001C5B58"/>
    <w:rsid w:val="001C6663"/>
    <w:rsid w:val="001C7304"/>
    <w:rsid w:val="001C73CA"/>
    <w:rsid w:val="001C73FF"/>
    <w:rsid w:val="001C7419"/>
    <w:rsid w:val="001C7895"/>
    <w:rsid w:val="001C78DB"/>
    <w:rsid w:val="001C7B02"/>
    <w:rsid w:val="001D06AD"/>
    <w:rsid w:val="001D0C8C"/>
    <w:rsid w:val="001D1419"/>
    <w:rsid w:val="001D1E9E"/>
    <w:rsid w:val="001D2084"/>
    <w:rsid w:val="001D22A1"/>
    <w:rsid w:val="001D2398"/>
    <w:rsid w:val="001D2486"/>
    <w:rsid w:val="001D26D1"/>
    <w:rsid w:val="001D26DF"/>
    <w:rsid w:val="001D2E31"/>
    <w:rsid w:val="001D2EB9"/>
    <w:rsid w:val="001D3233"/>
    <w:rsid w:val="001D3698"/>
    <w:rsid w:val="001D3A03"/>
    <w:rsid w:val="001D3DD7"/>
    <w:rsid w:val="001D402E"/>
    <w:rsid w:val="001D42FD"/>
    <w:rsid w:val="001D432C"/>
    <w:rsid w:val="001D4790"/>
    <w:rsid w:val="001D47C7"/>
    <w:rsid w:val="001D4C3B"/>
    <w:rsid w:val="001D4CEA"/>
    <w:rsid w:val="001D53BB"/>
    <w:rsid w:val="001D5B8D"/>
    <w:rsid w:val="001D6001"/>
    <w:rsid w:val="001D65A2"/>
    <w:rsid w:val="001D6B48"/>
    <w:rsid w:val="001D6F9E"/>
    <w:rsid w:val="001D7195"/>
    <w:rsid w:val="001D7609"/>
    <w:rsid w:val="001D7641"/>
    <w:rsid w:val="001D79DE"/>
    <w:rsid w:val="001D7F92"/>
    <w:rsid w:val="001E0546"/>
    <w:rsid w:val="001E05AC"/>
    <w:rsid w:val="001E091A"/>
    <w:rsid w:val="001E14CE"/>
    <w:rsid w:val="001E1685"/>
    <w:rsid w:val="001E1F04"/>
    <w:rsid w:val="001E241A"/>
    <w:rsid w:val="001E348D"/>
    <w:rsid w:val="001E3759"/>
    <w:rsid w:val="001E3B0D"/>
    <w:rsid w:val="001E44EA"/>
    <w:rsid w:val="001E4B36"/>
    <w:rsid w:val="001E4D64"/>
    <w:rsid w:val="001E57FA"/>
    <w:rsid w:val="001E5CA7"/>
    <w:rsid w:val="001E6170"/>
    <w:rsid w:val="001E678C"/>
    <w:rsid w:val="001E6BCB"/>
    <w:rsid w:val="001E70A4"/>
    <w:rsid w:val="001E732E"/>
    <w:rsid w:val="001E7B67"/>
    <w:rsid w:val="001F05D7"/>
    <w:rsid w:val="001F0A89"/>
    <w:rsid w:val="001F12DC"/>
    <w:rsid w:val="001F14F2"/>
    <w:rsid w:val="001F16F0"/>
    <w:rsid w:val="001F1DF5"/>
    <w:rsid w:val="001F2158"/>
    <w:rsid w:val="001F2477"/>
    <w:rsid w:val="001F2678"/>
    <w:rsid w:val="001F2E15"/>
    <w:rsid w:val="001F3A08"/>
    <w:rsid w:val="001F3AA8"/>
    <w:rsid w:val="001F3AAD"/>
    <w:rsid w:val="001F4360"/>
    <w:rsid w:val="001F4A8F"/>
    <w:rsid w:val="001F4AD7"/>
    <w:rsid w:val="001F4D64"/>
    <w:rsid w:val="001F5D8D"/>
    <w:rsid w:val="001F5F29"/>
    <w:rsid w:val="001F61A2"/>
    <w:rsid w:val="001F649F"/>
    <w:rsid w:val="001F64D1"/>
    <w:rsid w:val="001F66E3"/>
    <w:rsid w:val="001F69C4"/>
    <w:rsid w:val="001F71AA"/>
    <w:rsid w:val="001F76C7"/>
    <w:rsid w:val="001F7EB8"/>
    <w:rsid w:val="00200370"/>
    <w:rsid w:val="002007E0"/>
    <w:rsid w:val="00200979"/>
    <w:rsid w:val="002013DA"/>
    <w:rsid w:val="00201AF0"/>
    <w:rsid w:val="00201C70"/>
    <w:rsid w:val="00201E71"/>
    <w:rsid w:val="00202DA8"/>
    <w:rsid w:val="002036B5"/>
    <w:rsid w:val="0020452E"/>
    <w:rsid w:val="0020481D"/>
    <w:rsid w:val="00204913"/>
    <w:rsid w:val="00205168"/>
    <w:rsid w:val="00205171"/>
    <w:rsid w:val="0020549D"/>
    <w:rsid w:val="0020560E"/>
    <w:rsid w:val="00205B77"/>
    <w:rsid w:val="00205C09"/>
    <w:rsid w:val="00205D07"/>
    <w:rsid w:val="00205F4D"/>
    <w:rsid w:val="00206073"/>
    <w:rsid w:val="002060D3"/>
    <w:rsid w:val="00206EF7"/>
    <w:rsid w:val="00207176"/>
    <w:rsid w:val="002077C3"/>
    <w:rsid w:val="00207C22"/>
    <w:rsid w:val="00207F53"/>
    <w:rsid w:val="00210443"/>
    <w:rsid w:val="0021059A"/>
    <w:rsid w:val="0021083A"/>
    <w:rsid w:val="00210CE8"/>
    <w:rsid w:val="0021154A"/>
    <w:rsid w:val="002115F6"/>
    <w:rsid w:val="00211E0B"/>
    <w:rsid w:val="00211E56"/>
    <w:rsid w:val="00212021"/>
    <w:rsid w:val="0021299A"/>
    <w:rsid w:val="00212BB8"/>
    <w:rsid w:val="00212C29"/>
    <w:rsid w:val="00212E71"/>
    <w:rsid w:val="002133E6"/>
    <w:rsid w:val="00213D7F"/>
    <w:rsid w:val="00213F4B"/>
    <w:rsid w:val="0021442B"/>
    <w:rsid w:val="00214812"/>
    <w:rsid w:val="00214974"/>
    <w:rsid w:val="00214A53"/>
    <w:rsid w:val="00214EDB"/>
    <w:rsid w:val="00215213"/>
    <w:rsid w:val="0021530F"/>
    <w:rsid w:val="002156C2"/>
    <w:rsid w:val="002157DE"/>
    <w:rsid w:val="00215845"/>
    <w:rsid w:val="00215A0F"/>
    <w:rsid w:val="00216B2B"/>
    <w:rsid w:val="002173B7"/>
    <w:rsid w:val="00217411"/>
    <w:rsid w:val="00217665"/>
    <w:rsid w:val="00217BCD"/>
    <w:rsid w:val="00220183"/>
    <w:rsid w:val="00221007"/>
    <w:rsid w:val="002217F0"/>
    <w:rsid w:val="00222799"/>
    <w:rsid w:val="00222BF9"/>
    <w:rsid w:val="0022323A"/>
    <w:rsid w:val="00223553"/>
    <w:rsid w:val="0022367B"/>
    <w:rsid w:val="0022377D"/>
    <w:rsid w:val="00223AC7"/>
    <w:rsid w:val="00223B61"/>
    <w:rsid w:val="00223E57"/>
    <w:rsid w:val="002245B4"/>
    <w:rsid w:val="00225ED7"/>
    <w:rsid w:val="0022609C"/>
    <w:rsid w:val="0022630B"/>
    <w:rsid w:val="00226876"/>
    <w:rsid w:val="0022741C"/>
    <w:rsid w:val="00227477"/>
    <w:rsid w:val="002275E7"/>
    <w:rsid w:val="00227715"/>
    <w:rsid w:val="002277F1"/>
    <w:rsid w:val="00227C65"/>
    <w:rsid w:val="00227EAC"/>
    <w:rsid w:val="00231107"/>
    <w:rsid w:val="0023123D"/>
    <w:rsid w:val="002323F0"/>
    <w:rsid w:val="002325FA"/>
    <w:rsid w:val="00232F5A"/>
    <w:rsid w:val="0023449F"/>
    <w:rsid w:val="0023493D"/>
    <w:rsid w:val="002351C9"/>
    <w:rsid w:val="0023522E"/>
    <w:rsid w:val="00236DAB"/>
    <w:rsid w:val="00236EA9"/>
    <w:rsid w:val="00237C07"/>
    <w:rsid w:val="00240C92"/>
    <w:rsid w:val="002410AB"/>
    <w:rsid w:val="00241AB9"/>
    <w:rsid w:val="00241B9A"/>
    <w:rsid w:val="002423A6"/>
    <w:rsid w:val="00242792"/>
    <w:rsid w:val="00243547"/>
    <w:rsid w:val="002443B2"/>
    <w:rsid w:val="002450A2"/>
    <w:rsid w:val="0024560C"/>
    <w:rsid w:val="00245908"/>
    <w:rsid w:val="00245D4A"/>
    <w:rsid w:val="00245FD8"/>
    <w:rsid w:val="00246602"/>
    <w:rsid w:val="002466FA"/>
    <w:rsid w:val="00246A4B"/>
    <w:rsid w:val="0024715F"/>
    <w:rsid w:val="0024772E"/>
    <w:rsid w:val="00247BAD"/>
    <w:rsid w:val="00247BF7"/>
    <w:rsid w:val="002504FB"/>
    <w:rsid w:val="00250F77"/>
    <w:rsid w:val="00251948"/>
    <w:rsid w:val="00251D93"/>
    <w:rsid w:val="00252825"/>
    <w:rsid w:val="00252AA8"/>
    <w:rsid w:val="002534D9"/>
    <w:rsid w:val="00253A44"/>
    <w:rsid w:val="0025408C"/>
    <w:rsid w:val="002543C9"/>
    <w:rsid w:val="00254F7D"/>
    <w:rsid w:val="00256C63"/>
    <w:rsid w:val="002577D6"/>
    <w:rsid w:val="00257850"/>
    <w:rsid w:val="00257A0D"/>
    <w:rsid w:val="00257DA1"/>
    <w:rsid w:val="00257FE5"/>
    <w:rsid w:val="00260039"/>
    <w:rsid w:val="002609CE"/>
    <w:rsid w:val="00260D08"/>
    <w:rsid w:val="00261A1A"/>
    <w:rsid w:val="00262AB4"/>
    <w:rsid w:val="002635C2"/>
    <w:rsid w:val="00263C65"/>
    <w:rsid w:val="00263E13"/>
    <w:rsid w:val="00264558"/>
    <w:rsid w:val="00264C10"/>
    <w:rsid w:val="00264FD3"/>
    <w:rsid w:val="002656E0"/>
    <w:rsid w:val="0026591D"/>
    <w:rsid w:val="00265B04"/>
    <w:rsid w:val="00265CC9"/>
    <w:rsid w:val="00266195"/>
    <w:rsid w:val="0026637B"/>
    <w:rsid w:val="00266AFB"/>
    <w:rsid w:val="00267A8E"/>
    <w:rsid w:val="00267F2B"/>
    <w:rsid w:val="00267F5F"/>
    <w:rsid w:val="0027021D"/>
    <w:rsid w:val="00270697"/>
    <w:rsid w:val="00270C46"/>
    <w:rsid w:val="00270C6F"/>
    <w:rsid w:val="00270D6F"/>
    <w:rsid w:val="00270FB1"/>
    <w:rsid w:val="002717CB"/>
    <w:rsid w:val="002728AB"/>
    <w:rsid w:val="00272E7B"/>
    <w:rsid w:val="0027301F"/>
    <w:rsid w:val="0027386A"/>
    <w:rsid w:val="00273D06"/>
    <w:rsid w:val="00274767"/>
    <w:rsid w:val="00274DDC"/>
    <w:rsid w:val="00275207"/>
    <w:rsid w:val="0027635E"/>
    <w:rsid w:val="002769F5"/>
    <w:rsid w:val="00277146"/>
    <w:rsid w:val="002806CE"/>
    <w:rsid w:val="00281C66"/>
    <w:rsid w:val="00282D64"/>
    <w:rsid w:val="00282EC3"/>
    <w:rsid w:val="00282FBC"/>
    <w:rsid w:val="00283180"/>
    <w:rsid w:val="002836E6"/>
    <w:rsid w:val="00283882"/>
    <w:rsid w:val="00283ED6"/>
    <w:rsid w:val="00284687"/>
    <w:rsid w:val="00284AE2"/>
    <w:rsid w:val="00284BCB"/>
    <w:rsid w:val="00284F73"/>
    <w:rsid w:val="00285294"/>
    <w:rsid w:val="00285BA9"/>
    <w:rsid w:val="00285D62"/>
    <w:rsid w:val="00285E0D"/>
    <w:rsid w:val="002866B8"/>
    <w:rsid w:val="00286A18"/>
    <w:rsid w:val="00286B4D"/>
    <w:rsid w:val="00287002"/>
    <w:rsid w:val="00287234"/>
    <w:rsid w:val="00287429"/>
    <w:rsid w:val="002874D8"/>
    <w:rsid w:val="00287906"/>
    <w:rsid w:val="00287ACD"/>
    <w:rsid w:val="00287B01"/>
    <w:rsid w:val="002907BF"/>
    <w:rsid w:val="00292756"/>
    <w:rsid w:val="002939BB"/>
    <w:rsid w:val="002945AE"/>
    <w:rsid w:val="00296F8C"/>
    <w:rsid w:val="0029703F"/>
    <w:rsid w:val="0029709B"/>
    <w:rsid w:val="00297C3F"/>
    <w:rsid w:val="002A0338"/>
    <w:rsid w:val="002A0FFD"/>
    <w:rsid w:val="002A18A5"/>
    <w:rsid w:val="002A1CB8"/>
    <w:rsid w:val="002A3019"/>
    <w:rsid w:val="002A3D07"/>
    <w:rsid w:val="002A4724"/>
    <w:rsid w:val="002A4914"/>
    <w:rsid w:val="002A4AF6"/>
    <w:rsid w:val="002A4CDC"/>
    <w:rsid w:val="002A4D65"/>
    <w:rsid w:val="002A4F80"/>
    <w:rsid w:val="002A5276"/>
    <w:rsid w:val="002A5773"/>
    <w:rsid w:val="002A6020"/>
    <w:rsid w:val="002A616C"/>
    <w:rsid w:val="002A61A4"/>
    <w:rsid w:val="002A6964"/>
    <w:rsid w:val="002A6D6C"/>
    <w:rsid w:val="002A735E"/>
    <w:rsid w:val="002A7381"/>
    <w:rsid w:val="002A77EE"/>
    <w:rsid w:val="002A795C"/>
    <w:rsid w:val="002B14B0"/>
    <w:rsid w:val="002B181C"/>
    <w:rsid w:val="002B368A"/>
    <w:rsid w:val="002B3EA3"/>
    <w:rsid w:val="002B41E8"/>
    <w:rsid w:val="002B4850"/>
    <w:rsid w:val="002B51F2"/>
    <w:rsid w:val="002B53DC"/>
    <w:rsid w:val="002B55B2"/>
    <w:rsid w:val="002B5A65"/>
    <w:rsid w:val="002B61A2"/>
    <w:rsid w:val="002B66AC"/>
    <w:rsid w:val="002B6D65"/>
    <w:rsid w:val="002B6EC8"/>
    <w:rsid w:val="002B7C94"/>
    <w:rsid w:val="002B7EE8"/>
    <w:rsid w:val="002C03B6"/>
    <w:rsid w:val="002C0600"/>
    <w:rsid w:val="002C0EC6"/>
    <w:rsid w:val="002C1557"/>
    <w:rsid w:val="002C1CEB"/>
    <w:rsid w:val="002C23F9"/>
    <w:rsid w:val="002C2888"/>
    <w:rsid w:val="002C2CBD"/>
    <w:rsid w:val="002C30EA"/>
    <w:rsid w:val="002C38E8"/>
    <w:rsid w:val="002C3E6E"/>
    <w:rsid w:val="002C4650"/>
    <w:rsid w:val="002C5723"/>
    <w:rsid w:val="002C5A0A"/>
    <w:rsid w:val="002C60BC"/>
    <w:rsid w:val="002C6107"/>
    <w:rsid w:val="002C66F2"/>
    <w:rsid w:val="002C68C3"/>
    <w:rsid w:val="002C6CDA"/>
    <w:rsid w:val="002C6D3B"/>
    <w:rsid w:val="002C71DC"/>
    <w:rsid w:val="002C7499"/>
    <w:rsid w:val="002C76A0"/>
    <w:rsid w:val="002D0576"/>
    <w:rsid w:val="002D0832"/>
    <w:rsid w:val="002D1526"/>
    <w:rsid w:val="002D16CF"/>
    <w:rsid w:val="002D174D"/>
    <w:rsid w:val="002D178C"/>
    <w:rsid w:val="002D2433"/>
    <w:rsid w:val="002D2F95"/>
    <w:rsid w:val="002D39DA"/>
    <w:rsid w:val="002D3D4F"/>
    <w:rsid w:val="002D4643"/>
    <w:rsid w:val="002D4EE5"/>
    <w:rsid w:val="002D6160"/>
    <w:rsid w:val="002D61C4"/>
    <w:rsid w:val="002D621E"/>
    <w:rsid w:val="002D6691"/>
    <w:rsid w:val="002D759B"/>
    <w:rsid w:val="002D78FC"/>
    <w:rsid w:val="002D7A02"/>
    <w:rsid w:val="002E08D3"/>
    <w:rsid w:val="002E14E8"/>
    <w:rsid w:val="002E15DE"/>
    <w:rsid w:val="002E1928"/>
    <w:rsid w:val="002E1C6A"/>
    <w:rsid w:val="002E1D35"/>
    <w:rsid w:val="002E2A65"/>
    <w:rsid w:val="002E2F94"/>
    <w:rsid w:val="002E30C8"/>
    <w:rsid w:val="002E33A0"/>
    <w:rsid w:val="002E3718"/>
    <w:rsid w:val="002E3724"/>
    <w:rsid w:val="002E4127"/>
    <w:rsid w:val="002E4811"/>
    <w:rsid w:val="002E4DD4"/>
    <w:rsid w:val="002E4FB2"/>
    <w:rsid w:val="002E5076"/>
    <w:rsid w:val="002E51BE"/>
    <w:rsid w:val="002E5294"/>
    <w:rsid w:val="002E56B9"/>
    <w:rsid w:val="002E5A5A"/>
    <w:rsid w:val="002E5B1F"/>
    <w:rsid w:val="002E610E"/>
    <w:rsid w:val="002E6E2E"/>
    <w:rsid w:val="002E7702"/>
    <w:rsid w:val="002E7B27"/>
    <w:rsid w:val="002E7F41"/>
    <w:rsid w:val="002F00CE"/>
    <w:rsid w:val="002F076A"/>
    <w:rsid w:val="002F0D42"/>
    <w:rsid w:val="002F0DA4"/>
    <w:rsid w:val="002F106F"/>
    <w:rsid w:val="002F1542"/>
    <w:rsid w:val="002F175C"/>
    <w:rsid w:val="002F1A9B"/>
    <w:rsid w:val="002F1D6F"/>
    <w:rsid w:val="002F1D71"/>
    <w:rsid w:val="002F333C"/>
    <w:rsid w:val="002F5062"/>
    <w:rsid w:val="002F50B2"/>
    <w:rsid w:val="002F590C"/>
    <w:rsid w:val="002F63F0"/>
    <w:rsid w:val="002F687A"/>
    <w:rsid w:val="002F6B3B"/>
    <w:rsid w:val="002F6E7B"/>
    <w:rsid w:val="002F77D1"/>
    <w:rsid w:val="002F786C"/>
    <w:rsid w:val="002F7AC8"/>
    <w:rsid w:val="002F7C7C"/>
    <w:rsid w:val="002F7DE0"/>
    <w:rsid w:val="00300244"/>
    <w:rsid w:val="003006DF"/>
    <w:rsid w:val="003007CC"/>
    <w:rsid w:val="003007E4"/>
    <w:rsid w:val="00300B08"/>
    <w:rsid w:val="00300FC4"/>
    <w:rsid w:val="0030194B"/>
    <w:rsid w:val="00301B8D"/>
    <w:rsid w:val="00301E3E"/>
    <w:rsid w:val="00302AFB"/>
    <w:rsid w:val="00302B53"/>
    <w:rsid w:val="00302DA5"/>
    <w:rsid w:val="00302E18"/>
    <w:rsid w:val="00303013"/>
    <w:rsid w:val="003030A3"/>
    <w:rsid w:val="0030318A"/>
    <w:rsid w:val="003032FB"/>
    <w:rsid w:val="00303AF8"/>
    <w:rsid w:val="00303DF3"/>
    <w:rsid w:val="00304321"/>
    <w:rsid w:val="003046AF"/>
    <w:rsid w:val="003046DE"/>
    <w:rsid w:val="00304A3E"/>
    <w:rsid w:val="00304B5B"/>
    <w:rsid w:val="00304BEF"/>
    <w:rsid w:val="00305536"/>
    <w:rsid w:val="0030555B"/>
    <w:rsid w:val="003056E0"/>
    <w:rsid w:val="00306162"/>
    <w:rsid w:val="00306E13"/>
    <w:rsid w:val="00307123"/>
    <w:rsid w:val="00307164"/>
    <w:rsid w:val="003072DF"/>
    <w:rsid w:val="00310556"/>
    <w:rsid w:val="0031068A"/>
    <w:rsid w:val="00310831"/>
    <w:rsid w:val="0031092C"/>
    <w:rsid w:val="003109CF"/>
    <w:rsid w:val="003119FC"/>
    <w:rsid w:val="00311CA1"/>
    <w:rsid w:val="003122B3"/>
    <w:rsid w:val="003123CE"/>
    <w:rsid w:val="003124DF"/>
    <w:rsid w:val="003127E7"/>
    <w:rsid w:val="0031298E"/>
    <w:rsid w:val="00312AF5"/>
    <w:rsid w:val="00312CFC"/>
    <w:rsid w:val="00313319"/>
    <w:rsid w:val="0031355B"/>
    <w:rsid w:val="00313911"/>
    <w:rsid w:val="00314805"/>
    <w:rsid w:val="00314CF8"/>
    <w:rsid w:val="00314D08"/>
    <w:rsid w:val="00315756"/>
    <w:rsid w:val="00315CF5"/>
    <w:rsid w:val="00315F24"/>
    <w:rsid w:val="003163F9"/>
    <w:rsid w:val="0031676F"/>
    <w:rsid w:val="0031721F"/>
    <w:rsid w:val="00317BC7"/>
    <w:rsid w:val="00320865"/>
    <w:rsid w:val="00320BC1"/>
    <w:rsid w:val="00320D53"/>
    <w:rsid w:val="00321AB6"/>
    <w:rsid w:val="00322068"/>
    <w:rsid w:val="0032289D"/>
    <w:rsid w:val="0032291A"/>
    <w:rsid w:val="003229D8"/>
    <w:rsid w:val="00323143"/>
    <w:rsid w:val="0032381B"/>
    <w:rsid w:val="00324864"/>
    <w:rsid w:val="00325013"/>
    <w:rsid w:val="0032589A"/>
    <w:rsid w:val="00325E75"/>
    <w:rsid w:val="003262B0"/>
    <w:rsid w:val="003265CB"/>
    <w:rsid w:val="00326ABA"/>
    <w:rsid w:val="00326B9C"/>
    <w:rsid w:val="00326D74"/>
    <w:rsid w:val="00330FD2"/>
    <w:rsid w:val="0033148A"/>
    <w:rsid w:val="003314BF"/>
    <w:rsid w:val="00331ACF"/>
    <w:rsid w:val="00331E36"/>
    <w:rsid w:val="00332018"/>
    <w:rsid w:val="00332D76"/>
    <w:rsid w:val="00332E17"/>
    <w:rsid w:val="00333790"/>
    <w:rsid w:val="00333DCA"/>
    <w:rsid w:val="0033423F"/>
    <w:rsid w:val="00334573"/>
    <w:rsid w:val="00334FE9"/>
    <w:rsid w:val="00334FFB"/>
    <w:rsid w:val="003350B7"/>
    <w:rsid w:val="003356A0"/>
    <w:rsid w:val="00335C49"/>
    <w:rsid w:val="0033630B"/>
    <w:rsid w:val="0033646C"/>
    <w:rsid w:val="00336586"/>
    <w:rsid w:val="0033759D"/>
    <w:rsid w:val="003375B4"/>
    <w:rsid w:val="00337813"/>
    <w:rsid w:val="00337C05"/>
    <w:rsid w:val="003400B3"/>
    <w:rsid w:val="003403C3"/>
    <w:rsid w:val="0034058B"/>
    <w:rsid w:val="00340799"/>
    <w:rsid w:val="00340C2B"/>
    <w:rsid w:val="00340E25"/>
    <w:rsid w:val="00341485"/>
    <w:rsid w:val="0034175A"/>
    <w:rsid w:val="00341859"/>
    <w:rsid w:val="00341D85"/>
    <w:rsid w:val="0034256C"/>
    <w:rsid w:val="00342F9D"/>
    <w:rsid w:val="003430ED"/>
    <w:rsid w:val="00343C52"/>
    <w:rsid w:val="00343DB0"/>
    <w:rsid w:val="00344B69"/>
    <w:rsid w:val="00344CED"/>
    <w:rsid w:val="00344E5D"/>
    <w:rsid w:val="003454F1"/>
    <w:rsid w:val="00345AF1"/>
    <w:rsid w:val="00345D4E"/>
    <w:rsid w:val="00345FA4"/>
    <w:rsid w:val="003460FC"/>
    <w:rsid w:val="00346360"/>
    <w:rsid w:val="00346DD6"/>
    <w:rsid w:val="00347131"/>
    <w:rsid w:val="003478AD"/>
    <w:rsid w:val="00347AC5"/>
    <w:rsid w:val="00350101"/>
    <w:rsid w:val="00350352"/>
    <w:rsid w:val="003504D3"/>
    <w:rsid w:val="00350BB4"/>
    <w:rsid w:val="00350DD7"/>
    <w:rsid w:val="003511B6"/>
    <w:rsid w:val="0035140A"/>
    <w:rsid w:val="00351C7D"/>
    <w:rsid w:val="003526C8"/>
    <w:rsid w:val="00352709"/>
    <w:rsid w:val="00352957"/>
    <w:rsid w:val="00352B6F"/>
    <w:rsid w:val="00352CE3"/>
    <w:rsid w:val="00352EE2"/>
    <w:rsid w:val="003531E9"/>
    <w:rsid w:val="00354125"/>
    <w:rsid w:val="0035491B"/>
    <w:rsid w:val="0035495E"/>
    <w:rsid w:val="00354A14"/>
    <w:rsid w:val="00354B8A"/>
    <w:rsid w:val="00354BE7"/>
    <w:rsid w:val="003553E9"/>
    <w:rsid w:val="00355D34"/>
    <w:rsid w:val="00356FE3"/>
    <w:rsid w:val="00357053"/>
    <w:rsid w:val="0035799F"/>
    <w:rsid w:val="003579F5"/>
    <w:rsid w:val="00357B0B"/>
    <w:rsid w:val="00357B91"/>
    <w:rsid w:val="00357EA0"/>
    <w:rsid w:val="00357F0F"/>
    <w:rsid w:val="00357F61"/>
    <w:rsid w:val="0036029B"/>
    <w:rsid w:val="003604F6"/>
    <w:rsid w:val="00360867"/>
    <w:rsid w:val="00360E6B"/>
    <w:rsid w:val="0036174F"/>
    <w:rsid w:val="003619B5"/>
    <w:rsid w:val="00361AC3"/>
    <w:rsid w:val="00361D3B"/>
    <w:rsid w:val="0036215C"/>
    <w:rsid w:val="0036281A"/>
    <w:rsid w:val="00363496"/>
    <w:rsid w:val="00363CDE"/>
    <w:rsid w:val="00363F91"/>
    <w:rsid w:val="00364B42"/>
    <w:rsid w:val="00365110"/>
    <w:rsid w:val="00365763"/>
    <w:rsid w:val="00365A07"/>
    <w:rsid w:val="00366336"/>
    <w:rsid w:val="00366D66"/>
    <w:rsid w:val="00366E09"/>
    <w:rsid w:val="00366EC2"/>
    <w:rsid w:val="00367061"/>
    <w:rsid w:val="00370513"/>
    <w:rsid w:val="00370698"/>
    <w:rsid w:val="00370726"/>
    <w:rsid w:val="00370C7A"/>
    <w:rsid w:val="00371178"/>
    <w:rsid w:val="0037138B"/>
    <w:rsid w:val="0037169B"/>
    <w:rsid w:val="003720A4"/>
    <w:rsid w:val="003723A0"/>
    <w:rsid w:val="00373B0D"/>
    <w:rsid w:val="003740D8"/>
    <w:rsid w:val="0037450D"/>
    <w:rsid w:val="00374A06"/>
    <w:rsid w:val="00374A1A"/>
    <w:rsid w:val="00374C01"/>
    <w:rsid w:val="003753D3"/>
    <w:rsid w:val="00375546"/>
    <w:rsid w:val="00375D0F"/>
    <w:rsid w:val="0037672D"/>
    <w:rsid w:val="00376E40"/>
    <w:rsid w:val="00376EC6"/>
    <w:rsid w:val="0037784E"/>
    <w:rsid w:val="0037798B"/>
    <w:rsid w:val="0038037F"/>
    <w:rsid w:val="00380740"/>
    <w:rsid w:val="003815AF"/>
    <w:rsid w:val="003817DB"/>
    <w:rsid w:val="003818F7"/>
    <w:rsid w:val="003821A5"/>
    <w:rsid w:val="003828B0"/>
    <w:rsid w:val="00382C69"/>
    <w:rsid w:val="003830FD"/>
    <w:rsid w:val="003831BA"/>
    <w:rsid w:val="003833C3"/>
    <w:rsid w:val="003839AD"/>
    <w:rsid w:val="00383B2C"/>
    <w:rsid w:val="00384B64"/>
    <w:rsid w:val="003857A5"/>
    <w:rsid w:val="003859EA"/>
    <w:rsid w:val="00385D5E"/>
    <w:rsid w:val="00386431"/>
    <w:rsid w:val="00386A4B"/>
    <w:rsid w:val="00386C64"/>
    <w:rsid w:val="00386DD9"/>
    <w:rsid w:val="0038705A"/>
    <w:rsid w:val="00387384"/>
    <w:rsid w:val="0038794A"/>
    <w:rsid w:val="00387C06"/>
    <w:rsid w:val="003900DB"/>
    <w:rsid w:val="003914CE"/>
    <w:rsid w:val="0039199E"/>
    <w:rsid w:val="00391CDB"/>
    <w:rsid w:val="00391D3F"/>
    <w:rsid w:val="00392206"/>
    <w:rsid w:val="0039221C"/>
    <w:rsid w:val="00392AA8"/>
    <w:rsid w:val="00392E47"/>
    <w:rsid w:val="0039305F"/>
    <w:rsid w:val="003933EA"/>
    <w:rsid w:val="003935F6"/>
    <w:rsid w:val="00394029"/>
    <w:rsid w:val="0039433D"/>
    <w:rsid w:val="003952A4"/>
    <w:rsid w:val="00395D9B"/>
    <w:rsid w:val="003963F8"/>
    <w:rsid w:val="00397164"/>
    <w:rsid w:val="003975EE"/>
    <w:rsid w:val="0039793D"/>
    <w:rsid w:val="003A02E2"/>
    <w:rsid w:val="003A04FB"/>
    <w:rsid w:val="003A0726"/>
    <w:rsid w:val="003A0D28"/>
    <w:rsid w:val="003A18EC"/>
    <w:rsid w:val="003A1AC7"/>
    <w:rsid w:val="003A1CDC"/>
    <w:rsid w:val="003A1E5C"/>
    <w:rsid w:val="003A1FB6"/>
    <w:rsid w:val="003A28F1"/>
    <w:rsid w:val="003A2C7A"/>
    <w:rsid w:val="003A2D24"/>
    <w:rsid w:val="003A367F"/>
    <w:rsid w:val="003A3A5E"/>
    <w:rsid w:val="003A4744"/>
    <w:rsid w:val="003A4B94"/>
    <w:rsid w:val="003A4C25"/>
    <w:rsid w:val="003A4D67"/>
    <w:rsid w:val="003A4DA9"/>
    <w:rsid w:val="003A5196"/>
    <w:rsid w:val="003A524C"/>
    <w:rsid w:val="003A5B22"/>
    <w:rsid w:val="003A62BB"/>
    <w:rsid w:val="003A6810"/>
    <w:rsid w:val="003A687D"/>
    <w:rsid w:val="003A6BBC"/>
    <w:rsid w:val="003A6D2C"/>
    <w:rsid w:val="003A7494"/>
    <w:rsid w:val="003B0C2C"/>
    <w:rsid w:val="003B155E"/>
    <w:rsid w:val="003B1982"/>
    <w:rsid w:val="003B1A87"/>
    <w:rsid w:val="003B1BC5"/>
    <w:rsid w:val="003B1C58"/>
    <w:rsid w:val="003B286C"/>
    <w:rsid w:val="003B3067"/>
    <w:rsid w:val="003B357F"/>
    <w:rsid w:val="003B36F2"/>
    <w:rsid w:val="003B45E6"/>
    <w:rsid w:val="003B48BA"/>
    <w:rsid w:val="003B5254"/>
    <w:rsid w:val="003B5CEC"/>
    <w:rsid w:val="003B5DFC"/>
    <w:rsid w:val="003B5F4F"/>
    <w:rsid w:val="003B6787"/>
    <w:rsid w:val="003B6825"/>
    <w:rsid w:val="003B69D3"/>
    <w:rsid w:val="003B6C42"/>
    <w:rsid w:val="003B7BF9"/>
    <w:rsid w:val="003B7F9A"/>
    <w:rsid w:val="003C01C3"/>
    <w:rsid w:val="003C021A"/>
    <w:rsid w:val="003C0A7B"/>
    <w:rsid w:val="003C0B18"/>
    <w:rsid w:val="003C104B"/>
    <w:rsid w:val="003C1A3B"/>
    <w:rsid w:val="003C2CC4"/>
    <w:rsid w:val="003C2F0F"/>
    <w:rsid w:val="003C30D9"/>
    <w:rsid w:val="003C34F0"/>
    <w:rsid w:val="003C3CB8"/>
    <w:rsid w:val="003C4001"/>
    <w:rsid w:val="003C4267"/>
    <w:rsid w:val="003C4455"/>
    <w:rsid w:val="003C4E41"/>
    <w:rsid w:val="003C50CF"/>
    <w:rsid w:val="003C533C"/>
    <w:rsid w:val="003C534D"/>
    <w:rsid w:val="003C54CA"/>
    <w:rsid w:val="003C57E6"/>
    <w:rsid w:val="003C5F72"/>
    <w:rsid w:val="003C6667"/>
    <w:rsid w:val="003C681D"/>
    <w:rsid w:val="003C6943"/>
    <w:rsid w:val="003C6A00"/>
    <w:rsid w:val="003C6E98"/>
    <w:rsid w:val="003C6F87"/>
    <w:rsid w:val="003C7150"/>
    <w:rsid w:val="003C746A"/>
    <w:rsid w:val="003C7926"/>
    <w:rsid w:val="003C7C8A"/>
    <w:rsid w:val="003C7F6F"/>
    <w:rsid w:val="003D0191"/>
    <w:rsid w:val="003D041D"/>
    <w:rsid w:val="003D0AC1"/>
    <w:rsid w:val="003D0C0F"/>
    <w:rsid w:val="003D1840"/>
    <w:rsid w:val="003D22B1"/>
    <w:rsid w:val="003D22CC"/>
    <w:rsid w:val="003D271D"/>
    <w:rsid w:val="003D2B16"/>
    <w:rsid w:val="003D2D9B"/>
    <w:rsid w:val="003D301C"/>
    <w:rsid w:val="003D30B5"/>
    <w:rsid w:val="003D317A"/>
    <w:rsid w:val="003D369E"/>
    <w:rsid w:val="003D4221"/>
    <w:rsid w:val="003D427B"/>
    <w:rsid w:val="003D4468"/>
    <w:rsid w:val="003D4784"/>
    <w:rsid w:val="003D4886"/>
    <w:rsid w:val="003D4A47"/>
    <w:rsid w:val="003D4B23"/>
    <w:rsid w:val="003D4E5E"/>
    <w:rsid w:val="003D5469"/>
    <w:rsid w:val="003D66B8"/>
    <w:rsid w:val="003D6814"/>
    <w:rsid w:val="003D6B33"/>
    <w:rsid w:val="003D6DA9"/>
    <w:rsid w:val="003D6E3C"/>
    <w:rsid w:val="003D746F"/>
    <w:rsid w:val="003D7756"/>
    <w:rsid w:val="003D7B69"/>
    <w:rsid w:val="003D7D56"/>
    <w:rsid w:val="003D7F40"/>
    <w:rsid w:val="003E00E3"/>
    <w:rsid w:val="003E02FC"/>
    <w:rsid w:val="003E06B8"/>
    <w:rsid w:val="003E0F5E"/>
    <w:rsid w:val="003E10CF"/>
    <w:rsid w:val="003E130E"/>
    <w:rsid w:val="003E15F1"/>
    <w:rsid w:val="003E1A2C"/>
    <w:rsid w:val="003E1A41"/>
    <w:rsid w:val="003E1EE1"/>
    <w:rsid w:val="003E1FF8"/>
    <w:rsid w:val="003E23A3"/>
    <w:rsid w:val="003E355F"/>
    <w:rsid w:val="003E37E2"/>
    <w:rsid w:val="003E3E5E"/>
    <w:rsid w:val="003E4077"/>
    <w:rsid w:val="003E43C7"/>
    <w:rsid w:val="003E456A"/>
    <w:rsid w:val="003E4BB1"/>
    <w:rsid w:val="003E4BD5"/>
    <w:rsid w:val="003E4D3F"/>
    <w:rsid w:val="003E4D41"/>
    <w:rsid w:val="003E4F0F"/>
    <w:rsid w:val="003E5458"/>
    <w:rsid w:val="003E55E7"/>
    <w:rsid w:val="003E588C"/>
    <w:rsid w:val="003E58EA"/>
    <w:rsid w:val="003E5CBF"/>
    <w:rsid w:val="003E5CE7"/>
    <w:rsid w:val="003E5E0F"/>
    <w:rsid w:val="003E60D2"/>
    <w:rsid w:val="003E630F"/>
    <w:rsid w:val="003E63C4"/>
    <w:rsid w:val="003E682E"/>
    <w:rsid w:val="003E75FD"/>
    <w:rsid w:val="003E79E6"/>
    <w:rsid w:val="003E79FF"/>
    <w:rsid w:val="003E7B4B"/>
    <w:rsid w:val="003E7D83"/>
    <w:rsid w:val="003F0317"/>
    <w:rsid w:val="003F0DBA"/>
    <w:rsid w:val="003F13F0"/>
    <w:rsid w:val="003F220E"/>
    <w:rsid w:val="003F22FC"/>
    <w:rsid w:val="003F238A"/>
    <w:rsid w:val="003F3AA4"/>
    <w:rsid w:val="003F3B76"/>
    <w:rsid w:val="003F3EC3"/>
    <w:rsid w:val="003F5021"/>
    <w:rsid w:val="003F5F57"/>
    <w:rsid w:val="003F613F"/>
    <w:rsid w:val="003F66FA"/>
    <w:rsid w:val="003F798C"/>
    <w:rsid w:val="003F7CBF"/>
    <w:rsid w:val="004000DE"/>
    <w:rsid w:val="0040013F"/>
    <w:rsid w:val="0040037F"/>
    <w:rsid w:val="004003A9"/>
    <w:rsid w:val="004009E3"/>
    <w:rsid w:val="00400A0E"/>
    <w:rsid w:val="00401E80"/>
    <w:rsid w:val="0040233F"/>
    <w:rsid w:val="00402A8E"/>
    <w:rsid w:val="004030A7"/>
    <w:rsid w:val="00403443"/>
    <w:rsid w:val="004045DA"/>
    <w:rsid w:val="00405056"/>
    <w:rsid w:val="0040593A"/>
    <w:rsid w:val="00405AFB"/>
    <w:rsid w:val="00405C64"/>
    <w:rsid w:val="00406489"/>
    <w:rsid w:val="00406D1B"/>
    <w:rsid w:val="00406E84"/>
    <w:rsid w:val="00407794"/>
    <w:rsid w:val="00407BC5"/>
    <w:rsid w:val="00407F84"/>
    <w:rsid w:val="00410462"/>
    <w:rsid w:val="00410767"/>
    <w:rsid w:val="00410C89"/>
    <w:rsid w:val="00410DE0"/>
    <w:rsid w:val="00411424"/>
    <w:rsid w:val="00411B4B"/>
    <w:rsid w:val="0041299D"/>
    <w:rsid w:val="0041347A"/>
    <w:rsid w:val="00413918"/>
    <w:rsid w:val="00413AF2"/>
    <w:rsid w:val="004142E9"/>
    <w:rsid w:val="00414B03"/>
    <w:rsid w:val="00414E1C"/>
    <w:rsid w:val="004156C5"/>
    <w:rsid w:val="00415F23"/>
    <w:rsid w:val="004165F8"/>
    <w:rsid w:val="00417C21"/>
    <w:rsid w:val="0042039F"/>
    <w:rsid w:val="004204B7"/>
    <w:rsid w:val="00420F24"/>
    <w:rsid w:val="00421091"/>
    <w:rsid w:val="0042146E"/>
    <w:rsid w:val="00421557"/>
    <w:rsid w:val="00421A40"/>
    <w:rsid w:val="00421AB6"/>
    <w:rsid w:val="00421DAB"/>
    <w:rsid w:val="00422AF5"/>
    <w:rsid w:val="00422C70"/>
    <w:rsid w:val="00422E03"/>
    <w:rsid w:val="00423288"/>
    <w:rsid w:val="004236E9"/>
    <w:rsid w:val="00424BF6"/>
    <w:rsid w:val="00425B32"/>
    <w:rsid w:val="00425DD1"/>
    <w:rsid w:val="0042614D"/>
    <w:rsid w:val="00426B9B"/>
    <w:rsid w:val="004279C4"/>
    <w:rsid w:val="00427B7E"/>
    <w:rsid w:val="0043081A"/>
    <w:rsid w:val="00430988"/>
    <w:rsid w:val="00431AD7"/>
    <w:rsid w:val="004325CB"/>
    <w:rsid w:val="00433173"/>
    <w:rsid w:val="004335D7"/>
    <w:rsid w:val="00433982"/>
    <w:rsid w:val="00433BB1"/>
    <w:rsid w:val="00434464"/>
    <w:rsid w:val="00434635"/>
    <w:rsid w:val="0043548E"/>
    <w:rsid w:val="00435DC3"/>
    <w:rsid w:val="00435F1D"/>
    <w:rsid w:val="00436073"/>
    <w:rsid w:val="00436217"/>
    <w:rsid w:val="00436542"/>
    <w:rsid w:val="004365BA"/>
    <w:rsid w:val="0043660E"/>
    <w:rsid w:val="004373BF"/>
    <w:rsid w:val="004375DF"/>
    <w:rsid w:val="00437992"/>
    <w:rsid w:val="00437D44"/>
    <w:rsid w:val="00437F62"/>
    <w:rsid w:val="004404A7"/>
    <w:rsid w:val="00440813"/>
    <w:rsid w:val="004409F6"/>
    <w:rsid w:val="00440A1F"/>
    <w:rsid w:val="004414F8"/>
    <w:rsid w:val="00441775"/>
    <w:rsid w:val="00441ACD"/>
    <w:rsid w:val="00442324"/>
    <w:rsid w:val="004428C2"/>
    <w:rsid w:val="0044291F"/>
    <w:rsid w:val="00442933"/>
    <w:rsid w:val="00442A83"/>
    <w:rsid w:val="0044444D"/>
    <w:rsid w:val="00444661"/>
    <w:rsid w:val="004448AC"/>
    <w:rsid w:val="004453AC"/>
    <w:rsid w:val="00445F0E"/>
    <w:rsid w:val="00447337"/>
    <w:rsid w:val="004477E2"/>
    <w:rsid w:val="00447A4C"/>
    <w:rsid w:val="00450015"/>
    <w:rsid w:val="0045002C"/>
    <w:rsid w:val="0045013F"/>
    <w:rsid w:val="00450191"/>
    <w:rsid w:val="00450A33"/>
    <w:rsid w:val="00450B28"/>
    <w:rsid w:val="0045141F"/>
    <w:rsid w:val="004519D6"/>
    <w:rsid w:val="00452063"/>
    <w:rsid w:val="004522D1"/>
    <w:rsid w:val="004523B9"/>
    <w:rsid w:val="00452744"/>
    <w:rsid w:val="00452CEA"/>
    <w:rsid w:val="00453120"/>
    <w:rsid w:val="0045495B"/>
    <w:rsid w:val="00454A5A"/>
    <w:rsid w:val="00454EF0"/>
    <w:rsid w:val="004561E5"/>
    <w:rsid w:val="0045665B"/>
    <w:rsid w:val="00456876"/>
    <w:rsid w:val="00456AD6"/>
    <w:rsid w:val="00456C00"/>
    <w:rsid w:val="00456F99"/>
    <w:rsid w:val="00457A16"/>
    <w:rsid w:val="004609F9"/>
    <w:rsid w:val="004615DD"/>
    <w:rsid w:val="00461DA2"/>
    <w:rsid w:val="00462505"/>
    <w:rsid w:val="00462CC0"/>
    <w:rsid w:val="00462F69"/>
    <w:rsid w:val="004634B2"/>
    <w:rsid w:val="00463D19"/>
    <w:rsid w:val="00463EB4"/>
    <w:rsid w:val="00464458"/>
    <w:rsid w:val="004648C8"/>
    <w:rsid w:val="004648CA"/>
    <w:rsid w:val="00465AEF"/>
    <w:rsid w:val="00465DA9"/>
    <w:rsid w:val="004673A0"/>
    <w:rsid w:val="004677E3"/>
    <w:rsid w:val="00470087"/>
    <w:rsid w:val="00470C61"/>
    <w:rsid w:val="00470C76"/>
    <w:rsid w:val="00470CA6"/>
    <w:rsid w:val="00470FBC"/>
    <w:rsid w:val="004713D9"/>
    <w:rsid w:val="00471761"/>
    <w:rsid w:val="00471929"/>
    <w:rsid w:val="00471A76"/>
    <w:rsid w:val="004721E0"/>
    <w:rsid w:val="0047221D"/>
    <w:rsid w:val="0047260C"/>
    <w:rsid w:val="00472948"/>
    <w:rsid w:val="00472D5F"/>
    <w:rsid w:val="00472F8F"/>
    <w:rsid w:val="00473EA1"/>
    <w:rsid w:val="00474272"/>
    <w:rsid w:val="0047563E"/>
    <w:rsid w:val="00476554"/>
    <w:rsid w:val="00476B8A"/>
    <w:rsid w:val="004778E7"/>
    <w:rsid w:val="0048107A"/>
    <w:rsid w:val="0048161D"/>
    <w:rsid w:val="00481FD3"/>
    <w:rsid w:val="00481FD6"/>
    <w:rsid w:val="004822DE"/>
    <w:rsid w:val="0048271F"/>
    <w:rsid w:val="00482E1A"/>
    <w:rsid w:val="00482E25"/>
    <w:rsid w:val="00482F77"/>
    <w:rsid w:val="004833A4"/>
    <w:rsid w:val="004837F6"/>
    <w:rsid w:val="0048397A"/>
    <w:rsid w:val="004839E9"/>
    <w:rsid w:val="00483F31"/>
    <w:rsid w:val="0048448B"/>
    <w:rsid w:val="00485712"/>
    <w:rsid w:val="004857F1"/>
    <w:rsid w:val="00485CBB"/>
    <w:rsid w:val="00485EC0"/>
    <w:rsid w:val="004865F9"/>
    <w:rsid w:val="00486617"/>
    <w:rsid w:val="004866B7"/>
    <w:rsid w:val="00486789"/>
    <w:rsid w:val="00486FFE"/>
    <w:rsid w:val="0048701E"/>
    <w:rsid w:val="00487123"/>
    <w:rsid w:val="004875C5"/>
    <w:rsid w:val="00487A9E"/>
    <w:rsid w:val="00487C8E"/>
    <w:rsid w:val="00487D36"/>
    <w:rsid w:val="00487DB2"/>
    <w:rsid w:val="00487EE5"/>
    <w:rsid w:val="00490160"/>
    <w:rsid w:val="00490B14"/>
    <w:rsid w:val="00490D99"/>
    <w:rsid w:val="004918DF"/>
    <w:rsid w:val="00491985"/>
    <w:rsid w:val="00492BA3"/>
    <w:rsid w:val="00493065"/>
    <w:rsid w:val="004931FE"/>
    <w:rsid w:val="004938F9"/>
    <w:rsid w:val="004940AB"/>
    <w:rsid w:val="00495031"/>
    <w:rsid w:val="00495CDB"/>
    <w:rsid w:val="004968A5"/>
    <w:rsid w:val="00496AB0"/>
    <w:rsid w:val="004975EA"/>
    <w:rsid w:val="00497729"/>
    <w:rsid w:val="00497E06"/>
    <w:rsid w:val="004A037B"/>
    <w:rsid w:val="004A0AEA"/>
    <w:rsid w:val="004A17F6"/>
    <w:rsid w:val="004A2014"/>
    <w:rsid w:val="004A2257"/>
    <w:rsid w:val="004A2297"/>
    <w:rsid w:val="004A249F"/>
    <w:rsid w:val="004A297B"/>
    <w:rsid w:val="004A3094"/>
    <w:rsid w:val="004A346C"/>
    <w:rsid w:val="004A3CCB"/>
    <w:rsid w:val="004A41C6"/>
    <w:rsid w:val="004A4615"/>
    <w:rsid w:val="004A479B"/>
    <w:rsid w:val="004A4FFA"/>
    <w:rsid w:val="004A500B"/>
    <w:rsid w:val="004A50F1"/>
    <w:rsid w:val="004A5737"/>
    <w:rsid w:val="004A5BDD"/>
    <w:rsid w:val="004A5F56"/>
    <w:rsid w:val="004A5FB0"/>
    <w:rsid w:val="004A655C"/>
    <w:rsid w:val="004A6E8C"/>
    <w:rsid w:val="004A7181"/>
    <w:rsid w:val="004A7983"/>
    <w:rsid w:val="004B055D"/>
    <w:rsid w:val="004B06F7"/>
    <w:rsid w:val="004B088E"/>
    <w:rsid w:val="004B0C1F"/>
    <w:rsid w:val="004B0D3C"/>
    <w:rsid w:val="004B11AD"/>
    <w:rsid w:val="004B2461"/>
    <w:rsid w:val="004B295C"/>
    <w:rsid w:val="004B2B8B"/>
    <w:rsid w:val="004B2C6E"/>
    <w:rsid w:val="004B314F"/>
    <w:rsid w:val="004B31DB"/>
    <w:rsid w:val="004B32C9"/>
    <w:rsid w:val="004B3B72"/>
    <w:rsid w:val="004B3C44"/>
    <w:rsid w:val="004B4149"/>
    <w:rsid w:val="004B656F"/>
    <w:rsid w:val="004B66F6"/>
    <w:rsid w:val="004B6E9B"/>
    <w:rsid w:val="004B752D"/>
    <w:rsid w:val="004C04CD"/>
    <w:rsid w:val="004C0D49"/>
    <w:rsid w:val="004C0F99"/>
    <w:rsid w:val="004C1464"/>
    <w:rsid w:val="004C155E"/>
    <w:rsid w:val="004C1C1D"/>
    <w:rsid w:val="004C202E"/>
    <w:rsid w:val="004C222A"/>
    <w:rsid w:val="004C2276"/>
    <w:rsid w:val="004C237C"/>
    <w:rsid w:val="004C2461"/>
    <w:rsid w:val="004C32BC"/>
    <w:rsid w:val="004C4150"/>
    <w:rsid w:val="004C42B3"/>
    <w:rsid w:val="004C4363"/>
    <w:rsid w:val="004C46ED"/>
    <w:rsid w:val="004C4911"/>
    <w:rsid w:val="004C5B2E"/>
    <w:rsid w:val="004C5E1F"/>
    <w:rsid w:val="004C6466"/>
    <w:rsid w:val="004C6E9F"/>
    <w:rsid w:val="004C6FBA"/>
    <w:rsid w:val="004C727E"/>
    <w:rsid w:val="004C7462"/>
    <w:rsid w:val="004C7845"/>
    <w:rsid w:val="004C7A75"/>
    <w:rsid w:val="004D00E2"/>
    <w:rsid w:val="004D05FD"/>
    <w:rsid w:val="004D0E6A"/>
    <w:rsid w:val="004D0EE5"/>
    <w:rsid w:val="004D18A6"/>
    <w:rsid w:val="004D1CC3"/>
    <w:rsid w:val="004D2358"/>
    <w:rsid w:val="004D297C"/>
    <w:rsid w:val="004D31EB"/>
    <w:rsid w:val="004D33D1"/>
    <w:rsid w:val="004D33F3"/>
    <w:rsid w:val="004D36AD"/>
    <w:rsid w:val="004D3EF4"/>
    <w:rsid w:val="004D40FE"/>
    <w:rsid w:val="004D51D1"/>
    <w:rsid w:val="004D5EA4"/>
    <w:rsid w:val="004D6FFE"/>
    <w:rsid w:val="004D7196"/>
    <w:rsid w:val="004D784F"/>
    <w:rsid w:val="004D7D95"/>
    <w:rsid w:val="004D7F55"/>
    <w:rsid w:val="004E0A53"/>
    <w:rsid w:val="004E0F46"/>
    <w:rsid w:val="004E11CC"/>
    <w:rsid w:val="004E1AF0"/>
    <w:rsid w:val="004E2C11"/>
    <w:rsid w:val="004E3269"/>
    <w:rsid w:val="004E3849"/>
    <w:rsid w:val="004E3BE9"/>
    <w:rsid w:val="004E4CFF"/>
    <w:rsid w:val="004E4D2D"/>
    <w:rsid w:val="004E4DAA"/>
    <w:rsid w:val="004E521A"/>
    <w:rsid w:val="004E543F"/>
    <w:rsid w:val="004E54EE"/>
    <w:rsid w:val="004E62EA"/>
    <w:rsid w:val="004E74B1"/>
    <w:rsid w:val="004E77B2"/>
    <w:rsid w:val="004E7DCC"/>
    <w:rsid w:val="004F00EE"/>
    <w:rsid w:val="004F1149"/>
    <w:rsid w:val="004F1546"/>
    <w:rsid w:val="004F1CE4"/>
    <w:rsid w:val="004F1CF9"/>
    <w:rsid w:val="004F391E"/>
    <w:rsid w:val="004F391F"/>
    <w:rsid w:val="004F3CF2"/>
    <w:rsid w:val="004F3ECB"/>
    <w:rsid w:val="004F401C"/>
    <w:rsid w:val="004F40A5"/>
    <w:rsid w:val="004F43A5"/>
    <w:rsid w:val="004F44D2"/>
    <w:rsid w:val="004F470E"/>
    <w:rsid w:val="004F4A30"/>
    <w:rsid w:val="004F549F"/>
    <w:rsid w:val="004F56CE"/>
    <w:rsid w:val="004F6683"/>
    <w:rsid w:val="004F6C66"/>
    <w:rsid w:val="004F6DF9"/>
    <w:rsid w:val="004F7F41"/>
    <w:rsid w:val="0050094F"/>
    <w:rsid w:val="00500F1A"/>
    <w:rsid w:val="00501171"/>
    <w:rsid w:val="005018FC"/>
    <w:rsid w:val="00501B2C"/>
    <w:rsid w:val="0050222B"/>
    <w:rsid w:val="005025A2"/>
    <w:rsid w:val="005029B0"/>
    <w:rsid w:val="0050346B"/>
    <w:rsid w:val="005034A5"/>
    <w:rsid w:val="005039FC"/>
    <w:rsid w:val="005041E6"/>
    <w:rsid w:val="00504B2D"/>
    <w:rsid w:val="00504CF2"/>
    <w:rsid w:val="00504DFE"/>
    <w:rsid w:val="00504F48"/>
    <w:rsid w:val="0050532A"/>
    <w:rsid w:val="00505AB0"/>
    <w:rsid w:val="005064C4"/>
    <w:rsid w:val="00506902"/>
    <w:rsid w:val="00507910"/>
    <w:rsid w:val="00507C09"/>
    <w:rsid w:val="00507D39"/>
    <w:rsid w:val="005103E1"/>
    <w:rsid w:val="00510BEC"/>
    <w:rsid w:val="00511B89"/>
    <w:rsid w:val="00512205"/>
    <w:rsid w:val="00512AB3"/>
    <w:rsid w:val="00513501"/>
    <w:rsid w:val="00513538"/>
    <w:rsid w:val="0051371E"/>
    <w:rsid w:val="00513D88"/>
    <w:rsid w:val="00514AA7"/>
    <w:rsid w:val="00514D56"/>
    <w:rsid w:val="0051598E"/>
    <w:rsid w:val="00515FB8"/>
    <w:rsid w:val="0051714E"/>
    <w:rsid w:val="0051761A"/>
    <w:rsid w:val="00517648"/>
    <w:rsid w:val="00517AAD"/>
    <w:rsid w:val="00517B67"/>
    <w:rsid w:val="00520FC6"/>
    <w:rsid w:val="0052136D"/>
    <w:rsid w:val="00521558"/>
    <w:rsid w:val="00521979"/>
    <w:rsid w:val="00521E3E"/>
    <w:rsid w:val="005227D6"/>
    <w:rsid w:val="005228D3"/>
    <w:rsid w:val="005243D0"/>
    <w:rsid w:val="00524AA7"/>
    <w:rsid w:val="00524AD9"/>
    <w:rsid w:val="00524E39"/>
    <w:rsid w:val="005260CC"/>
    <w:rsid w:val="00526425"/>
    <w:rsid w:val="00526A2D"/>
    <w:rsid w:val="005272D7"/>
    <w:rsid w:val="0052775E"/>
    <w:rsid w:val="00527E11"/>
    <w:rsid w:val="00527E80"/>
    <w:rsid w:val="00530340"/>
    <w:rsid w:val="00531AFB"/>
    <w:rsid w:val="00532326"/>
    <w:rsid w:val="00533277"/>
    <w:rsid w:val="0053370B"/>
    <w:rsid w:val="00533909"/>
    <w:rsid w:val="005339F4"/>
    <w:rsid w:val="00533A5D"/>
    <w:rsid w:val="00533A98"/>
    <w:rsid w:val="005348D8"/>
    <w:rsid w:val="00535458"/>
    <w:rsid w:val="005357C9"/>
    <w:rsid w:val="0053588E"/>
    <w:rsid w:val="00535B2E"/>
    <w:rsid w:val="00535FF2"/>
    <w:rsid w:val="0053602B"/>
    <w:rsid w:val="00536842"/>
    <w:rsid w:val="00536B24"/>
    <w:rsid w:val="00536F83"/>
    <w:rsid w:val="005377A8"/>
    <w:rsid w:val="005377B2"/>
    <w:rsid w:val="005379DE"/>
    <w:rsid w:val="0054011E"/>
    <w:rsid w:val="005402BD"/>
    <w:rsid w:val="00540366"/>
    <w:rsid w:val="00540AF2"/>
    <w:rsid w:val="00540BF2"/>
    <w:rsid w:val="00540F14"/>
    <w:rsid w:val="00541204"/>
    <w:rsid w:val="0054145F"/>
    <w:rsid w:val="005420F2"/>
    <w:rsid w:val="00542742"/>
    <w:rsid w:val="0054278E"/>
    <w:rsid w:val="005430A5"/>
    <w:rsid w:val="00543F29"/>
    <w:rsid w:val="005447D0"/>
    <w:rsid w:val="00544A6E"/>
    <w:rsid w:val="005451A8"/>
    <w:rsid w:val="00545350"/>
    <w:rsid w:val="005455B9"/>
    <w:rsid w:val="00546706"/>
    <w:rsid w:val="00546D35"/>
    <w:rsid w:val="00547AA2"/>
    <w:rsid w:val="0055039D"/>
    <w:rsid w:val="00551486"/>
    <w:rsid w:val="00551C77"/>
    <w:rsid w:val="00551D91"/>
    <w:rsid w:val="00552597"/>
    <w:rsid w:val="00552E70"/>
    <w:rsid w:val="0055327D"/>
    <w:rsid w:val="005543E8"/>
    <w:rsid w:val="00554810"/>
    <w:rsid w:val="00554BA1"/>
    <w:rsid w:val="00554BEE"/>
    <w:rsid w:val="005555AB"/>
    <w:rsid w:val="00555BFC"/>
    <w:rsid w:val="00555F33"/>
    <w:rsid w:val="005568D0"/>
    <w:rsid w:val="005569F5"/>
    <w:rsid w:val="0055748D"/>
    <w:rsid w:val="005578F7"/>
    <w:rsid w:val="00557BBB"/>
    <w:rsid w:val="005603C9"/>
    <w:rsid w:val="00560A97"/>
    <w:rsid w:val="00560E6E"/>
    <w:rsid w:val="00561068"/>
    <w:rsid w:val="00561EF2"/>
    <w:rsid w:val="0056209A"/>
    <w:rsid w:val="00562410"/>
    <w:rsid w:val="005628B6"/>
    <w:rsid w:val="00562BB0"/>
    <w:rsid w:val="0056329E"/>
    <w:rsid w:val="0056399C"/>
    <w:rsid w:val="00563C8F"/>
    <w:rsid w:val="0056461C"/>
    <w:rsid w:val="00566423"/>
    <w:rsid w:val="00566A9B"/>
    <w:rsid w:val="00566B21"/>
    <w:rsid w:val="00566D10"/>
    <w:rsid w:val="00566F28"/>
    <w:rsid w:val="0056706D"/>
    <w:rsid w:val="00567B1C"/>
    <w:rsid w:val="00567B99"/>
    <w:rsid w:val="005702DD"/>
    <w:rsid w:val="00570606"/>
    <w:rsid w:val="00570807"/>
    <w:rsid w:val="0057157B"/>
    <w:rsid w:val="00571A8A"/>
    <w:rsid w:val="005720B8"/>
    <w:rsid w:val="00572187"/>
    <w:rsid w:val="0057308D"/>
    <w:rsid w:val="00573248"/>
    <w:rsid w:val="005735BF"/>
    <w:rsid w:val="00573AEB"/>
    <w:rsid w:val="00574B2B"/>
    <w:rsid w:val="005757A2"/>
    <w:rsid w:val="00575A62"/>
    <w:rsid w:val="005766C6"/>
    <w:rsid w:val="00576A0F"/>
    <w:rsid w:val="005779BB"/>
    <w:rsid w:val="005803D0"/>
    <w:rsid w:val="0058088F"/>
    <w:rsid w:val="00580FA8"/>
    <w:rsid w:val="005812C2"/>
    <w:rsid w:val="005813AF"/>
    <w:rsid w:val="005814F8"/>
    <w:rsid w:val="00582630"/>
    <w:rsid w:val="005829DD"/>
    <w:rsid w:val="00583BEA"/>
    <w:rsid w:val="005842CE"/>
    <w:rsid w:val="00584471"/>
    <w:rsid w:val="00584512"/>
    <w:rsid w:val="0058458C"/>
    <w:rsid w:val="005846AB"/>
    <w:rsid w:val="005846EF"/>
    <w:rsid w:val="00584AA5"/>
    <w:rsid w:val="00584E9A"/>
    <w:rsid w:val="00585282"/>
    <w:rsid w:val="0058538F"/>
    <w:rsid w:val="00585C4E"/>
    <w:rsid w:val="00585F09"/>
    <w:rsid w:val="00586359"/>
    <w:rsid w:val="00586A6E"/>
    <w:rsid w:val="00586E7D"/>
    <w:rsid w:val="00587511"/>
    <w:rsid w:val="00587680"/>
    <w:rsid w:val="00587F60"/>
    <w:rsid w:val="00590C1A"/>
    <w:rsid w:val="0059110A"/>
    <w:rsid w:val="00592DA2"/>
    <w:rsid w:val="005938FF"/>
    <w:rsid w:val="00593AE9"/>
    <w:rsid w:val="005941EC"/>
    <w:rsid w:val="00594A8B"/>
    <w:rsid w:val="00595853"/>
    <w:rsid w:val="0059598F"/>
    <w:rsid w:val="00595CD3"/>
    <w:rsid w:val="00595DEE"/>
    <w:rsid w:val="00595F66"/>
    <w:rsid w:val="00595FE8"/>
    <w:rsid w:val="005960B4"/>
    <w:rsid w:val="00596C0C"/>
    <w:rsid w:val="00596C68"/>
    <w:rsid w:val="0059724D"/>
    <w:rsid w:val="00597470"/>
    <w:rsid w:val="00597621"/>
    <w:rsid w:val="00597B3A"/>
    <w:rsid w:val="00597E4A"/>
    <w:rsid w:val="005A0830"/>
    <w:rsid w:val="005A0C13"/>
    <w:rsid w:val="005A1B61"/>
    <w:rsid w:val="005A212D"/>
    <w:rsid w:val="005A3426"/>
    <w:rsid w:val="005A391E"/>
    <w:rsid w:val="005A3DA2"/>
    <w:rsid w:val="005A4322"/>
    <w:rsid w:val="005A5A0D"/>
    <w:rsid w:val="005A5A4A"/>
    <w:rsid w:val="005A5B80"/>
    <w:rsid w:val="005A6C5C"/>
    <w:rsid w:val="005A6D7A"/>
    <w:rsid w:val="005A7586"/>
    <w:rsid w:val="005B0069"/>
    <w:rsid w:val="005B02A5"/>
    <w:rsid w:val="005B02AF"/>
    <w:rsid w:val="005B0372"/>
    <w:rsid w:val="005B061E"/>
    <w:rsid w:val="005B08BE"/>
    <w:rsid w:val="005B0911"/>
    <w:rsid w:val="005B0CA7"/>
    <w:rsid w:val="005B1531"/>
    <w:rsid w:val="005B1DF6"/>
    <w:rsid w:val="005B320C"/>
    <w:rsid w:val="005B347E"/>
    <w:rsid w:val="005B349C"/>
    <w:rsid w:val="005B3C12"/>
    <w:rsid w:val="005B3DB3"/>
    <w:rsid w:val="005B4E13"/>
    <w:rsid w:val="005B512B"/>
    <w:rsid w:val="005B5891"/>
    <w:rsid w:val="005B5BCD"/>
    <w:rsid w:val="005B5D73"/>
    <w:rsid w:val="005B71CB"/>
    <w:rsid w:val="005B75D5"/>
    <w:rsid w:val="005B7E32"/>
    <w:rsid w:val="005C28FC"/>
    <w:rsid w:val="005C342F"/>
    <w:rsid w:val="005C37C7"/>
    <w:rsid w:val="005C4EFD"/>
    <w:rsid w:val="005C5A37"/>
    <w:rsid w:val="005C5B93"/>
    <w:rsid w:val="005C5BE6"/>
    <w:rsid w:val="005C7008"/>
    <w:rsid w:val="005C7411"/>
    <w:rsid w:val="005C7745"/>
    <w:rsid w:val="005C7D1E"/>
    <w:rsid w:val="005C7D28"/>
    <w:rsid w:val="005D01DF"/>
    <w:rsid w:val="005D0C82"/>
    <w:rsid w:val="005D11EE"/>
    <w:rsid w:val="005D1450"/>
    <w:rsid w:val="005D1646"/>
    <w:rsid w:val="005D1C10"/>
    <w:rsid w:val="005D2011"/>
    <w:rsid w:val="005D23EB"/>
    <w:rsid w:val="005D2E09"/>
    <w:rsid w:val="005D2FCC"/>
    <w:rsid w:val="005D2FD1"/>
    <w:rsid w:val="005D38A1"/>
    <w:rsid w:val="005D38B1"/>
    <w:rsid w:val="005D400D"/>
    <w:rsid w:val="005D405B"/>
    <w:rsid w:val="005D48B8"/>
    <w:rsid w:val="005D4FB4"/>
    <w:rsid w:val="005D5428"/>
    <w:rsid w:val="005D5ACA"/>
    <w:rsid w:val="005D5D91"/>
    <w:rsid w:val="005D5D96"/>
    <w:rsid w:val="005D60B3"/>
    <w:rsid w:val="005D64A0"/>
    <w:rsid w:val="005D67D9"/>
    <w:rsid w:val="005D6C87"/>
    <w:rsid w:val="005D6E67"/>
    <w:rsid w:val="005D7036"/>
    <w:rsid w:val="005D7C88"/>
    <w:rsid w:val="005D7D82"/>
    <w:rsid w:val="005E018E"/>
    <w:rsid w:val="005E0567"/>
    <w:rsid w:val="005E0801"/>
    <w:rsid w:val="005E1A7D"/>
    <w:rsid w:val="005E1B74"/>
    <w:rsid w:val="005E24A2"/>
    <w:rsid w:val="005E28B4"/>
    <w:rsid w:val="005E2DE2"/>
    <w:rsid w:val="005E37A4"/>
    <w:rsid w:val="005E37D4"/>
    <w:rsid w:val="005E40C4"/>
    <w:rsid w:val="005E42CB"/>
    <w:rsid w:val="005E438C"/>
    <w:rsid w:val="005E4815"/>
    <w:rsid w:val="005E4A92"/>
    <w:rsid w:val="005E4F4E"/>
    <w:rsid w:val="005E4FF5"/>
    <w:rsid w:val="005E5241"/>
    <w:rsid w:val="005E5D89"/>
    <w:rsid w:val="005E68DD"/>
    <w:rsid w:val="005E6AB9"/>
    <w:rsid w:val="005E6D08"/>
    <w:rsid w:val="005E6FA0"/>
    <w:rsid w:val="005E7021"/>
    <w:rsid w:val="005E7F02"/>
    <w:rsid w:val="005F126D"/>
    <w:rsid w:val="005F139A"/>
    <w:rsid w:val="005F1B56"/>
    <w:rsid w:val="005F1BA5"/>
    <w:rsid w:val="005F2433"/>
    <w:rsid w:val="005F333C"/>
    <w:rsid w:val="005F34E7"/>
    <w:rsid w:val="005F3A2B"/>
    <w:rsid w:val="005F3A86"/>
    <w:rsid w:val="005F3B26"/>
    <w:rsid w:val="005F3E41"/>
    <w:rsid w:val="005F45FB"/>
    <w:rsid w:val="005F4E5F"/>
    <w:rsid w:val="005F5F8A"/>
    <w:rsid w:val="005F649C"/>
    <w:rsid w:val="005F675D"/>
    <w:rsid w:val="005F6F34"/>
    <w:rsid w:val="005F6FFC"/>
    <w:rsid w:val="005F7449"/>
    <w:rsid w:val="005F7920"/>
    <w:rsid w:val="005F79FF"/>
    <w:rsid w:val="005F7B75"/>
    <w:rsid w:val="006001EE"/>
    <w:rsid w:val="006004D5"/>
    <w:rsid w:val="00600FF8"/>
    <w:rsid w:val="00601935"/>
    <w:rsid w:val="00601A6E"/>
    <w:rsid w:val="00602802"/>
    <w:rsid w:val="006029D0"/>
    <w:rsid w:val="00604A29"/>
    <w:rsid w:val="00604D06"/>
    <w:rsid w:val="00605042"/>
    <w:rsid w:val="00605BD0"/>
    <w:rsid w:val="00605DDA"/>
    <w:rsid w:val="00606212"/>
    <w:rsid w:val="00606E60"/>
    <w:rsid w:val="0060768C"/>
    <w:rsid w:val="006076D6"/>
    <w:rsid w:val="00607C54"/>
    <w:rsid w:val="00607F2D"/>
    <w:rsid w:val="006105A4"/>
    <w:rsid w:val="006111F7"/>
    <w:rsid w:val="00611250"/>
    <w:rsid w:val="0061154A"/>
    <w:rsid w:val="006116FF"/>
    <w:rsid w:val="00611900"/>
    <w:rsid w:val="006119F7"/>
    <w:rsid w:val="00611FC4"/>
    <w:rsid w:val="006122BC"/>
    <w:rsid w:val="006123AA"/>
    <w:rsid w:val="00612600"/>
    <w:rsid w:val="00613932"/>
    <w:rsid w:val="00613CD2"/>
    <w:rsid w:val="006149C0"/>
    <w:rsid w:val="006151CD"/>
    <w:rsid w:val="00615214"/>
    <w:rsid w:val="00616015"/>
    <w:rsid w:val="006176FB"/>
    <w:rsid w:val="00617B6A"/>
    <w:rsid w:val="00617E99"/>
    <w:rsid w:val="0062106D"/>
    <w:rsid w:val="0062182D"/>
    <w:rsid w:val="00621AF3"/>
    <w:rsid w:val="00621AF7"/>
    <w:rsid w:val="00621CE7"/>
    <w:rsid w:val="00621DA0"/>
    <w:rsid w:val="00621E55"/>
    <w:rsid w:val="00622065"/>
    <w:rsid w:val="0062246B"/>
    <w:rsid w:val="00622DA3"/>
    <w:rsid w:val="006234A6"/>
    <w:rsid w:val="0062365B"/>
    <w:rsid w:val="00623B7C"/>
    <w:rsid w:val="006242C0"/>
    <w:rsid w:val="00624517"/>
    <w:rsid w:val="00624C23"/>
    <w:rsid w:val="00625086"/>
    <w:rsid w:val="006252B5"/>
    <w:rsid w:val="006254E7"/>
    <w:rsid w:val="00625AC3"/>
    <w:rsid w:val="006264BD"/>
    <w:rsid w:val="00627B27"/>
    <w:rsid w:val="00627DD8"/>
    <w:rsid w:val="00627EC1"/>
    <w:rsid w:val="00630501"/>
    <w:rsid w:val="00630A99"/>
    <w:rsid w:val="00631103"/>
    <w:rsid w:val="00631C76"/>
    <w:rsid w:val="00632266"/>
    <w:rsid w:val="006335CD"/>
    <w:rsid w:val="0063370A"/>
    <w:rsid w:val="0063375D"/>
    <w:rsid w:val="0063382D"/>
    <w:rsid w:val="00633EEA"/>
    <w:rsid w:val="006341DF"/>
    <w:rsid w:val="006343F3"/>
    <w:rsid w:val="00635261"/>
    <w:rsid w:val="006353EF"/>
    <w:rsid w:val="00636449"/>
    <w:rsid w:val="006368FE"/>
    <w:rsid w:val="00636B15"/>
    <w:rsid w:val="006370F9"/>
    <w:rsid w:val="006373AB"/>
    <w:rsid w:val="00637D7D"/>
    <w:rsid w:val="00640B26"/>
    <w:rsid w:val="00640BCD"/>
    <w:rsid w:val="00641074"/>
    <w:rsid w:val="00641B1F"/>
    <w:rsid w:val="00642837"/>
    <w:rsid w:val="00642B77"/>
    <w:rsid w:val="00642E3A"/>
    <w:rsid w:val="00643823"/>
    <w:rsid w:val="006439A0"/>
    <w:rsid w:val="00643EBD"/>
    <w:rsid w:val="006450AC"/>
    <w:rsid w:val="006461C8"/>
    <w:rsid w:val="00646320"/>
    <w:rsid w:val="00646ABD"/>
    <w:rsid w:val="0064773A"/>
    <w:rsid w:val="0065024A"/>
    <w:rsid w:val="0065075C"/>
    <w:rsid w:val="00651060"/>
    <w:rsid w:val="00651D2B"/>
    <w:rsid w:val="006520DF"/>
    <w:rsid w:val="00652201"/>
    <w:rsid w:val="006527CF"/>
    <w:rsid w:val="00652A4B"/>
    <w:rsid w:val="00652D0A"/>
    <w:rsid w:val="006531B6"/>
    <w:rsid w:val="00653D09"/>
    <w:rsid w:val="00654026"/>
    <w:rsid w:val="006544BD"/>
    <w:rsid w:val="00655314"/>
    <w:rsid w:val="00655E9A"/>
    <w:rsid w:val="00655EA3"/>
    <w:rsid w:val="00655FD0"/>
    <w:rsid w:val="00656B47"/>
    <w:rsid w:val="00656DD3"/>
    <w:rsid w:val="00656DDC"/>
    <w:rsid w:val="00656F75"/>
    <w:rsid w:val="00657DEA"/>
    <w:rsid w:val="00660462"/>
    <w:rsid w:val="00660883"/>
    <w:rsid w:val="00660C48"/>
    <w:rsid w:val="006612F4"/>
    <w:rsid w:val="006615F1"/>
    <w:rsid w:val="00662BB6"/>
    <w:rsid w:val="00662D0B"/>
    <w:rsid w:val="006633C9"/>
    <w:rsid w:val="006637E5"/>
    <w:rsid w:val="00663EA2"/>
    <w:rsid w:val="00664177"/>
    <w:rsid w:val="006641EB"/>
    <w:rsid w:val="00664C3E"/>
    <w:rsid w:val="006657BF"/>
    <w:rsid w:val="0066590E"/>
    <w:rsid w:val="006664F0"/>
    <w:rsid w:val="0066663A"/>
    <w:rsid w:val="00667674"/>
    <w:rsid w:val="00667AED"/>
    <w:rsid w:val="00670044"/>
    <w:rsid w:val="00670B00"/>
    <w:rsid w:val="0067195A"/>
    <w:rsid w:val="00671B51"/>
    <w:rsid w:val="00671F39"/>
    <w:rsid w:val="00671FED"/>
    <w:rsid w:val="006721A3"/>
    <w:rsid w:val="006724A6"/>
    <w:rsid w:val="00672546"/>
    <w:rsid w:val="00673283"/>
    <w:rsid w:val="00673573"/>
    <w:rsid w:val="0067362F"/>
    <w:rsid w:val="00673E22"/>
    <w:rsid w:val="006741B1"/>
    <w:rsid w:val="006743DB"/>
    <w:rsid w:val="0067446E"/>
    <w:rsid w:val="00674686"/>
    <w:rsid w:val="006746E8"/>
    <w:rsid w:val="00674B6E"/>
    <w:rsid w:val="00674F38"/>
    <w:rsid w:val="006751D0"/>
    <w:rsid w:val="0067520D"/>
    <w:rsid w:val="0067539B"/>
    <w:rsid w:val="00675455"/>
    <w:rsid w:val="0067550E"/>
    <w:rsid w:val="00675A46"/>
    <w:rsid w:val="00675A50"/>
    <w:rsid w:val="00675D4F"/>
    <w:rsid w:val="0067601B"/>
    <w:rsid w:val="006762E7"/>
    <w:rsid w:val="0067646D"/>
    <w:rsid w:val="00676606"/>
    <w:rsid w:val="00677375"/>
    <w:rsid w:val="00680077"/>
    <w:rsid w:val="00680259"/>
    <w:rsid w:val="00680555"/>
    <w:rsid w:val="00680B0E"/>
    <w:rsid w:val="00681686"/>
    <w:rsid w:val="00681F8E"/>
    <w:rsid w:val="00683353"/>
    <w:rsid w:val="006836A4"/>
    <w:rsid w:val="006844FB"/>
    <w:rsid w:val="00684C21"/>
    <w:rsid w:val="00685FC7"/>
    <w:rsid w:val="006865CB"/>
    <w:rsid w:val="00686A17"/>
    <w:rsid w:val="00686D50"/>
    <w:rsid w:val="0068744D"/>
    <w:rsid w:val="00687B17"/>
    <w:rsid w:val="00687E75"/>
    <w:rsid w:val="00687F9D"/>
    <w:rsid w:val="00690E42"/>
    <w:rsid w:val="00691568"/>
    <w:rsid w:val="006919C4"/>
    <w:rsid w:val="00691A02"/>
    <w:rsid w:val="00691EAC"/>
    <w:rsid w:val="00691EB1"/>
    <w:rsid w:val="00692609"/>
    <w:rsid w:val="0069309E"/>
    <w:rsid w:val="00693741"/>
    <w:rsid w:val="00694330"/>
    <w:rsid w:val="006947B7"/>
    <w:rsid w:val="006948F1"/>
    <w:rsid w:val="00695EDA"/>
    <w:rsid w:val="00696804"/>
    <w:rsid w:val="00697022"/>
    <w:rsid w:val="006974EF"/>
    <w:rsid w:val="0069773D"/>
    <w:rsid w:val="00697884"/>
    <w:rsid w:val="00697A82"/>
    <w:rsid w:val="006A0162"/>
    <w:rsid w:val="006A07E0"/>
    <w:rsid w:val="006A0C09"/>
    <w:rsid w:val="006A15BE"/>
    <w:rsid w:val="006A1CEE"/>
    <w:rsid w:val="006A2530"/>
    <w:rsid w:val="006A3520"/>
    <w:rsid w:val="006A354D"/>
    <w:rsid w:val="006A3C33"/>
    <w:rsid w:val="006A42BC"/>
    <w:rsid w:val="006A4987"/>
    <w:rsid w:val="006A4CE1"/>
    <w:rsid w:val="006A4F15"/>
    <w:rsid w:val="006A559B"/>
    <w:rsid w:val="006A56BF"/>
    <w:rsid w:val="006A58DD"/>
    <w:rsid w:val="006A58E2"/>
    <w:rsid w:val="006A5E56"/>
    <w:rsid w:val="006A5ED7"/>
    <w:rsid w:val="006A65B8"/>
    <w:rsid w:val="006A6E99"/>
    <w:rsid w:val="006A78A1"/>
    <w:rsid w:val="006B05FA"/>
    <w:rsid w:val="006B13F1"/>
    <w:rsid w:val="006B1AD4"/>
    <w:rsid w:val="006B3031"/>
    <w:rsid w:val="006B32F7"/>
    <w:rsid w:val="006B38BE"/>
    <w:rsid w:val="006B42B2"/>
    <w:rsid w:val="006B6E62"/>
    <w:rsid w:val="006B7793"/>
    <w:rsid w:val="006B7B6C"/>
    <w:rsid w:val="006B7D4A"/>
    <w:rsid w:val="006B7E43"/>
    <w:rsid w:val="006C14EA"/>
    <w:rsid w:val="006C2088"/>
    <w:rsid w:val="006C2AA5"/>
    <w:rsid w:val="006C2EAC"/>
    <w:rsid w:val="006C3422"/>
    <w:rsid w:val="006C3589"/>
    <w:rsid w:val="006C3B69"/>
    <w:rsid w:val="006C522C"/>
    <w:rsid w:val="006C52EA"/>
    <w:rsid w:val="006C5327"/>
    <w:rsid w:val="006C542C"/>
    <w:rsid w:val="006C5B17"/>
    <w:rsid w:val="006C5F92"/>
    <w:rsid w:val="006C6475"/>
    <w:rsid w:val="006C66A2"/>
    <w:rsid w:val="006C6CE7"/>
    <w:rsid w:val="006C6EA7"/>
    <w:rsid w:val="006C6EF2"/>
    <w:rsid w:val="006C783C"/>
    <w:rsid w:val="006C7C69"/>
    <w:rsid w:val="006C7E97"/>
    <w:rsid w:val="006D0450"/>
    <w:rsid w:val="006D058A"/>
    <w:rsid w:val="006D063A"/>
    <w:rsid w:val="006D166C"/>
    <w:rsid w:val="006D184B"/>
    <w:rsid w:val="006D3113"/>
    <w:rsid w:val="006D37AF"/>
    <w:rsid w:val="006D436E"/>
    <w:rsid w:val="006D4DBB"/>
    <w:rsid w:val="006D51D0"/>
    <w:rsid w:val="006D5644"/>
    <w:rsid w:val="006D5FB9"/>
    <w:rsid w:val="006D6185"/>
    <w:rsid w:val="006D63DF"/>
    <w:rsid w:val="006D658E"/>
    <w:rsid w:val="006D767E"/>
    <w:rsid w:val="006D7DAC"/>
    <w:rsid w:val="006E0A97"/>
    <w:rsid w:val="006E0AF1"/>
    <w:rsid w:val="006E0E7E"/>
    <w:rsid w:val="006E142B"/>
    <w:rsid w:val="006E1DDE"/>
    <w:rsid w:val="006E218A"/>
    <w:rsid w:val="006E2233"/>
    <w:rsid w:val="006E2BAA"/>
    <w:rsid w:val="006E2DD9"/>
    <w:rsid w:val="006E2E46"/>
    <w:rsid w:val="006E3F0A"/>
    <w:rsid w:val="006E43DD"/>
    <w:rsid w:val="006E44E6"/>
    <w:rsid w:val="006E4B45"/>
    <w:rsid w:val="006E564B"/>
    <w:rsid w:val="006E5DA7"/>
    <w:rsid w:val="006E5E78"/>
    <w:rsid w:val="006E6C4C"/>
    <w:rsid w:val="006E7045"/>
    <w:rsid w:val="006E716A"/>
    <w:rsid w:val="006E7191"/>
    <w:rsid w:val="006F0259"/>
    <w:rsid w:val="006F028E"/>
    <w:rsid w:val="006F0EEE"/>
    <w:rsid w:val="006F17C2"/>
    <w:rsid w:val="006F255A"/>
    <w:rsid w:val="006F25E4"/>
    <w:rsid w:val="006F3181"/>
    <w:rsid w:val="006F3796"/>
    <w:rsid w:val="006F37EB"/>
    <w:rsid w:val="006F4B9B"/>
    <w:rsid w:val="006F557E"/>
    <w:rsid w:val="006F5759"/>
    <w:rsid w:val="006F5CAE"/>
    <w:rsid w:val="006F6406"/>
    <w:rsid w:val="006F6D38"/>
    <w:rsid w:val="006F731D"/>
    <w:rsid w:val="006F7A85"/>
    <w:rsid w:val="007003A4"/>
    <w:rsid w:val="007003FD"/>
    <w:rsid w:val="00701090"/>
    <w:rsid w:val="00701106"/>
    <w:rsid w:val="00701187"/>
    <w:rsid w:val="00701B07"/>
    <w:rsid w:val="00701E09"/>
    <w:rsid w:val="00702601"/>
    <w:rsid w:val="00703577"/>
    <w:rsid w:val="007041FF"/>
    <w:rsid w:val="00704D9D"/>
    <w:rsid w:val="00704E32"/>
    <w:rsid w:val="0070512B"/>
    <w:rsid w:val="00705495"/>
    <w:rsid w:val="0070558D"/>
    <w:rsid w:val="00705748"/>
    <w:rsid w:val="00705894"/>
    <w:rsid w:val="00706058"/>
    <w:rsid w:val="00706345"/>
    <w:rsid w:val="007068EC"/>
    <w:rsid w:val="0070697A"/>
    <w:rsid w:val="00706EAC"/>
    <w:rsid w:val="0071008E"/>
    <w:rsid w:val="00710104"/>
    <w:rsid w:val="007104BD"/>
    <w:rsid w:val="00711491"/>
    <w:rsid w:val="007116AF"/>
    <w:rsid w:val="00711B0D"/>
    <w:rsid w:val="00711F2C"/>
    <w:rsid w:val="00712065"/>
    <w:rsid w:val="0071320F"/>
    <w:rsid w:val="007136BF"/>
    <w:rsid w:val="00714CF5"/>
    <w:rsid w:val="0071662F"/>
    <w:rsid w:val="007167BE"/>
    <w:rsid w:val="00716EC0"/>
    <w:rsid w:val="00716F45"/>
    <w:rsid w:val="00720646"/>
    <w:rsid w:val="00720E47"/>
    <w:rsid w:val="00721617"/>
    <w:rsid w:val="007225CD"/>
    <w:rsid w:val="00722FF0"/>
    <w:rsid w:val="00723209"/>
    <w:rsid w:val="00723556"/>
    <w:rsid w:val="00723910"/>
    <w:rsid w:val="00723ED3"/>
    <w:rsid w:val="00724C61"/>
    <w:rsid w:val="00724FED"/>
    <w:rsid w:val="00725117"/>
    <w:rsid w:val="007253BD"/>
    <w:rsid w:val="00725587"/>
    <w:rsid w:val="00725735"/>
    <w:rsid w:val="00726038"/>
    <w:rsid w:val="0072632A"/>
    <w:rsid w:val="00726AC1"/>
    <w:rsid w:val="0072799D"/>
    <w:rsid w:val="00730165"/>
    <w:rsid w:val="00730687"/>
    <w:rsid w:val="00730C56"/>
    <w:rsid w:val="00731147"/>
    <w:rsid w:val="007315FB"/>
    <w:rsid w:val="00732065"/>
    <w:rsid w:val="007326B7"/>
    <w:rsid w:val="007327D5"/>
    <w:rsid w:val="0073294D"/>
    <w:rsid w:val="00732DF7"/>
    <w:rsid w:val="0073464A"/>
    <w:rsid w:val="0073480A"/>
    <w:rsid w:val="00734823"/>
    <w:rsid w:val="00734FB5"/>
    <w:rsid w:val="007359E0"/>
    <w:rsid w:val="00735EE3"/>
    <w:rsid w:val="00735F4A"/>
    <w:rsid w:val="00736135"/>
    <w:rsid w:val="0073781B"/>
    <w:rsid w:val="007379B5"/>
    <w:rsid w:val="00737BE8"/>
    <w:rsid w:val="007407C6"/>
    <w:rsid w:val="00740C8B"/>
    <w:rsid w:val="007411A5"/>
    <w:rsid w:val="007412DC"/>
    <w:rsid w:val="00741523"/>
    <w:rsid w:val="00742346"/>
    <w:rsid w:val="00742590"/>
    <w:rsid w:val="007434ED"/>
    <w:rsid w:val="0074385A"/>
    <w:rsid w:val="0074390C"/>
    <w:rsid w:val="00743C66"/>
    <w:rsid w:val="0074405F"/>
    <w:rsid w:val="007440E0"/>
    <w:rsid w:val="00744612"/>
    <w:rsid w:val="007461D3"/>
    <w:rsid w:val="007467B4"/>
    <w:rsid w:val="00746AE2"/>
    <w:rsid w:val="00747037"/>
    <w:rsid w:val="00747633"/>
    <w:rsid w:val="00747753"/>
    <w:rsid w:val="00750564"/>
    <w:rsid w:val="00750BE3"/>
    <w:rsid w:val="00750D64"/>
    <w:rsid w:val="00751290"/>
    <w:rsid w:val="0075165B"/>
    <w:rsid w:val="00751FC1"/>
    <w:rsid w:val="00752216"/>
    <w:rsid w:val="00752890"/>
    <w:rsid w:val="00752A93"/>
    <w:rsid w:val="00753386"/>
    <w:rsid w:val="007535A5"/>
    <w:rsid w:val="007536AD"/>
    <w:rsid w:val="00753CC5"/>
    <w:rsid w:val="0075419F"/>
    <w:rsid w:val="0075442E"/>
    <w:rsid w:val="00754FBA"/>
    <w:rsid w:val="007558F5"/>
    <w:rsid w:val="0075676D"/>
    <w:rsid w:val="0075713B"/>
    <w:rsid w:val="00757437"/>
    <w:rsid w:val="0075765E"/>
    <w:rsid w:val="00757BA0"/>
    <w:rsid w:val="00761106"/>
    <w:rsid w:val="00761C65"/>
    <w:rsid w:val="00761E69"/>
    <w:rsid w:val="00761FBE"/>
    <w:rsid w:val="00762344"/>
    <w:rsid w:val="007629C8"/>
    <w:rsid w:val="00763BF6"/>
    <w:rsid w:val="007642EA"/>
    <w:rsid w:val="007647F3"/>
    <w:rsid w:val="00764B2D"/>
    <w:rsid w:val="00764CCF"/>
    <w:rsid w:val="00764DD8"/>
    <w:rsid w:val="00764F35"/>
    <w:rsid w:val="00765309"/>
    <w:rsid w:val="0076551D"/>
    <w:rsid w:val="0076583E"/>
    <w:rsid w:val="00765D71"/>
    <w:rsid w:val="0076666D"/>
    <w:rsid w:val="00766FFC"/>
    <w:rsid w:val="007670C2"/>
    <w:rsid w:val="00767EB7"/>
    <w:rsid w:val="00770145"/>
    <w:rsid w:val="00770226"/>
    <w:rsid w:val="0077047D"/>
    <w:rsid w:val="00770741"/>
    <w:rsid w:val="0077080F"/>
    <w:rsid w:val="00770BD2"/>
    <w:rsid w:val="007710C6"/>
    <w:rsid w:val="007712B1"/>
    <w:rsid w:val="00771420"/>
    <w:rsid w:val="00771B1E"/>
    <w:rsid w:val="00771F33"/>
    <w:rsid w:val="00772221"/>
    <w:rsid w:val="007722F5"/>
    <w:rsid w:val="00772340"/>
    <w:rsid w:val="00772890"/>
    <w:rsid w:val="00772EAE"/>
    <w:rsid w:val="007738C1"/>
    <w:rsid w:val="007742BA"/>
    <w:rsid w:val="007747F9"/>
    <w:rsid w:val="0077583F"/>
    <w:rsid w:val="007761CC"/>
    <w:rsid w:val="0077690B"/>
    <w:rsid w:val="00777146"/>
    <w:rsid w:val="00777AD5"/>
    <w:rsid w:val="007805E8"/>
    <w:rsid w:val="00780635"/>
    <w:rsid w:val="007818BA"/>
    <w:rsid w:val="00781E22"/>
    <w:rsid w:val="007820AF"/>
    <w:rsid w:val="00782C00"/>
    <w:rsid w:val="007830C2"/>
    <w:rsid w:val="00783387"/>
    <w:rsid w:val="007838B2"/>
    <w:rsid w:val="00783CB3"/>
    <w:rsid w:val="00783EDE"/>
    <w:rsid w:val="0078451C"/>
    <w:rsid w:val="00784643"/>
    <w:rsid w:val="00784685"/>
    <w:rsid w:val="00784960"/>
    <w:rsid w:val="00784BCD"/>
    <w:rsid w:val="00784E68"/>
    <w:rsid w:val="00785873"/>
    <w:rsid w:val="00785B64"/>
    <w:rsid w:val="00785B69"/>
    <w:rsid w:val="00785B9E"/>
    <w:rsid w:val="00786137"/>
    <w:rsid w:val="00786597"/>
    <w:rsid w:val="00787615"/>
    <w:rsid w:val="00787A13"/>
    <w:rsid w:val="007903E8"/>
    <w:rsid w:val="007905F7"/>
    <w:rsid w:val="00790AED"/>
    <w:rsid w:val="00790CAC"/>
    <w:rsid w:val="00790D22"/>
    <w:rsid w:val="0079119F"/>
    <w:rsid w:val="00791833"/>
    <w:rsid w:val="00791C36"/>
    <w:rsid w:val="00791CFA"/>
    <w:rsid w:val="00791E8D"/>
    <w:rsid w:val="00792696"/>
    <w:rsid w:val="00792937"/>
    <w:rsid w:val="007939FA"/>
    <w:rsid w:val="00794BAF"/>
    <w:rsid w:val="00795175"/>
    <w:rsid w:val="007952FC"/>
    <w:rsid w:val="007959E3"/>
    <w:rsid w:val="00795E30"/>
    <w:rsid w:val="00796C29"/>
    <w:rsid w:val="00796E9C"/>
    <w:rsid w:val="00797FF0"/>
    <w:rsid w:val="007A0639"/>
    <w:rsid w:val="007A0B3C"/>
    <w:rsid w:val="007A0B55"/>
    <w:rsid w:val="007A167E"/>
    <w:rsid w:val="007A16FC"/>
    <w:rsid w:val="007A17C5"/>
    <w:rsid w:val="007A1D4A"/>
    <w:rsid w:val="007A233B"/>
    <w:rsid w:val="007A2490"/>
    <w:rsid w:val="007A2AA2"/>
    <w:rsid w:val="007A3318"/>
    <w:rsid w:val="007A3BB0"/>
    <w:rsid w:val="007A3C74"/>
    <w:rsid w:val="007A3E1B"/>
    <w:rsid w:val="007A4BBE"/>
    <w:rsid w:val="007A5B54"/>
    <w:rsid w:val="007A615A"/>
    <w:rsid w:val="007A7181"/>
    <w:rsid w:val="007A7845"/>
    <w:rsid w:val="007B20A0"/>
    <w:rsid w:val="007B2682"/>
    <w:rsid w:val="007B29C8"/>
    <w:rsid w:val="007B2D57"/>
    <w:rsid w:val="007B372C"/>
    <w:rsid w:val="007B3D34"/>
    <w:rsid w:val="007B4089"/>
    <w:rsid w:val="007B415E"/>
    <w:rsid w:val="007B44AC"/>
    <w:rsid w:val="007B47E9"/>
    <w:rsid w:val="007B48B6"/>
    <w:rsid w:val="007B530F"/>
    <w:rsid w:val="007B5997"/>
    <w:rsid w:val="007B5A5B"/>
    <w:rsid w:val="007B5DDF"/>
    <w:rsid w:val="007B611A"/>
    <w:rsid w:val="007B62FB"/>
    <w:rsid w:val="007B6BA5"/>
    <w:rsid w:val="007B73FD"/>
    <w:rsid w:val="007B77DD"/>
    <w:rsid w:val="007B7C0E"/>
    <w:rsid w:val="007B7C35"/>
    <w:rsid w:val="007B7F12"/>
    <w:rsid w:val="007C0080"/>
    <w:rsid w:val="007C0CBE"/>
    <w:rsid w:val="007C1DBA"/>
    <w:rsid w:val="007C277A"/>
    <w:rsid w:val="007C2DD5"/>
    <w:rsid w:val="007C2E19"/>
    <w:rsid w:val="007C2F1D"/>
    <w:rsid w:val="007C3090"/>
    <w:rsid w:val="007C3390"/>
    <w:rsid w:val="007C356A"/>
    <w:rsid w:val="007C396C"/>
    <w:rsid w:val="007C3B75"/>
    <w:rsid w:val="007C4E68"/>
    <w:rsid w:val="007C4F4B"/>
    <w:rsid w:val="007C4FC9"/>
    <w:rsid w:val="007C5301"/>
    <w:rsid w:val="007C559B"/>
    <w:rsid w:val="007C58AB"/>
    <w:rsid w:val="007C595C"/>
    <w:rsid w:val="007C6AC1"/>
    <w:rsid w:val="007C7397"/>
    <w:rsid w:val="007D03E4"/>
    <w:rsid w:val="007D067E"/>
    <w:rsid w:val="007D0E78"/>
    <w:rsid w:val="007D0F16"/>
    <w:rsid w:val="007D1003"/>
    <w:rsid w:val="007D1438"/>
    <w:rsid w:val="007D155A"/>
    <w:rsid w:val="007D1EAD"/>
    <w:rsid w:val="007D1F7E"/>
    <w:rsid w:val="007D2188"/>
    <w:rsid w:val="007D2279"/>
    <w:rsid w:val="007D2E4D"/>
    <w:rsid w:val="007D32D4"/>
    <w:rsid w:val="007D36BC"/>
    <w:rsid w:val="007D36F9"/>
    <w:rsid w:val="007D37EE"/>
    <w:rsid w:val="007D43F2"/>
    <w:rsid w:val="007D5070"/>
    <w:rsid w:val="007D50A3"/>
    <w:rsid w:val="007D520E"/>
    <w:rsid w:val="007D5807"/>
    <w:rsid w:val="007D6151"/>
    <w:rsid w:val="007D6308"/>
    <w:rsid w:val="007D6825"/>
    <w:rsid w:val="007D7539"/>
    <w:rsid w:val="007D7E4A"/>
    <w:rsid w:val="007E01E9"/>
    <w:rsid w:val="007E04A5"/>
    <w:rsid w:val="007E07DF"/>
    <w:rsid w:val="007E145F"/>
    <w:rsid w:val="007E1584"/>
    <w:rsid w:val="007E17E1"/>
    <w:rsid w:val="007E1C3D"/>
    <w:rsid w:val="007E1D72"/>
    <w:rsid w:val="007E27FC"/>
    <w:rsid w:val="007E2DD5"/>
    <w:rsid w:val="007E32D1"/>
    <w:rsid w:val="007E3528"/>
    <w:rsid w:val="007E37A3"/>
    <w:rsid w:val="007E3FEA"/>
    <w:rsid w:val="007E5096"/>
    <w:rsid w:val="007E5318"/>
    <w:rsid w:val="007E57F5"/>
    <w:rsid w:val="007E5887"/>
    <w:rsid w:val="007E5C8F"/>
    <w:rsid w:val="007E601B"/>
    <w:rsid w:val="007E63F3"/>
    <w:rsid w:val="007E685A"/>
    <w:rsid w:val="007E6EF7"/>
    <w:rsid w:val="007E7798"/>
    <w:rsid w:val="007E79D9"/>
    <w:rsid w:val="007E79DC"/>
    <w:rsid w:val="007F01C1"/>
    <w:rsid w:val="007F0305"/>
    <w:rsid w:val="007F06AD"/>
    <w:rsid w:val="007F131E"/>
    <w:rsid w:val="007F14E1"/>
    <w:rsid w:val="007F1A0F"/>
    <w:rsid w:val="007F1AA4"/>
    <w:rsid w:val="007F1AC3"/>
    <w:rsid w:val="007F1E7E"/>
    <w:rsid w:val="007F1ED1"/>
    <w:rsid w:val="007F2029"/>
    <w:rsid w:val="007F2383"/>
    <w:rsid w:val="007F26E5"/>
    <w:rsid w:val="007F28B8"/>
    <w:rsid w:val="007F28FD"/>
    <w:rsid w:val="007F3BA6"/>
    <w:rsid w:val="007F3D76"/>
    <w:rsid w:val="007F40E6"/>
    <w:rsid w:val="007F411A"/>
    <w:rsid w:val="007F42D4"/>
    <w:rsid w:val="007F42F3"/>
    <w:rsid w:val="007F44D2"/>
    <w:rsid w:val="007F50A1"/>
    <w:rsid w:val="007F5C95"/>
    <w:rsid w:val="007F6611"/>
    <w:rsid w:val="007F710A"/>
    <w:rsid w:val="007F75B9"/>
    <w:rsid w:val="007F789C"/>
    <w:rsid w:val="008007AB"/>
    <w:rsid w:val="00801FE6"/>
    <w:rsid w:val="00802462"/>
    <w:rsid w:val="0080332A"/>
    <w:rsid w:val="00803DC8"/>
    <w:rsid w:val="00804973"/>
    <w:rsid w:val="00804E7D"/>
    <w:rsid w:val="00804FE4"/>
    <w:rsid w:val="0080539D"/>
    <w:rsid w:val="0080543F"/>
    <w:rsid w:val="00805D6D"/>
    <w:rsid w:val="008062AC"/>
    <w:rsid w:val="008062D3"/>
    <w:rsid w:val="008065ED"/>
    <w:rsid w:val="008068C6"/>
    <w:rsid w:val="00807404"/>
    <w:rsid w:val="00807814"/>
    <w:rsid w:val="00807A95"/>
    <w:rsid w:val="00807A9E"/>
    <w:rsid w:val="00810401"/>
    <w:rsid w:val="0081080D"/>
    <w:rsid w:val="00811071"/>
    <w:rsid w:val="00811920"/>
    <w:rsid w:val="00811B14"/>
    <w:rsid w:val="00812D6F"/>
    <w:rsid w:val="00812DA5"/>
    <w:rsid w:val="00812ED5"/>
    <w:rsid w:val="00813148"/>
    <w:rsid w:val="008132CA"/>
    <w:rsid w:val="00813318"/>
    <w:rsid w:val="00814915"/>
    <w:rsid w:val="00814F84"/>
    <w:rsid w:val="00815AD0"/>
    <w:rsid w:val="00815EDB"/>
    <w:rsid w:val="00816135"/>
    <w:rsid w:val="00816137"/>
    <w:rsid w:val="00816252"/>
    <w:rsid w:val="008164AE"/>
    <w:rsid w:val="00816B2F"/>
    <w:rsid w:val="00816D8A"/>
    <w:rsid w:val="0081725A"/>
    <w:rsid w:val="008200B2"/>
    <w:rsid w:val="00820ABD"/>
    <w:rsid w:val="00820F73"/>
    <w:rsid w:val="00821122"/>
    <w:rsid w:val="00821D46"/>
    <w:rsid w:val="008228ED"/>
    <w:rsid w:val="00822DEB"/>
    <w:rsid w:val="00822DF2"/>
    <w:rsid w:val="008242D7"/>
    <w:rsid w:val="00824DB0"/>
    <w:rsid w:val="00824E5C"/>
    <w:rsid w:val="008257B1"/>
    <w:rsid w:val="008258A2"/>
    <w:rsid w:val="0082597F"/>
    <w:rsid w:val="00825F3E"/>
    <w:rsid w:val="008260C9"/>
    <w:rsid w:val="00826426"/>
    <w:rsid w:val="008264A2"/>
    <w:rsid w:val="008268E0"/>
    <w:rsid w:val="0082699A"/>
    <w:rsid w:val="00826AAE"/>
    <w:rsid w:val="0082710E"/>
    <w:rsid w:val="008273DA"/>
    <w:rsid w:val="0082749D"/>
    <w:rsid w:val="008305FB"/>
    <w:rsid w:val="0083074B"/>
    <w:rsid w:val="00830D81"/>
    <w:rsid w:val="008315A4"/>
    <w:rsid w:val="008316FC"/>
    <w:rsid w:val="00831C29"/>
    <w:rsid w:val="00832334"/>
    <w:rsid w:val="008325AB"/>
    <w:rsid w:val="008327FD"/>
    <w:rsid w:val="008333DE"/>
    <w:rsid w:val="00833CAA"/>
    <w:rsid w:val="00833F7E"/>
    <w:rsid w:val="0083414D"/>
    <w:rsid w:val="008348B3"/>
    <w:rsid w:val="00835C31"/>
    <w:rsid w:val="00835EA0"/>
    <w:rsid w:val="00836829"/>
    <w:rsid w:val="00836F00"/>
    <w:rsid w:val="0083752D"/>
    <w:rsid w:val="008375FC"/>
    <w:rsid w:val="00837651"/>
    <w:rsid w:val="0083784A"/>
    <w:rsid w:val="00837A95"/>
    <w:rsid w:val="00837BBC"/>
    <w:rsid w:val="00837CC7"/>
    <w:rsid w:val="008408E8"/>
    <w:rsid w:val="00841C5D"/>
    <w:rsid w:val="0084251F"/>
    <w:rsid w:val="00842589"/>
    <w:rsid w:val="00842BAA"/>
    <w:rsid w:val="00843130"/>
    <w:rsid w:val="00843767"/>
    <w:rsid w:val="00844386"/>
    <w:rsid w:val="008458E7"/>
    <w:rsid w:val="00845BE7"/>
    <w:rsid w:val="008462DD"/>
    <w:rsid w:val="00846A55"/>
    <w:rsid w:val="00847172"/>
    <w:rsid w:val="0084726F"/>
    <w:rsid w:val="0085137B"/>
    <w:rsid w:val="0085246A"/>
    <w:rsid w:val="00853186"/>
    <w:rsid w:val="00854C26"/>
    <w:rsid w:val="00855558"/>
    <w:rsid w:val="008555D0"/>
    <w:rsid w:val="00855987"/>
    <w:rsid w:val="00855A0F"/>
    <w:rsid w:val="00856B31"/>
    <w:rsid w:val="00856D80"/>
    <w:rsid w:val="00857078"/>
    <w:rsid w:val="008570DA"/>
    <w:rsid w:val="00857885"/>
    <w:rsid w:val="0086017F"/>
    <w:rsid w:val="008605F7"/>
    <w:rsid w:val="0086079A"/>
    <w:rsid w:val="00860DEE"/>
    <w:rsid w:val="00860F22"/>
    <w:rsid w:val="008617FE"/>
    <w:rsid w:val="00861989"/>
    <w:rsid w:val="00862170"/>
    <w:rsid w:val="008628A7"/>
    <w:rsid w:val="00863119"/>
    <w:rsid w:val="008631E3"/>
    <w:rsid w:val="008637C1"/>
    <w:rsid w:val="00863A5B"/>
    <w:rsid w:val="00863D93"/>
    <w:rsid w:val="00863F09"/>
    <w:rsid w:val="0086478A"/>
    <w:rsid w:val="00864A4B"/>
    <w:rsid w:val="00865218"/>
    <w:rsid w:val="0086544D"/>
    <w:rsid w:val="008655E4"/>
    <w:rsid w:val="00865751"/>
    <w:rsid w:val="00865DBD"/>
    <w:rsid w:val="00865EFF"/>
    <w:rsid w:val="0086633D"/>
    <w:rsid w:val="00867023"/>
    <w:rsid w:val="008670CE"/>
    <w:rsid w:val="0086722D"/>
    <w:rsid w:val="008679D9"/>
    <w:rsid w:val="00867DEE"/>
    <w:rsid w:val="00870260"/>
    <w:rsid w:val="008706AD"/>
    <w:rsid w:val="00870FE5"/>
    <w:rsid w:val="00871266"/>
    <w:rsid w:val="00871566"/>
    <w:rsid w:val="00871BCA"/>
    <w:rsid w:val="00871D37"/>
    <w:rsid w:val="00872D06"/>
    <w:rsid w:val="00872DAF"/>
    <w:rsid w:val="00872F35"/>
    <w:rsid w:val="0087324A"/>
    <w:rsid w:val="008732C9"/>
    <w:rsid w:val="0087343B"/>
    <w:rsid w:val="008756C2"/>
    <w:rsid w:val="00875D94"/>
    <w:rsid w:val="00875ECD"/>
    <w:rsid w:val="00876615"/>
    <w:rsid w:val="008769EA"/>
    <w:rsid w:val="00876C7E"/>
    <w:rsid w:val="00877BEC"/>
    <w:rsid w:val="00877CE4"/>
    <w:rsid w:val="00877DAD"/>
    <w:rsid w:val="00877FD3"/>
    <w:rsid w:val="008800C6"/>
    <w:rsid w:val="008803F7"/>
    <w:rsid w:val="00881298"/>
    <w:rsid w:val="00881BF6"/>
    <w:rsid w:val="00882119"/>
    <w:rsid w:val="00882FF2"/>
    <w:rsid w:val="0088309E"/>
    <w:rsid w:val="00883B38"/>
    <w:rsid w:val="008840DF"/>
    <w:rsid w:val="00884731"/>
    <w:rsid w:val="00884CAC"/>
    <w:rsid w:val="00885057"/>
    <w:rsid w:val="008863EE"/>
    <w:rsid w:val="008873A0"/>
    <w:rsid w:val="00887430"/>
    <w:rsid w:val="008878DE"/>
    <w:rsid w:val="0088796F"/>
    <w:rsid w:val="0089008E"/>
    <w:rsid w:val="00890C38"/>
    <w:rsid w:val="00890FB0"/>
    <w:rsid w:val="0089127D"/>
    <w:rsid w:val="00891314"/>
    <w:rsid w:val="00891C10"/>
    <w:rsid w:val="00892101"/>
    <w:rsid w:val="00893672"/>
    <w:rsid w:val="00893D64"/>
    <w:rsid w:val="0089403C"/>
    <w:rsid w:val="00894C85"/>
    <w:rsid w:val="00895179"/>
    <w:rsid w:val="0089524C"/>
    <w:rsid w:val="00895681"/>
    <w:rsid w:val="00895AF3"/>
    <w:rsid w:val="00896657"/>
    <w:rsid w:val="008967D1"/>
    <w:rsid w:val="00896DCB"/>
    <w:rsid w:val="008975FF"/>
    <w:rsid w:val="00897692"/>
    <w:rsid w:val="008979B1"/>
    <w:rsid w:val="00897D46"/>
    <w:rsid w:val="008A1CBB"/>
    <w:rsid w:val="008A1ED5"/>
    <w:rsid w:val="008A2316"/>
    <w:rsid w:val="008A2882"/>
    <w:rsid w:val="008A2C30"/>
    <w:rsid w:val="008A314D"/>
    <w:rsid w:val="008A358E"/>
    <w:rsid w:val="008A3AA2"/>
    <w:rsid w:val="008A5077"/>
    <w:rsid w:val="008A518B"/>
    <w:rsid w:val="008A5593"/>
    <w:rsid w:val="008A5E67"/>
    <w:rsid w:val="008A63F6"/>
    <w:rsid w:val="008A6585"/>
    <w:rsid w:val="008A6587"/>
    <w:rsid w:val="008A6A2F"/>
    <w:rsid w:val="008A6B25"/>
    <w:rsid w:val="008A6C4F"/>
    <w:rsid w:val="008A701B"/>
    <w:rsid w:val="008A703A"/>
    <w:rsid w:val="008A774F"/>
    <w:rsid w:val="008A7F72"/>
    <w:rsid w:val="008B002F"/>
    <w:rsid w:val="008B08BC"/>
    <w:rsid w:val="008B12EF"/>
    <w:rsid w:val="008B14B7"/>
    <w:rsid w:val="008B1616"/>
    <w:rsid w:val="008B217A"/>
    <w:rsid w:val="008B2335"/>
    <w:rsid w:val="008B2E36"/>
    <w:rsid w:val="008B2E3F"/>
    <w:rsid w:val="008B5024"/>
    <w:rsid w:val="008B5CF0"/>
    <w:rsid w:val="008B60A0"/>
    <w:rsid w:val="008B6D38"/>
    <w:rsid w:val="008B746E"/>
    <w:rsid w:val="008C03D8"/>
    <w:rsid w:val="008C05F1"/>
    <w:rsid w:val="008C104F"/>
    <w:rsid w:val="008C15B9"/>
    <w:rsid w:val="008C1B44"/>
    <w:rsid w:val="008C1B8D"/>
    <w:rsid w:val="008C2B73"/>
    <w:rsid w:val="008C2C6C"/>
    <w:rsid w:val="008C31EA"/>
    <w:rsid w:val="008C373F"/>
    <w:rsid w:val="008C3964"/>
    <w:rsid w:val="008C3A11"/>
    <w:rsid w:val="008C3C34"/>
    <w:rsid w:val="008C3E49"/>
    <w:rsid w:val="008C3F0A"/>
    <w:rsid w:val="008C400C"/>
    <w:rsid w:val="008C4247"/>
    <w:rsid w:val="008C4A0B"/>
    <w:rsid w:val="008C6175"/>
    <w:rsid w:val="008C62FD"/>
    <w:rsid w:val="008C6BF5"/>
    <w:rsid w:val="008C6DCD"/>
    <w:rsid w:val="008C6E4E"/>
    <w:rsid w:val="008C7313"/>
    <w:rsid w:val="008C7743"/>
    <w:rsid w:val="008C791A"/>
    <w:rsid w:val="008C7C50"/>
    <w:rsid w:val="008D0065"/>
    <w:rsid w:val="008D05AA"/>
    <w:rsid w:val="008D18BD"/>
    <w:rsid w:val="008D1DA0"/>
    <w:rsid w:val="008D22E6"/>
    <w:rsid w:val="008D2F57"/>
    <w:rsid w:val="008D3588"/>
    <w:rsid w:val="008D3AB4"/>
    <w:rsid w:val="008D3C27"/>
    <w:rsid w:val="008D492C"/>
    <w:rsid w:val="008D4C84"/>
    <w:rsid w:val="008D55C4"/>
    <w:rsid w:val="008D58DB"/>
    <w:rsid w:val="008D594C"/>
    <w:rsid w:val="008D6C4B"/>
    <w:rsid w:val="008D6E76"/>
    <w:rsid w:val="008D7068"/>
    <w:rsid w:val="008D78C5"/>
    <w:rsid w:val="008D7DB6"/>
    <w:rsid w:val="008D7DDE"/>
    <w:rsid w:val="008E03B7"/>
    <w:rsid w:val="008E05D2"/>
    <w:rsid w:val="008E0678"/>
    <w:rsid w:val="008E21D1"/>
    <w:rsid w:val="008E2FF2"/>
    <w:rsid w:val="008E37C2"/>
    <w:rsid w:val="008E5103"/>
    <w:rsid w:val="008F00FF"/>
    <w:rsid w:val="008F03ED"/>
    <w:rsid w:val="008F05F9"/>
    <w:rsid w:val="008F07F7"/>
    <w:rsid w:val="008F1067"/>
    <w:rsid w:val="008F1775"/>
    <w:rsid w:val="008F181A"/>
    <w:rsid w:val="008F1A93"/>
    <w:rsid w:val="008F2266"/>
    <w:rsid w:val="008F241E"/>
    <w:rsid w:val="008F31D2"/>
    <w:rsid w:val="008F32AC"/>
    <w:rsid w:val="008F33E0"/>
    <w:rsid w:val="008F374D"/>
    <w:rsid w:val="008F387C"/>
    <w:rsid w:val="008F395A"/>
    <w:rsid w:val="008F3F09"/>
    <w:rsid w:val="008F4531"/>
    <w:rsid w:val="008F4869"/>
    <w:rsid w:val="008F4D34"/>
    <w:rsid w:val="008F50E7"/>
    <w:rsid w:val="008F63DA"/>
    <w:rsid w:val="008F646C"/>
    <w:rsid w:val="008F686E"/>
    <w:rsid w:val="008F72F7"/>
    <w:rsid w:val="008F795B"/>
    <w:rsid w:val="008F7DEB"/>
    <w:rsid w:val="0090004D"/>
    <w:rsid w:val="009008EC"/>
    <w:rsid w:val="00900DF8"/>
    <w:rsid w:val="00900FB0"/>
    <w:rsid w:val="009010E1"/>
    <w:rsid w:val="00901242"/>
    <w:rsid w:val="00901C83"/>
    <w:rsid w:val="00901FF0"/>
    <w:rsid w:val="0090245D"/>
    <w:rsid w:val="009040C5"/>
    <w:rsid w:val="009046CC"/>
    <w:rsid w:val="00904749"/>
    <w:rsid w:val="009052BA"/>
    <w:rsid w:val="009052C7"/>
    <w:rsid w:val="009057DD"/>
    <w:rsid w:val="0090582A"/>
    <w:rsid w:val="00906166"/>
    <w:rsid w:val="00906B48"/>
    <w:rsid w:val="00906DEB"/>
    <w:rsid w:val="00906F3B"/>
    <w:rsid w:val="00907D84"/>
    <w:rsid w:val="00910035"/>
    <w:rsid w:val="009103B2"/>
    <w:rsid w:val="00911063"/>
    <w:rsid w:val="00911919"/>
    <w:rsid w:val="00911F33"/>
    <w:rsid w:val="009126F0"/>
    <w:rsid w:val="00912900"/>
    <w:rsid w:val="00912DFA"/>
    <w:rsid w:val="0091351E"/>
    <w:rsid w:val="0091353E"/>
    <w:rsid w:val="00913611"/>
    <w:rsid w:val="0091366D"/>
    <w:rsid w:val="00913932"/>
    <w:rsid w:val="00914131"/>
    <w:rsid w:val="0091414B"/>
    <w:rsid w:val="0091419B"/>
    <w:rsid w:val="00914294"/>
    <w:rsid w:val="00914DCC"/>
    <w:rsid w:val="00915241"/>
    <w:rsid w:val="0091554B"/>
    <w:rsid w:val="00915735"/>
    <w:rsid w:val="00915797"/>
    <w:rsid w:val="00915909"/>
    <w:rsid w:val="00915D16"/>
    <w:rsid w:val="00915EF6"/>
    <w:rsid w:val="0091617E"/>
    <w:rsid w:val="009161AA"/>
    <w:rsid w:val="00916624"/>
    <w:rsid w:val="0091697A"/>
    <w:rsid w:val="009177CF"/>
    <w:rsid w:val="009206B5"/>
    <w:rsid w:val="00921C1B"/>
    <w:rsid w:val="00921D90"/>
    <w:rsid w:val="009223CA"/>
    <w:rsid w:val="00922544"/>
    <w:rsid w:val="009228D6"/>
    <w:rsid w:val="009229E0"/>
    <w:rsid w:val="00922C11"/>
    <w:rsid w:val="0092351C"/>
    <w:rsid w:val="0092376D"/>
    <w:rsid w:val="00923980"/>
    <w:rsid w:val="00923AD4"/>
    <w:rsid w:val="00924897"/>
    <w:rsid w:val="009259B6"/>
    <w:rsid w:val="009261DA"/>
    <w:rsid w:val="00926203"/>
    <w:rsid w:val="00926CEE"/>
    <w:rsid w:val="00927013"/>
    <w:rsid w:val="00927198"/>
    <w:rsid w:val="0093064E"/>
    <w:rsid w:val="009314A6"/>
    <w:rsid w:val="0093178E"/>
    <w:rsid w:val="00931791"/>
    <w:rsid w:val="00931B5F"/>
    <w:rsid w:val="009323CA"/>
    <w:rsid w:val="009330C2"/>
    <w:rsid w:val="00933139"/>
    <w:rsid w:val="00933DA6"/>
    <w:rsid w:val="0093451C"/>
    <w:rsid w:val="00934725"/>
    <w:rsid w:val="00934864"/>
    <w:rsid w:val="009349DC"/>
    <w:rsid w:val="00935104"/>
    <w:rsid w:val="009355DF"/>
    <w:rsid w:val="00935C5A"/>
    <w:rsid w:val="00935E4E"/>
    <w:rsid w:val="00935EBD"/>
    <w:rsid w:val="009366B1"/>
    <w:rsid w:val="00936706"/>
    <w:rsid w:val="00936E5C"/>
    <w:rsid w:val="00936F42"/>
    <w:rsid w:val="00940020"/>
    <w:rsid w:val="009403D9"/>
    <w:rsid w:val="00940601"/>
    <w:rsid w:val="00940C68"/>
    <w:rsid w:val="00940F84"/>
    <w:rsid w:val="00940F93"/>
    <w:rsid w:val="009412C7"/>
    <w:rsid w:val="00941363"/>
    <w:rsid w:val="00941A92"/>
    <w:rsid w:val="0094219B"/>
    <w:rsid w:val="0094245A"/>
    <w:rsid w:val="00942E5B"/>
    <w:rsid w:val="00943250"/>
    <w:rsid w:val="009432E1"/>
    <w:rsid w:val="00943C0D"/>
    <w:rsid w:val="00943D87"/>
    <w:rsid w:val="009440DF"/>
    <w:rsid w:val="0094468E"/>
    <w:rsid w:val="009448C3"/>
    <w:rsid w:val="00944ADC"/>
    <w:rsid w:val="00944D6C"/>
    <w:rsid w:val="00944F5E"/>
    <w:rsid w:val="00945281"/>
    <w:rsid w:val="00945EBB"/>
    <w:rsid w:val="0094763D"/>
    <w:rsid w:val="00947DE7"/>
    <w:rsid w:val="00950280"/>
    <w:rsid w:val="009505C9"/>
    <w:rsid w:val="00950B06"/>
    <w:rsid w:val="00950FF1"/>
    <w:rsid w:val="0095168D"/>
    <w:rsid w:val="00951A74"/>
    <w:rsid w:val="00951F23"/>
    <w:rsid w:val="00952134"/>
    <w:rsid w:val="00952395"/>
    <w:rsid w:val="009524E9"/>
    <w:rsid w:val="009526F6"/>
    <w:rsid w:val="00953061"/>
    <w:rsid w:val="009539C1"/>
    <w:rsid w:val="00953D1D"/>
    <w:rsid w:val="009545E3"/>
    <w:rsid w:val="0095476E"/>
    <w:rsid w:val="00955497"/>
    <w:rsid w:val="00955A0D"/>
    <w:rsid w:val="00955F1F"/>
    <w:rsid w:val="00957A10"/>
    <w:rsid w:val="009600E1"/>
    <w:rsid w:val="00960106"/>
    <w:rsid w:val="00960D73"/>
    <w:rsid w:val="00961ADD"/>
    <w:rsid w:val="00961B39"/>
    <w:rsid w:val="00961E1D"/>
    <w:rsid w:val="00961F59"/>
    <w:rsid w:val="00962984"/>
    <w:rsid w:val="00962990"/>
    <w:rsid w:val="00962A33"/>
    <w:rsid w:val="009636DB"/>
    <w:rsid w:val="00963F33"/>
    <w:rsid w:val="00963F45"/>
    <w:rsid w:val="00964618"/>
    <w:rsid w:val="00964AD5"/>
    <w:rsid w:val="009656EC"/>
    <w:rsid w:val="00965AE7"/>
    <w:rsid w:val="00966093"/>
    <w:rsid w:val="00966B52"/>
    <w:rsid w:val="00966B7B"/>
    <w:rsid w:val="00966D01"/>
    <w:rsid w:val="00966E1D"/>
    <w:rsid w:val="0096731D"/>
    <w:rsid w:val="009673BE"/>
    <w:rsid w:val="009676EE"/>
    <w:rsid w:val="00967B50"/>
    <w:rsid w:val="00967CE6"/>
    <w:rsid w:val="00967E9C"/>
    <w:rsid w:val="009706D7"/>
    <w:rsid w:val="0097084A"/>
    <w:rsid w:val="0097145E"/>
    <w:rsid w:val="0097284C"/>
    <w:rsid w:val="00972B10"/>
    <w:rsid w:val="00972E21"/>
    <w:rsid w:val="009738C9"/>
    <w:rsid w:val="00974370"/>
    <w:rsid w:val="00974D1E"/>
    <w:rsid w:val="00975FE1"/>
    <w:rsid w:val="009760F3"/>
    <w:rsid w:val="00976BCB"/>
    <w:rsid w:val="00976CFB"/>
    <w:rsid w:val="00977998"/>
    <w:rsid w:val="009779C5"/>
    <w:rsid w:val="00977F00"/>
    <w:rsid w:val="00977F04"/>
    <w:rsid w:val="00980594"/>
    <w:rsid w:val="00980D9C"/>
    <w:rsid w:val="00981A0B"/>
    <w:rsid w:val="00982292"/>
    <w:rsid w:val="009826E3"/>
    <w:rsid w:val="009827DC"/>
    <w:rsid w:val="00982C86"/>
    <w:rsid w:val="00982F26"/>
    <w:rsid w:val="009832D3"/>
    <w:rsid w:val="009833BA"/>
    <w:rsid w:val="00983B7A"/>
    <w:rsid w:val="00983CBE"/>
    <w:rsid w:val="00985147"/>
    <w:rsid w:val="00986229"/>
    <w:rsid w:val="009866AF"/>
    <w:rsid w:val="00986B54"/>
    <w:rsid w:val="00986FB3"/>
    <w:rsid w:val="00986FBD"/>
    <w:rsid w:val="00987E52"/>
    <w:rsid w:val="0099038D"/>
    <w:rsid w:val="0099043C"/>
    <w:rsid w:val="00990497"/>
    <w:rsid w:val="0099050C"/>
    <w:rsid w:val="00990E2B"/>
    <w:rsid w:val="009910C7"/>
    <w:rsid w:val="009911AE"/>
    <w:rsid w:val="00991218"/>
    <w:rsid w:val="00991CA6"/>
    <w:rsid w:val="009921F5"/>
    <w:rsid w:val="00992219"/>
    <w:rsid w:val="00992ABB"/>
    <w:rsid w:val="00992C74"/>
    <w:rsid w:val="00992D40"/>
    <w:rsid w:val="00992E61"/>
    <w:rsid w:val="009942E8"/>
    <w:rsid w:val="00994447"/>
    <w:rsid w:val="00995084"/>
    <w:rsid w:val="00995CB3"/>
    <w:rsid w:val="0099600E"/>
    <w:rsid w:val="009962A9"/>
    <w:rsid w:val="009964F8"/>
    <w:rsid w:val="009969EE"/>
    <w:rsid w:val="00996A28"/>
    <w:rsid w:val="00996EDF"/>
    <w:rsid w:val="009979F5"/>
    <w:rsid w:val="009A00AF"/>
    <w:rsid w:val="009A015C"/>
    <w:rsid w:val="009A0168"/>
    <w:rsid w:val="009A0191"/>
    <w:rsid w:val="009A05A4"/>
    <w:rsid w:val="009A05F7"/>
    <w:rsid w:val="009A0830"/>
    <w:rsid w:val="009A0C16"/>
    <w:rsid w:val="009A0E8D"/>
    <w:rsid w:val="009A1BEC"/>
    <w:rsid w:val="009A1DA3"/>
    <w:rsid w:val="009A226B"/>
    <w:rsid w:val="009A24B2"/>
    <w:rsid w:val="009A2ECC"/>
    <w:rsid w:val="009A3486"/>
    <w:rsid w:val="009A38BE"/>
    <w:rsid w:val="009A3A0C"/>
    <w:rsid w:val="009A4BBE"/>
    <w:rsid w:val="009A50E0"/>
    <w:rsid w:val="009A5BAA"/>
    <w:rsid w:val="009A647A"/>
    <w:rsid w:val="009A6734"/>
    <w:rsid w:val="009A68A4"/>
    <w:rsid w:val="009A6C73"/>
    <w:rsid w:val="009A74E5"/>
    <w:rsid w:val="009B009A"/>
    <w:rsid w:val="009B0963"/>
    <w:rsid w:val="009B10F9"/>
    <w:rsid w:val="009B145A"/>
    <w:rsid w:val="009B16A3"/>
    <w:rsid w:val="009B1E4B"/>
    <w:rsid w:val="009B2503"/>
    <w:rsid w:val="009B26E7"/>
    <w:rsid w:val="009B295B"/>
    <w:rsid w:val="009B2C75"/>
    <w:rsid w:val="009B2F2E"/>
    <w:rsid w:val="009B36BC"/>
    <w:rsid w:val="009B3744"/>
    <w:rsid w:val="009B38DE"/>
    <w:rsid w:val="009B3C54"/>
    <w:rsid w:val="009B4070"/>
    <w:rsid w:val="009B4792"/>
    <w:rsid w:val="009B4ED1"/>
    <w:rsid w:val="009B518B"/>
    <w:rsid w:val="009B59A9"/>
    <w:rsid w:val="009B59BA"/>
    <w:rsid w:val="009B5D8E"/>
    <w:rsid w:val="009B64BB"/>
    <w:rsid w:val="009B658D"/>
    <w:rsid w:val="009B7015"/>
    <w:rsid w:val="009B725B"/>
    <w:rsid w:val="009B783E"/>
    <w:rsid w:val="009B7CE9"/>
    <w:rsid w:val="009C0086"/>
    <w:rsid w:val="009C0258"/>
    <w:rsid w:val="009C02D8"/>
    <w:rsid w:val="009C0BF6"/>
    <w:rsid w:val="009C0D2D"/>
    <w:rsid w:val="009C17CE"/>
    <w:rsid w:val="009C2402"/>
    <w:rsid w:val="009C2788"/>
    <w:rsid w:val="009C298F"/>
    <w:rsid w:val="009C35F6"/>
    <w:rsid w:val="009C3E09"/>
    <w:rsid w:val="009C5193"/>
    <w:rsid w:val="009C555D"/>
    <w:rsid w:val="009C5A56"/>
    <w:rsid w:val="009C5C64"/>
    <w:rsid w:val="009C619D"/>
    <w:rsid w:val="009C6287"/>
    <w:rsid w:val="009C671A"/>
    <w:rsid w:val="009C68F0"/>
    <w:rsid w:val="009C6D6A"/>
    <w:rsid w:val="009C7985"/>
    <w:rsid w:val="009C7A60"/>
    <w:rsid w:val="009D0755"/>
    <w:rsid w:val="009D1990"/>
    <w:rsid w:val="009D1ACE"/>
    <w:rsid w:val="009D1C12"/>
    <w:rsid w:val="009D2630"/>
    <w:rsid w:val="009D2C05"/>
    <w:rsid w:val="009D3748"/>
    <w:rsid w:val="009D3F29"/>
    <w:rsid w:val="009D422F"/>
    <w:rsid w:val="009D4348"/>
    <w:rsid w:val="009D49E2"/>
    <w:rsid w:val="009D5211"/>
    <w:rsid w:val="009D59C7"/>
    <w:rsid w:val="009E132A"/>
    <w:rsid w:val="009E263B"/>
    <w:rsid w:val="009E27D9"/>
    <w:rsid w:val="009E27EF"/>
    <w:rsid w:val="009E2D1A"/>
    <w:rsid w:val="009E2FE6"/>
    <w:rsid w:val="009E3266"/>
    <w:rsid w:val="009E3509"/>
    <w:rsid w:val="009E5350"/>
    <w:rsid w:val="009E5748"/>
    <w:rsid w:val="009E6110"/>
    <w:rsid w:val="009F0457"/>
    <w:rsid w:val="009F0529"/>
    <w:rsid w:val="009F0532"/>
    <w:rsid w:val="009F0798"/>
    <w:rsid w:val="009F0FC7"/>
    <w:rsid w:val="009F10B7"/>
    <w:rsid w:val="009F1901"/>
    <w:rsid w:val="009F20FB"/>
    <w:rsid w:val="009F2394"/>
    <w:rsid w:val="009F27B7"/>
    <w:rsid w:val="009F2890"/>
    <w:rsid w:val="009F29CE"/>
    <w:rsid w:val="009F2D10"/>
    <w:rsid w:val="009F48C8"/>
    <w:rsid w:val="009F505F"/>
    <w:rsid w:val="009F56EA"/>
    <w:rsid w:val="009F5AA0"/>
    <w:rsid w:val="009F68F2"/>
    <w:rsid w:val="009F7265"/>
    <w:rsid w:val="009F7C2D"/>
    <w:rsid w:val="009F7F53"/>
    <w:rsid w:val="00A00103"/>
    <w:rsid w:val="00A0038D"/>
    <w:rsid w:val="00A00697"/>
    <w:rsid w:val="00A00A3F"/>
    <w:rsid w:val="00A0136F"/>
    <w:rsid w:val="00A01489"/>
    <w:rsid w:val="00A0151A"/>
    <w:rsid w:val="00A01CA1"/>
    <w:rsid w:val="00A026B9"/>
    <w:rsid w:val="00A02DE4"/>
    <w:rsid w:val="00A0305A"/>
    <w:rsid w:val="00A03907"/>
    <w:rsid w:val="00A04133"/>
    <w:rsid w:val="00A04CA2"/>
    <w:rsid w:val="00A0500A"/>
    <w:rsid w:val="00A056DF"/>
    <w:rsid w:val="00A05E89"/>
    <w:rsid w:val="00A05FBB"/>
    <w:rsid w:val="00A0644D"/>
    <w:rsid w:val="00A066E8"/>
    <w:rsid w:val="00A07225"/>
    <w:rsid w:val="00A07AF1"/>
    <w:rsid w:val="00A07D03"/>
    <w:rsid w:val="00A10A2D"/>
    <w:rsid w:val="00A110DE"/>
    <w:rsid w:val="00A112AA"/>
    <w:rsid w:val="00A1156C"/>
    <w:rsid w:val="00A1169F"/>
    <w:rsid w:val="00A11F0B"/>
    <w:rsid w:val="00A124D3"/>
    <w:rsid w:val="00A12653"/>
    <w:rsid w:val="00A1327B"/>
    <w:rsid w:val="00A13665"/>
    <w:rsid w:val="00A13D73"/>
    <w:rsid w:val="00A1434F"/>
    <w:rsid w:val="00A14498"/>
    <w:rsid w:val="00A14A07"/>
    <w:rsid w:val="00A14AFF"/>
    <w:rsid w:val="00A14EA9"/>
    <w:rsid w:val="00A1578E"/>
    <w:rsid w:val="00A15C48"/>
    <w:rsid w:val="00A16603"/>
    <w:rsid w:val="00A16A78"/>
    <w:rsid w:val="00A16D83"/>
    <w:rsid w:val="00A174AD"/>
    <w:rsid w:val="00A177C1"/>
    <w:rsid w:val="00A20C19"/>
    <w:rsid w:val="00A20F0A"/>
    <w:rsid w:val="00A22145"/>
    <w:rsid w:val="00A223F9"/>
    <w:rsid w:val="00A22C69"/>
    <w:rsid w:val="00A244AE"/>
    <w:rsid w:val="00A257B4"/>
    <w:rsid w:val="00A25A60"/>
    <w:rsid w:val="00A25BAE"/>
    <w:rsid w:val="00A262AF"/>
    <w:rsid w:val="00A26389"/>
    <w:rsid w:val="00A264EE"/>
    <w:rsid w:val="00A26EAB"/>
    <w:rsid w:val="00A3026E"/>
    <w:rsid w:val="00A30ADF"/>
    <w:rsid w:val="00A31044"/>
    <w:rsid w:val="00A319FE"/>
    <w:rsid w:val="00A32C1E"/>
    <w:rsid w:val="00A32E34"/>
    <w:rsid w:val="00A332CA"/>
    <w:rsid w:val="00A3337A"/>
    <w:rsid w:val="00A338F1"/>
    <w:rsid w:val="00A35048"/>
    <w:rsid w:val="00A35135"/>
    <w:rsid w:val="00A35416"/>
    <w:rsid w:val="00A35BE0"/>
    <w:rsid w:val="00A36745"/>
    <w:rsid w:val="00A36977"/>
    <w:rsid w:val="00A370E5"/>
    <w:rsid w:val="00A40480"/>
    <w:rsid w:val="00A4199D"/>
    <w:rsid w:val="00A41EE2"/>
    <w:rsid w:val="00A43442"/>
    <w:rsid w:val="00A43611"/>
    <w:rsid w:val="00A43699"/>
    <w:rsid w:val="00A43922"/>
    <w:rsid w:val="00A43B78"/>
    <w:rsid w:val="00A43DC0"/>
    <w:rsid w:val="00A448DB"/>
    <w:rsid w:val="00A449B9"/>
    <w:rsid w:val="00A44C33"/>
    <w:rsid w:val="00A44C9B"/>
    <w:rsid w:val="00A44D4A"/>
    <w:rsid w:val="00A457DD"/>
    <w:rsid w:val="00A45B42"/>
    <w:rsid w:val="00A45DD3"/>
    <w:rsid w:val="00A46828"/>
    <w:rsid w:val="00A4712F"/>
    <w:rsid w:val="00A50136"/>
    <w:rsid w:val="00A50384"/>
    <w:rsid w:val="00A509FF"/>
    <w:rsid w:val="00A515E5"/>
    <w:rsid w:val="00A51625"/>
    <w:rsid w:val="00A51A6B"/>
    <w:rsid w:val="00A51AB9"/>
    <w:rsid w:val="00A51BD4"/>
    <w:rsid w:val="00A51C3F"/>
    <w:rsid w:val="00A520F1"/>
    <w:rsid w:val="00A53360"/>
    <w:rsid w:val="00A53569"/>
    <w:rsid w:val="00A53606"/>
    <w:rsid w:val="00A539F7"/>
    <w:rsid w:val="00A54731"/>
    <w:rsid w:val="00A54847"/>
    <w:rsid w:val="00A5486D"/>
    <w:rsid w:val="00A54AE0"/>
    <w:rsid w:val="00A54EC2"/>
    <w:rsid w:val="00A55594"/>
    <w:rsid w:val="00A55C3D"/>
    <w:rsid w:val="00A567E2"/>
    <w:rsid w:val="00A56946"/>
    <w:rsid w:val="00A56F66"/>
    <w:rsid w:val="00A6129C"/>
    <w:rsid w:val="00A61D25"/>
    <w:rsid w:val="00A62DDB"/>
    <w:rsid w:val="00A64799"/>
    <w:rsid w:val="00A64963"/>
    <w:rsid w:val="00A649C9"/>
    <w:rsid w:val="00A64EA7"/>
    <w:rsid w:val="00A65296"/>
    <w:rsid w:val="00A65319"/>
    <w:rsid w:val="00A65B15"/>
    <w:rsid w:val="00A65BA8"/>
    <w:rsid w:val="00A65E55"/>
    <w:rsid w:val="00A661B9"/>
    <w:rsid w:val="00A66837"/>
    <w:rsid w:val="00A66DBF"/>
    <w:rsid w:val="00A66F44"/>
    <w:rsid w:val="00A66F7F"/>
    <w:rsid w:val="00A67AE9"/>
    <w:rsid w:val="00A70098"/>
    <w:rsid w:val="00A7010D"/>
    <w:rsid w:val="00A7045E"/>
    <w:rsid w:val="00A70589"/>
    <w:rsid w:val="00A706B4"/>
    <w:rsid w:val="00A707CE"/>
    <w:rsid w:val="00A71729"/>
    <w:rsid w:val="00A7181B"/>
    <w:rsid w:val="00A72787"/>
    <w:rsid w:val="00A72AE4"/>
    <w:rsid w:val="00A72F22"/>
    <w:rsid w:val="00A73093"/>
    <w:rsid w:val="00A73121"/>
    <w:rsid w:val="00A7360F"/>
    <w:rsid w:val="00A742D7"/>
    <w:rsid w:val="00A7439F"/>
    <w:rsid w:val="00A74489"/>
    <w:rsid w:val="00A744B1"/>
    <w:rsid w:val="00A748A6"/>
    <w:rsid w:val="00A749A3"/>
    <w:rsid w:val="00A74A5D"/>
    <w:rsid w:val="00A74EF8"/>
    <w:rsid w:val="00A75592"/>
    <w:rsid w:val="00A7621D"/>
    <w:rsid w:val="00A764F4"/>
    <w:rsid w:val="00A76962"/>
    <w:rsid w:val="00A769F4"/>
    <w:rsid w:val="00A76B0F"/>
    <w:rsid w:val="00A7702A"/>
    <w:rsid w:val="00A7753F"/>
    <w:rsid w:val="00A776B4"/>
    <w:rsid w:val="00A80346"/>
    <w:rsid w:val="00A8111F"/>
    <w:rsid w:val="00A81569"/>
    <w:rsid w:val="00A81D1A"/>
    <w:rsid w:val="00A831E2"/>
    <w:rsid w:val="00A83743"/>
    <w:rsid w:val="00A83BED"/>
    <w:rsid w:val="00A83D29"/>
    <w:rsid w:val="00A83FFC"/>
    <w:rsid w:val="00A84559"/>
    <w:rsid w:val="00A84569"/>
    <w:rsid w:val="00A846AA"/>
    <w:rsid w:val="00A853DA"/>
    <w:rsid w:val="00A855EF"/>
    <w:rsid w:val="00A8688F"/>
    <w:rsid w:val="00A87C30"/>
    <w:rsid w:val="00A87CF3"/>
    <w:rsid w:val="00A90677"/>
    <w:rsid w:val="00A90A5C"/>
    <w:rsid w:val="00A90B8B"/>
    <w:rsid w:val="00A90F37"/>
    <w:rsid w:val="00A90F9F"/>
    <w:rsid w:val="00A90FA2"/>
    <w:rsid w:val="00A91395"/>
    <w:rsid w:val="00A9166A"/>
    <w:rsid w:val="00A91A39"/>
    <w:rsid w:val="00A933D3"/>
    <w:rsid w:val="00A93B22"/>
    <w:rsid w:val="00A9407C"/>
    <w:rsid w:val="00A94138"/>
    <w:rsid w:val="00A94361"/>
    <w:rsid w:val="00A949E9"/>
    <w:rsid w:val="00A94B2A"/>
    <w:rsid w:val="00A94BEC"/>
    <w:rsid w:val="00A955E9"/>
    <w:rsid w:val="00A95A32"/>
    <w:rsid w:val="00A95C2E"/>
    <w:rsid w:val="00A96166"/>
    <w:rsid w:val="00A974A0"/>
    <w:rsid w:val="00A97716"/>
    <w:rsid w:val="00A97B46"/>
    <w:rsid w:val="00A97C02"/>
    <w:rsid w:val="00A97CDA"/>
    <w:rsid w:val="00AA00D7"/>
    <w:rsid w:val="00AA083A"/>
    <w:rsid w:val="00AA0D06"/>
    <w:rsid w:val="00AA0D27"/>
    <w:rsid w:val="00AA293C"/>
    <w:rsid w:val="00AA2CD9"/>
    <w:rsid w:val="00AA32B5"/>
    <w:rsid w:val="00AA387C"/>
    <w:rsid w:val="00AA422E"/>
    <w:rsid w:val="00AA4523"/>
    <w:rsid w:val="00AA516A"/>
    <w:rsid w:val="00AA5484"/>
    <w:rsid w:val="00AA5645"/>
    <w:rsid w:val="00AA5714"/>
    <w:rsid w:val="00AA5A22"/>
    <w:rsid w:val="00AA5B3B"/>
    <w:rsid w:val="00AA5BF1"/>
    <w:rsid w:val="00AA63EF"/>
    <w:rsid w:val="00AB0317"/>
    <w:rsid w:val="00AB0633"/>
    <w:rsid w:val="00AB1B74"/>
    <w:rsid w:val="00AB2679"/>
    <w:rsid w:val="00AB282A"/>
    <w:rsid w:val="00AB2AE6"/>
    <w:rsid w:val="00AB33F1"/>
    <w:rsid w:val="00AB374D"/>
    <w:rsid w:val="00AB3DA5"/>
    <w:rsid w:val="00AB3ED5"/>
    <w:rsid w:val="00AB4769"/>
    <w:rsid w:val="00AB5729"/>
    <w:rsid w:val="00AB5A13"/>
    <w:rsid w:val="00AB6211"/>
    <w:rsid w:val="00AB6E51"/>
    <w:rsid w:val="00AB7440"/>
    <w:rsid w:val="00AB7542"/>
    <w:rsid w:val="00AC0F7B"/>
    <w:rsid w:val="00AC10C0"/>
    <w:rsid w:val="00AC2104"/>
    <w:rsid w:val="00AC309C"/>
    <w:rsid w:val="00AC3F66"/>
    <w:rsid w:val="00AC4462"/>
    <w:rsid w:val="00AC4657"/>
    <w:rsid w:val="00AC4790"/>
    <w:rsid w:val="00AC5259"/>
    <w:rsid w:val="00AC5823"/>
    <w:rsid w:val="00AC5B09"/>
    <w:rsid w:val="00AC6E56"/>
    <w:rsid w:val="00AC7B76"/>
    <w:rsid w:val="00AC7B9D"/>
    <w:rsid w:val="00AC7DFF"/>
    <w:rsid w:val="00AD1236"/>
    <w:rsid w:val="00AD1385"/>
    <w:rsid w:val="00AD1F19"/>
    <w:rsid w:val="00AD2EFF"/>
    <w:rsid w:val="00AD380A"/>
    <w:rsid w:val="00AD38CB"/>
    <w:rsid w:val="00AD4424"/>
    <w:rsid w:val="00AD448B"/>
    <w:rsid w:val="00AD46F8"/>
    <w:rsid w:val="00AD4B5C"/>
    <w:rsid w:val="00AD6799"/>
    <w:rsid w:val="00AD6EC9"/>
    <w:rsid w:val="00AD7842"/>
    <w:rsid w:val="00AD7EE1"/>
    <w:rsid w:val="00AE16F0"/>
    <w:rsid w:val="00AE1813"/>
    <w:rsid w:val="00AE25D8"/>
    <w:rsid w:val="00AE2A3C"/>
    <w:rsid w:val="00AE2E6F"/>
    <w:rsid w:val="00AE2E76"/>
    <w:rsid w:val="00AE35A9"/>
    <w:rsid w:val="00AE3C95"/>
    <w:rsid w:val="00AE3FF5"/>
    <w:rsid w:val="00AE40E7"/>
    <w:rsid w:val="00AE4501"/>
    <w:rsid w:val="00AE4AA1"/>
    <w:rsid w:val="00AE5420"/>
    <w:rsid w:val="00AE55D2"/>
    <w:rsid w:val="00AE6A48"/>
    <w:rsid w:val="00AE6C18"/>
    <w:rsid w:val="00AF087C"/>
    <w:rsid w:val="00AF09E9"/>
    <w:rsid w:val="00AF0D2A"/>
    <w:rsid w:val="00AF0F5B"/>
    <w:rsid w:val="00AF0FE0"/>
    <w:rsid w:val="00AF102D"/>
    <w:rsid w:val="00AF1296"/>
    <w:rsid w:val="00AF129E"/>
    <w:rsid w:val="00AF167E"/>
    <w:rsid w:val="00AF2209"/>
    <w:rsid w:val="00AF233B"/>
    <w:rsid w:val="00AF25D3"/>
    <w:rsid w:val="00AF25EC"/>
    <w:rsid w:val="00AF260C"/>
    <w:rsid w:val="00AF3146"/>
    <w:rsid w:val="00AF32AA"/>
    <w:rsid w:val="00AF36D4"/>
    <w:rsid w:val="00AF373D"/>
    <w:rsid w:val="00AF3DF2"/>
    <w:rsid w:val="00AF3EAE"/>
    <w:rsid w:val="00AF3F70"/>
    <w:rsid w:val="00AF3FB9"/>
    <w:rsid w:val="00AF40D3"/>
    <w:rsid w:val="00AF4B2C"/>
    <w:rsid w:val="00AF4CAD"/>
    <w:rsid w:val="00AF51C9"/>
    <w:rsid w:val="00AF6ABC"/>
    <w:rsid w:val="00AF6F45"/>
    <w:rsid w:val="00AF7532"/>
    <w:rsid w:val="00AF76B4"/>
    <w:rsid w:val="00AF7830"/>
    <w:rsid w:val="00AF7B29"/>
    <w:rsid w:val="00AF7CAE"/>
    <w:rsid w:val="00B003A2"/>
    <w:rsid w:val="00B00681"/>
    <w:rsid w:val="00B01876"/>
    <w:rsid w:val="00B0282F"/>
    <w:rsid w:val="00B02BBB"/>
    <w:rsid w:val="00B03A93"/>
    <w:rsid w:val="00B03B99"/>
    <w:rsid w:val="00B04A45"/>
    <w:rsid w:val="00B05473"/>
    <w:rsid w:val="00B0584F"/>
    <w:rsid w:val="00B062EB"/>
    <w:rsid w:val="00B072FA"/>
    <w:rsid w:val="00B074B2"/>
    <w:rsid w:val="00B07909"/>
    <w:rsid w:val="00B07D7B"/>
    <w:rsid w:val="00B07E22"/>
    <w:rsid w:val="00B116A0"/>
    <w:rsid w:val="00B119A2"/>
    <w:rsid w:val="00B11A9B"/>
    <w:rsid w:val="00B11B30"/>
    <w:rsid w:val="00B123B2"/>
    <w:rsid w:val="00B12737"/>
    <w:rsid w:val="00B12BE7"/>
    <w:rsid w:val="00B12EF9"/>
    <w:rsid w:val="00B135C9"/>
    <w:rsid w:val="00B136A7"/>
    <w:rsid w:val="00B14406"/>
    <w:rsid w:val="00B14A3B"/>
    <w:rsid w:val="00B157DC"/>
    <w:rsid w:val="00B15F00"/>
    <w:rsid w:val="00B16621"/>
    <w:rsid w:val="00B1748F"/>
    <w:rsid w:val="00B174F7"/>
    <w:rsid w:val="00B17B28"/>
    <w:rsid w:val="00B202E4"/>
    <w:rsid w:val="00B20312"/>
    <w:rsid w:val="00B208BA"/>
    <w:rsid w:val="00B20EFF"/>
    <w:rsid w:val="00B21112"/>
    <w:rsid w:val="00B21A43"/>
    <w:rsid w:val="00B21C06"/>
    <w:rsid w:val="00B224BD"/>
    <w:rsid w:val="00B23D35"/>
    <w:rsid w:val="00B24A88"/>
    <w:rsid w:val="00B24DE6"/>
    <w:rsid w:val="00B24E1F"/>
    <w:rsid w:val="00B24F14"/>
    <w:rsid w:val="00B2530E"/>
    <w:rsid w:val="00B25AEF"/>
    <w:rsid w:val="00B25F97"/>
    <w:rsid w:val="00B26545"/>
    <w:rsid w:val="00B2683C"/>
    <w:rsid w:val="00B26FCC"/>
    <w:rsid w:val="00B27423"/>
    <w:rsid w:val="00B30179"/>
    <w:rsid w:val="00B308E8"/>
    <w:rsid w:val="00B30D48"/>
    <w:rsid w:val="00B32B30"/>
    <w:rsid w:val="00B337CD"/>
    <w:rsid w:val="00B33D17"/>
    <w:rsid w:val="00B3436A"/>
    <w:rsid w:val="00B34AE4"/>
    <w:rsid w:val="00B34BA4"/>
    <w:rsid w:val="00B34CA7"/>
    <w:rsid w:val="00B34DEA"/>
    <w:rsid w:val="00B34ECE"/>
    <w:rsid w:val="00B3536A"/>
    <w:rsid w:val="00B36779"/>
    <w:rsid w:val="00B37E82"/>
    <w:rsid w:val="00B40550"/>
    <w:rsid w:val="00B40607"/>
    <w:rsid w:val="00B4114A"/>
    <w:rsid w:val="00B4123B"/>
    <w:rsid w:val="00B41BC3"/>
    <w:rsid w:val="00B421C1"/>
    <w:rsid w:val="00B4246E"/>
    <w:rsid w:val="00B42FFD"/>
    <w:rsid w:val="00B43982"/>
    <w:rsid w:val="00B43B6A"/>
    <w:rsid w:val="00B43FF0"/>
    <w:rsid w:val="00B449DF"/>
    <w:rsid w:val="00B44AD2"/>
    <w:rsid w:val="00B44D51"/>
    <w:rsid w:val="00B457C7"/>
    <w:rsid w:val="00B46210"/>
    <w:rsid w:val="00B46BC4"/>
    <w:rsid w:val="00B46E13"/>
    <w:rsid w:val="00B47222"/>
    <w:rsid w:val="00B4744C"/>
    <w:rsid w:val="00B477B0"/>
    <w:rsid w:val="00B50DD0"/>
    <w:rsid w:val="00B510F9"/>
    <w:rsid w:val="00B5134F"/>
    <w:rsid w:val="00B51914"/>
    <w:rsid w:val="00B51F9B"/>
    <w:rsid w:val="00B52701"/>
    <w:rsid w:val="00B53098"/>
    <w:rsid w:val="00B530EA"/>
    <w:rsid w:val="00B53379"/>
    <w:rsid w:val="00B537F9"/>
    <w:rsid w:val="00B53911"/>
    <w:rsid w:val="00B53A88"/>
    <w:rsid w:val="00B53C21"/>
    <w:rsid w:val="00B5414C"/>
    <w:rsid w:val="00B54A54"/>
    <w:rsid w:val="00B54D03"/>
    <w:rsid w:val="00B550B1"/>
    <w:rsid w:val="00B55208"/>
    <w:rsid w:val="00B5539D"/>
    <w:rsid w:val="00B55688"/>
    <w:rsid w:val="00B55C71"/>
    <w:rsid w:val="00B5657A"/>
    <w:rsid w:val="00B56A6D"/>
    <w:rsid w:val="00B56E4A"/>
    <w:rsid w:val="00B56E9C"/>
    <w:rsid w:val="00B57291"/>
    <w:rsid w:val="00B575AC"/>
    <w:rsid w:val="00B57E52"/>
    <w:rsid w:val="00B602FE"/>
    <w:rsid w:val="00B61577"/>
    <w:rsid w:val="00B616EF"/>
    <w:rsid w:val="00B62465"/>
    <w:rsid w:val="00B632D2"/>
    <w:rsid w:val="00B642AC"/>
    <w:rsid w:val="00B64B1F"/>
    <w:rsid w:val="00B64BE6"/>
    <w:rsid w:val="00B64D50"/>
    <w:rsid w:val="00B65005"/>
    <w:rsid w:val="00B6553F"/>
    <w:rsid w:val="00B659A1"/>
    <w:rsid w:val="00B65BD1"/>
    <w:rsid w:val="00B65CD7"/>
    <w:rsid w:val="00B65F52"/>
    <w:rsid w:val="00B663B1"/>
    <w:rsid w:val="00B67061"/>
    <w:rsid w:val="00B67445"/>
    <w:rsid w:val="00B7012F"/>
    <w:rsid w:val="00B702FA"/>
    <w:rsid w:val="00B70CFE"/>
    <w:rsid w:val="00B71284"/>
    <w:rsid w:val="00B72084"/>
    <w:rsid w:val="00B7239F"/>
    <w:rsid w:val="00B728A8"/>
    <w:rsid w:val="00B72966"/>
    <w:rsid w:val="00B72B6C"/>
    <w:rsid w:val="00B743BC"/>
    <w:rsid w:val="00B74E4D"/>
    <w:rsid w:val="00B755B1"/>
    <w:rsid w:val="00B75899"/>
    <w:rsid w:val="00B7646A"/>
    <w:rsid w:val="00B76760"/>
    <w:rsid w:val="00B76BEA"/>
    <w:rsid w:val="00B76F8F"/>
    <w:rsid w:val="00B77D05"/>
    <w:rsid w:val="00B802B3"/>
    <w:rsid w:val="00B805DC"/>
    <w:rsid w:val="00B80636"/>
    <w:rsid w:val="00B80FB5"/>
    <w:rsid w:val="00B81070"/>
    <w:rsid w:val="00B81206"/>
    <w:rsid w:val="00B8152C"/>
    <w:rsid w:val="00B81B69"/>
    <w:rsid w:val="00B81E12"/>
    <w:rsid w:val="00B830A5"/>
    <w:rsid w:val="00B83910"/>
    <w:rsid w:val="00B83EA8"/>
    <w:rsid w:val="00B841C7"/>
    <w:rsid w:val="00B8492E"/>
    <w:rsid w:val="00B8549E"/>
    <w:rsid w:val="00B85D55"/>
    <w:rsid w:val="00B86342"/>
    <w:rsid w:val="00B86DC6"/>
    <w:rsid w:val="00B871AA"/>
    <w:rsid w:val="00B8744E"/>
    <w:rsid w:val="00B87DD6"/>
    <w:rsid w:val="00B9013D"/>
    <w:rsid w:val="00B90B8D"/>
    <w:rsid w:val="00B90ED3"/>
    <w:rsid w:val="00B91050"/>
    <w:rsid w:val="00B91289"/>
    <w:rsid w:val="00B921AE"/>
    <w:rsid w:val="00B921D2"/>
    <w:rsid w:val="00B921D6"/>
    <w:rsid w:val="00B921FB"/>
    <w:rsid w:val="00B92416"/>
    <w:rsid w:val="00B92D2F"/>
    <w:rsid w:val="00B9316A"/>
    <w:rsid w:val="00B93409"/>
    <w:rsid w:val="00B94FEE"/>
    <w:rsid w:val="00B962CD"/>
    <w:rsid w:val="00B9687B"/>
    <w:rsid w:val="00B96D46"/>
    <w:rsid w:val="00B97B40"/>
    <w:rsid w:val="00BA0136"/>
    <w:rsid w:val="00BA053B"/>
    <w:rsid w:val="00BA0CF6"/>
    <w:rsid w:val="00BA138A"/>
    <w:rsid w:val="00BA1E08"/>
    <w:rsid w:val="00BA260F"/>
    <w:rsid w:val="00BA2834"/>
    <w:rsid w:val="00BA2AEC"/>
    <w:rsid w:val="00BA2F4C"/>
    <w:rsid w:val="00BA36C4"/>
    <w:rsid w:val="00BA372C"/>
    <w:rsid w:val="00BA38E4"/>
    <w:rsid w:val="00BA57C2"/>
    <w:rsid w:val="00BA5945"/>
    <w:rsid w:val="00BA5E3A"/>
    <w:rsid w:val="00BA60D8"/>
    <w:rsid w:val="00BA6C40"/>
    <w:rsid w:val="00BA6F45"/>
    <w:rsid w:val="00BA726B"/>
    <w:rsid w:val="00BA7D69"/>
    <w:rsid w:val="00BB00BB"/>
    <w:rsid w:val="00BB06ED"/>
    <w:rsid w:val="00BB0BF6"/>
    <w:rsid w:val="00BB0FAB"/>
    <w:rsid w:val="00BB1727"/>
    <w:rsid w:val="00BB1838"/>
    <w:rsid w:val="00BB1F01"/>
    <w:rsid w:val="00BB281A"/>
    <w:rsid w:val="00BB2B0F"/>
    <w:rsid w:val="00BB35D8"/>
    <w:rsid w:val="00BB3E71"/>
    <w:rsid w:val="00BB410C"/>
    <w:rsid w:val="00BB4159"/>
    <w:rsid w:val="00BB4543"/>
    <w:rsid w:val="00BB481C"/>
    <w:rsid w:val="00BB532B"/>
    <w:rsid w:val="00BB57B1"/>
    <w:rsid w:val="00BB6B1D"/>
    <w:rsid w:val="00BB6B36"/>
    <w:rsid w:val="00BB6C56"/>
    <w:rsid w:val="00BB7ACE"/>
    <w:rsid w:val="00BB7B40"/>
    <w:rsid w:val="00BB7F8C"/>
    <w:rsid w:val="00BC110B"/>
    <w:rsid w:val="00BC242A"/>
    <w:rsid w:val="00BC27EB"/>
    <w:rsid w:val="00BC31D4"/>
    <w:rsid w:val="00BC329B"/>
    <w:rsid w:val="00BC340A"/>
    <w:rsid w:val="00BC36B2"/>
    <w:rsid w:val="00BC39D5"/>
    <w:rsid w:val="00BC3FA0"/>
    <w:rsid w:val="00BC4042"/>
    <w:rsid w:val="00BC49BF"/>
    <w:rsid w:val="00BC5B7C"/>
    <w:rsid w:val="00BC740F"/>
    <w:rsid w:val="00BC74E9"/>
    <w:rsid w:val="00BC7BF2"/>
    <w:rsid w:val="00BC7FD3"/>
    <w:rsid w:val="00BD00F1"/>
    <w:rsid w:val="00BD074F"/>
    <w:rsid w:val="00BD0C5A"/>
    <w:rsid w:val="00BD0DEF"/>
    <w:rsid w:val="00BD0F71"/>
    <w:rsid w:val="00BD1A9B"/>
    <w:rsid w:val="00BD2371"/>
    <w:rsid w:val="00BD3E77"/>
    <w:rsid w:val="00BD41D8"/>
    <w:rsid w:val="00BD4A16"/>
    <w:rsid w:val="00BD4C4E"/>
    <w:rsid w:val="00BD5008"/>
    <w:rsid w:val="00BD553D"/>
    <w:rsid w:val="00BD55BA"/>
    <w:rsid w:val="00BD578F"/>
    <w:rsid w:val="00BD5812"/>
    <w:rsid w:val="00BD5D9D"/>
    <w:rsid w:val="00BD5DAC"/>
    <w:rsid w:val="00BD63A8"/>
    <w:rsid w:val="00BD6B9A"/>
    <w:rsid w:val="00BD7245"/>
    <w:rsid w:val="00BD72FE"/>
    <w:rsid w:val="00BD788B"/>
    <w:rsid w:val="00BD7DF6"/>
    <w:rsid w:val="00BE02A3"/>
    <w:rsid w:val="00BE0A47"/>
    <w:rsid w:val="00BE0D92"/>
    <w:rsid w:val="00BE0E8D"/>
    <w:rsid w:val="00BE1025"/>
    <w:rsid w:val="00BE1544"/>
    <w:rsid w:val="00BE1E22"/>
    <w:rsid w:val="00BE315C"/>
    <w:rsid w:val="00BE33EA"/>
    <w:rsid w:val="00BE3CF3"/>
    <w:rsid w:val="00BE45C2"/>
    <w:rsid w:val="00BE4C44"/>
    <w:rsid w:val="00BE4E94"/>
    <w:rsid w:val="00BE560A"/>
    <w:rsid w:val="00BE5C4A"/>
    <w:rsid w:val="00BE5D3E"/>
    <w:rsid w:val="00BE6341"/>
    <w:rsid w:val="00BE67F8"/>
    <w:rsid w:val="00BE6E89"/>
    <w:rsid w:val="00BE6EC7"/>
    <w:rsid w:val="00BE702A"/>
    <w:rsid w:val="00BE75B7"/>
    <w:rsid w:val="00BF03E9"/>
    <w:rsid w:val="00BF05A9"/>
    <w:rsid w:val="00BF06EF"/>
    <w:rsid w:val="00BF07E3"/>
    <w:rsid w:val="00BF0D69"/>
    <w:rsid w:val="00BF1A69"/>
    <w:rsid w:val="00BF1ED1"/>
    <w:rsid w:val="00BF2DD2"/>
    <w:rsid w:val="00BF3CC9"/>
    <w:rsid w:val="00BF3EA2"/>
    <w:rsid w:val="00BF4AFF"/>
    <w:rsid w:val="00BF4D22"/>
    <w:rsid w:val="00BF4EC6"/>
    <w:rsid w:val="00BF4FBB"/>
    <w:rsid w:val="00BF52B3"/>
    <w:rsid w:val="00BF52DF"/>
    <w:rsid w:val="00BF538C"/>
    <w:rsid w:val="00BF56EA"/>
    <w:rsid w:val="00BF6208"/>
    <w:rsid w:val="00BF6370"/>
    <w:rsid w:val="00BF68A8"/>
    <w:rsid w:val="00BF6C69"/>
    <w:rsid w:val="00BF7855"/>
    <w:rsid w:val="00C000C3"/>
    <w:rsid w:val="00C007B1"/>
    <w:rsid w:val="00C00F5B"/>
    <w:rsid w:val="00C0151E"/>
    <w:rsid w:val="00C01879"/>
    <w:rsid w:val="00C01DBB"/>
    <w:rsid w:val="00C021B3"/>
    <w:rsid w:val="00C02471"/>
    <w:rsid w:val="00C0295C"/>
    <w:rsid w:val="00C02A34"/>
    <w:rsid w:val="00C03005"/>
    <w:rsid w:val="00C03412"/>
    <w:rsid w:val="00C039A2"/>
    <w:rsid w:val="00C03F4E"/>
    <w:rsid w:val="00C043BD"/>
    <w:rsid w:val="00C04C4A"/>
    <w:rsid w:val="00C05EB7"/>
    <w:rsid w:val="00C0628C"/>
    <w:rsid w:val="00C0670B"/>
    <w:rsid w:val="00C06D0E"/>
    <w:rsid w:val="00C077E9"/>
    <w:rsid w:val="00C119E4"/>
    <w:rsid w:val="00C11A03"/>
    <w:rsid w:val="00C11C9F"/>
    <w:rsid w:val="00C120FA"/>
    <w:rsid w:val="00C12C6E"/>
    <w:rsid w:val="00C12F5A"/>
    <w:rsid w:val="00C12FA7"/>
    <w:rsid w:val="00C1318B"/>
    <w:rsid w:val="00C14093"/>
    <w:rsid w:val="00C1420F"/>
    <w:rsid w:val="00C1470C"/>
    <w:rsid w:val="00C14999"/>
    <w:rsid w:val="00C14A35"/>
    <w:rsid w:val="00C14AA6"/>
    <w:rsid w:val="00C14D7C"/>
    <w:rsid w:val="00C159B4"/>
    <w:rsid w:val="00C15BEB"/>
    <w:rsid w:val="00C15CBE"/>
    <w:rsid w:val="00C1654D"/>
    <w:rsid w:val="00C165E7"/>
    <w:rsid w:val="00C16650"/>
    <w:rsid w:val="00C16C6B"/>
    <w:rsid w:val="00C17010"/>
    <w:rsid w:val="00C17352"/>
    <w:rsid w:val="00C1786F"/>
    <w:rsid w:val="00C17A24"/>
    <w:rsid w:val="00C17B71"/>
    <w:rsid w:val="00C17F69"/>
    <w:rsid w:val="00C200E7"/>
    <w:rsid w:val="00C206FA"/>
    <w:rsid w:val="00C20E0F"/>
    <w:rsid w:val="00C2127B"/>
    <w:rsid w:val="00C228FE"/>
    <w:rsid w:val="00C22C0C"/>
    <w:rsid w:val="00C22CAD"/>
    <w:rsid w:val="00C23351"/>
    <w:rsid w:val="00C23513"/>
    <w:rsid w:val="00C23E9D"/>
    <w:rsid w:val="00C23F80"/>
    <w:rsid w:val="00C243C9"/>
    <w:rsid w:val="00C24A0D"/>
    <w:rsid w:val="00C25AD9"/>
    <w:rsid w:val="00C276CB"/>
    <w:rsid w:val="00C277C6"/>
    <w:rsid w:val="00C30181"/>
    <w:rsid w:val="00C302C6"/>
    <w:rsid w:val="00C30533"/>
    <w:rsid w:val="00C306BA"/>
    <w:rsid w:val="00C3084F"/>
    <w:rsid w:val="00C30BBD"/>
    <w:rsid w:val="00C31425"/>
    <w:rsid w:val="00C3146E"/>
    <w:rsid w:val="00C317D4"/>
    <w:rsid w:val="00C324AC"/>
    <w:rsid w:val="00C32604"/>
    <w:rsid w:val="00C32639"/>
    <w:rsid w:val="00C3298C"/>
    <w:rsid w:val="00C32CCB"/>
    <w:rsid w:val="00C32F0F"/>
    <w:rsid w:val="00C3338B"/>
    <w:rsid w:val="00C33CBE"/>
    <w:rsid w:val="00C34736"/>
    <w:rsid w:val="00C34B10"/>
    <w:rsid w:val="00C363D4"/>
    <w:rsid w:val="00C36A85"/>
    <w:rsid w:val="00C36DF7"/>
    <w:rsid w:val="00C37012"/>
    <w:rsid w:val="00C3741F"/>
    <w:rsid w:val="00C4034C"/>
    <w:rsid w:val="00C4071D"/>
    <w:rsid w:val="00C40D9C"/>
    <w:rsid w:val="00C41369"/>
    <w:rsid w:val="00C4197C"/>
    <w:rsid w:val="00C419CE"/>
    <w:rsid w:val="00C41A81"/>
    <w:rsid w:val="00C422CB"/>
    <w:rsid w:val="00C426A5"/>
    <w:rsid w:val="00C42F42"/>
    <w:rsid w:val="00C434B5"/>
    <w:rsid w:val="00C43C46"/>
    <w:rsid w:val="00C4498F"/>
    <w:rsid w:val="00C44B13"/>
    <w:rsid w:val="00C4527F"/>
    <w:rsid w:val="00C452C9"/>
    <w:rsid w:val="00C459B6"/>
    <w:rsid w:val="00C45C0D"/>
    <w:rsid w:val="00C45D9D"/>
    <w:rsid w:val="00C4608F"/>
    <w:rsid w:val="00C463DD"/>
    <w:rsid w:val="00C4695E"/>
    <w:rsid w:val="00C4724C"/>
    <w:rsid w:val="00C47972"/>
    <w:rsid w:val="00C47A64"/>
    <w:rsid w:val="00C50151"/>
    <w:rsid w:val="00C50239"/>
    <w:rsid w:val="00C5077E"/>
    <w:rsid w:val="00C50B2E"/>
    <w:rsid w:val="00C50C34"/>
    <w:rsid w:val="00C52453"/>
    <w:rsid w:val="00C52DC3"/>
    <w:rsid w:val="00C53431"/>
    <w:rsid w:val="00C53616"/>
    <w:rsid w:val="00C53C2C"/>
    <w:rsid w:val="00C54087"/>
    <w:rsid w:val="00C54EDA"/>
    <w:rsid w:val="00C553CC"/>
    <w:rsid w:val="00C5562E"/>
    <w:rsid w:val="00C55C44"/>
    <w:rsid w:val="00C55E64"/>
    <w:rsid w:val="00C55FF5"/>
    <w:rsid w:val="00C561CF"/>
    <w:rsid w:val="00C56FC6"/>
    <w:rsid w:val="00C57467"/>
    <w:rsid w:val="00C57FC6"/>
    <w:rsid w:val="00C6015B"/>
    <w:rsid w:val="00C601C7"/>
    <w:rsid w:val="00C603EC"/>
    <w:rsid w:val="00C60547"/>
    <w:rsid w:val="00C606D7"/>
    <w:rsid w:val="00C60B3E"/>
    <w:rsid w:val="00C60D55"/>
    <w:rsid w:val="00C61668"/>
    <w:rsid w:val="00C61C0C"/>
    <w:rsid w:val="00C61D58"/>
    <w:rsid w:val="00C61E8A"/>
    <w:rsid w:val="00C623B8"/>
    <w:rsid w:val="00C627E7"/>
    <w:rsid w:val="00C629A0"/>
    <w:rsid w:val="00C629BB"/>
    <w:rsid w:val="00C62E84"/>
    <w:rsid w:val="00C638D6"/>
    <w:rsid w:val="00C63F86"/>
    <w:rsid w:val="00C64629"/>
    <w:rsid w:val="00C64A45"/>
    <w:rsid w:val="00C64CB3"/>
    <w:rsid w:val="00C6533C"/>
    <w:rsid w:val="00C65739"/>
    <w:rsid w:val="00C66896"/>
    <w:rsid w:val="00C66CDA"/>
    <w:rsid w:val="00C670FD"/>
    <w:rsid w:val="00C677E9"/>
    <w:rsid w:val="00C67922"/>
    <w:rsid w:val="00C67D31"/>
    <w:rsid w:val="00C70130"/>
    <w:rsid w:val="00C70139"/>
    <w:rsid w:val="00C70180"/>
    <w:rsid w:val="00C7100A"/>
    <w:rsid w:val="00C7249D"/>
    <w:rsid w:val="00C72906"/>
    <w:rsid w:val="00C73845"/>
    <w:rsid w:val="00C73CCF"/>
    <w:rsid w:val="00C74157"/>
    <w:rsid w:val="00C743FE"/>
    <w:rsid w:val="00C745C3"/>
    <w:rsid w:val="00C749DD"/>
    <w:rsid w:val="00C74B53"/>
    <w:rsid w:val="00C75076"/>
    <w:rsid w:val="00C75408"/>
    <w:rsid w:val="00C758A8"/>
    <w:rsid w:val="00C7592E"/>
    <w:rsid w:val="00C759B7"/>
    <w:rsid w:val="00C75D61"/>
    <w:rsid w:val="00C76609"/>
    <w:rsid w:val="00C768DB"/>
    <w:rsid w:val="00C76E29"/>
    <w:rsid w:val="00C77068"/>
    <w:rsid w:val="00C77377"/>
    <w:rsid w:val="00C80243"/>
    <w:rsid w:val="00C80A5A"/>
    <w:rsid w:val="00C80A86"/>
    <w:rsid w:val="00C80AB5"/>
    <w:rsid w:val="00C80D36"/>
    <w:rsid w:val="00C80DB6"/>
    <w:rsid w:val="00C81208"/>
    <w:rsid w:val="00C81786"/>
    <w:rsid w:val="00C818BF"/>
    <w:rsid w:val="00C82220"/>
    <w:rsid w:val="00C82CCB"/>
    <w:rsid w:val="00C82CEB"/>
    <w:rsid w:val="00C82E0D"/>
    <w:rsid w:val="00C82FF9"/>
    <w:rsid w:val="00C83282"/>
    <w:rsid w:val="00C832F5"/>
    <w:rsid w:val="00C833C1"/>
    <w:rsid w:val="00C833F0"/>
    <w:rsid w:val="00C836EF"/>
    <w:rsid w:val="00C845C6"/>
    <w:rsid w:val="00C84A56"/>
    <w:rsid w:val="00C860A1"/>
    <w:rsid w:val="00C8661D"/>
    <w:rsid w:val="00C878DB"/>
    <w:rsid w:val="00C905A8"/>
    <w:rsid w:val="00C908CB"/>
    <w:rsid w:val="00C90AFA"/>
    <w:rsid w:val="00C90E81"/>
    <w:rsid w:val="00C914BA"/>
    <w:rsid w:val="00C91BED"/>
    <w:rsid w:val="00C91C84"/>
    <w:rsid w:val="00C91D63"/>
    <w:rsid w:val="00C9297C"/>
    <w:rsid w:val="00C929B0"/>
    <w:rsid w:val="00C93AD1"/>
    <w:rsid w:val="00C944D7"/>
    <w:rsid w:val="00C9456B"/>
    <w:rsid w:val="00C94611"/>
    <w:rsid w:val="00C94667"/>
    <w:rsid w:val="00C9478E"/>
    <w:rsid w:val="00C94847"/>
    <w:rsid w:val="00C95036"/>
    <w:rsid w:val="00C9563B"/>
    <w:rsid w:val="00C9617F"/>
    <w:rsid w:val="00C96295"/>
    <w:rsid w:val="00C9661A"/>
    <w:rsid w:val="00C96A67"/>
    <w:rsid w:val="00C96DF2"/>
    <w:rsid w:val="00C97374"/>
    <w:rsid w:val="00C973B2"/>
    <w:rsid w:val="00CA01FB"/>
    <w:rsid w:val="00CA0D54"/>
    <w:rsid w:val="00CA0F2C"/>
    <w:rsid w:val="00CA0FAD"/>
    <w:rsid w:val="00CA1852"/>
    <w:rsid w:val="00CA20E6"/>
    <w:rsid w:val="00CA358F"/>
    <w:rsid w:val="00CA3C0F"/>
    <w:rsid w:val="00CA3E2B"/>
    <w:rsid w:val="00CA52B2"/>
    <w:rsid w:val="00CA54D7"/>
    <w:rsid w:val="00CA5CD8"/>
    <w:rsid w:val="00CA6BCD"/>
    <w:rsid w:val="00CA6C55"/>
    <w:rsid w:val="00CA6ED6"/>
    <w:rsid w:val="00CA7482"/>
    <w:rsid w:val="00CA791A"/>
    <w:rsid w:val="00CB0183"/>
    <w:rsid w:val="00CB01CF"/>
    <w:rsid w:val="00CB037A"/>
    <w:rsid w:val="00CB0576"/>
    <w:rsid w:val="00CB0DE2"/>
    <w:rsid w:val="00CB0F2B"/>
    <w:rsid w:val="00CB1D22"/>
    <w:rsid w:val="00CB2786"/>
    <w:rsid w:val="00CB2E58"/>
    <w:rsid w:val="00CB2EDA"/>
    <w:rsid w:val="00CB3B10"/>
    <w:rsid w:val="00CB3E03"/>
    <w:rsid w:val="00CB4ACE"/>
    <w:rsid w:val="00CB5168"/>
    <w:rsid w:val="00CB560C"/>
    <w:rsid w:val="00CB5989"/>
    <w:rsid w:val="00CB59EB"/>
    <w:rsid w:val="00CB5B01"/>
    <w:rsid w:val="00CB5D7B"/>
    <w:rsid w:val="00CB6208"/>
    <w:rsid w:val="00CB630A"/>
    <w:rsid w:val="00CB65DA"/>
    <w:rsid w:val="00CB6E8B"/>
    <w:rsid w:val="00CB73A1"/>
    <w:rsid w:val="00CB7907"/>
    <w:rsid w:val="00CB7D84"/>
    <w:rsid w:val="00CB7E97"/>
    <w:rsid w:val="00CC0108"/>
    <w:rsid w:val="00CC038F"/>
    <w:rsid w:val="00CC0FB6"/>
    <w:rsid w:val="00CC1072"/>
    <w:rsid w:val="00CC1408"/>
    <w:rsid w:val="00CC28BD"/>
    <w:rsid w:val="00CC2B10"/>
    <w:rsid w:val="00CC2E6A"/>
    <w:rsid w:val="00CC3979"/>
    <w:rsid w:val="00CC41D0"/>
    <w:rsid w:val="00CC4551"/>
    <w:rsid w:val="00CC4ADA"/>
    <w:rsid w:val="00CC4B0B"/>
    <w:rsid w:val="00CC4D6A"/>
    <w:rsid w:val="00CC5861"/>
    <w:rsid w:val="00CC5A66"/>
    <w:rsid w:val="00CC5E16"/>
    <w:rsid w:val="00CC62DC"/>
    <w:rsid w:val="00CC63A0"/>
    <w:rsid w:val="00CC6B92"/>
    <w:rsid w:val="00CC6D2F"/>
    <w:rsid w:val="00CC7A6A"/>
    <w:rsid w:val="00CD0776"/>
    <w:rsid w:val="00CD0DD1"/>
    <w:rsid w:val="00CD0EE4"/>
    <w:rsid w:val="00CD2357"/>
    <w:rsid w:val="00CD2B75"/>
    <w:rsid w:val="00CD328A"/>
    <w:rsid w:val="00CD336F"/>
    <w:rsid w:val="00CD4004"/>
    <w:rsid w:val="00CD490F"/>
    <w:rsid w:val="00CD4923"/>
    <w:rsid w:val="00CD4AA6"/>
    <w:rsid w:val="00CD4FAD"/>
    <w:rsid w:val="00CD5510"/>
    <w:rsid w:val="00CD5641"/>
    <w:rsid w:val="00CD6727"/>
    <w:rsid w:val="00CD67C2"/>
    <w:rsid w:val="00CD6D5C"/>
    <w:rsid w:val="00CD7E18"/>
    <w:rsid w:val="00CE0893"/>
    <w:rsid w:val="00CE117A"/>
    <w:rsid w:val="00CE142B"/>
    <w:rsid w:val="00CE163D"/>
    <w:rsid w:val="00CE16CC"/>
    <w:rsid w:val="00CE2420"/>
    <w:rsid w:val="00CE25CB"/>
    <w:rsid w:val="00CE273A"/>
    <w:rsid w:val="00CE2B4C"/>
    <w:rsid w:val="00CE2F5B"/>
    <w:rsid w:val="00CE319C"/>
    <w:rsid w:val="00CE3B27"/>
    <w:rsid w:val="00CE3EFD"/>
    <w:rsid w:val="00CE40DC"/>
    <w:rsid w:val="00CE4479"/>
    <w:rsid w:val="00CE44C6"/>
    <w:rsid w:val="00CE4A8F"/>
    <w:rsid w:val="00CE5032"/>
    <w:rsid w:val="00CE5394"/>
    <w:rsid w:val="00CE54AF"/>
    <w:rsid w:val="00CE581B"/>
    <w:rsid w:val="00CE5B4D"/>
    <w:rsid w:val="00CE5F4A"/>
    <w:rsid w:val="00CE622A"/>
    <w:rsid w:val="00CE67E2"/>
    <w:rsid w:val="00CE6A09"/>
    <w:rsid w:val="00CE6C44"/>
    <w:rsid w:val="00CE70A9"/>
    <w:rsid w:val="00CE7170"/>
    <w:rsid w:val="00CE72F0"/>
    <w:rsid w:val="00CE7364"/>
    <w:rsid w:val="00CE7AAE"/>
    <w:rsid w:val="00CE7D6C"/>
    <w:rsid w:val="00CF0641"/>
    <w:rsid w:val="00CF0940"/>
    <w:rsid w:val="00CF0FCE"/>
    <w:rsid w:val="00CF145D"/>
    <w:rsid w:val="00CF1990"/>
    <w:rsid w:val="00CF2D7B"/>
    <w:rsid w:val="00CF2DB6"/>
    <w:rsid w:val="00CF39A5"/>
    <w:rsid w:val="00CF41CD"/>
    <w:rsid w:val="00CF6B0A"/>
    <w:rsid w:val="00CF750F"/>
    <w:rsid w:val="00CF75DF"/>
    <w:rsid w:val="00CF79EF"/>
    <w:rsid w:val="00D0017F"/>
    <w:rsid w:val="00D00284"/>
    <w:rsid w:val="00D002A3"/>
    <w:rsid w:val="00D005F3"/>
    <w:rsid w:val="00D01D4E"/>
    <w:rsid w:val="00D02071"/>
    <w:rsid w:val="00D020CD"/>
    <w:rsid w:val="00D0279F"/>
    <w:rsid w:val="00D02A78"/>
    <w:rsid w:val="00D031F6"/>
    <w:rsid w:val="00D0376C"/>
    <w:rsid w:val="00D038F2"/>
    <w:rsid w:val="00D03C6B"/>
    <w:rsid w:val="00D03D06"/>
    <w:rsid w:val="00D03FB2"/>
    <w:rsid w:val="00D0439F"/>
    <w:rsid w:val="00D0450F"/>
    <w:rsid w:val="00D04951"/>
    <w:rsid w:val="00D04C60"/>
    <w:rsid w:val="00D0505A"/>
    <w:rsid w:val="00D05663"/>
    <w:rsid w:val="00D061FE"/>
    <w:rsid w:val="00D074BE"/>
    <w:rsid w:val="00D077D1"/>
    <w:rsid w:val="00D07A9F"/>
    <w:rsid w:val="00D07BF2"/>
    <w:rsid w:val="00D1060D"/>
    <w:rsid w:val="00D1082E"/>
    <w:rsid w:val="00D10DAA"/>
    <w:rsid w:val="00D10E2C"/>
    <w:rsid w:val="00D10FEB"/>
    <w:rsid w:val="00D114D3"/>
    <w:rsid w:val="00D11610"/>
    <w:rsid w:val="00D11AE1"/>
    <w:rsid w:val="00D12468"/>
    <w:rsid w:val="00D131FC"/>
    <w:rsid w:val="00D136D2"/>
    <w:rsid w:val="00D13AE9"/>
    <w:rsid w:val="00D13C34"/>
    <w:rsid w:val="00D1420E"/>
    <w:rsid w:val="00D14394"/>
    <w:rsid w:val="00D159B6"/>
    <w:rsid w:val="00D15B0B"/>
    <w:rsid w:val="00D15E7F"/>
    <w:rsid w:val="00D15FF4"/>
    <w:rsid w:val="00D16018"/>
    <w:rsid w:val="00D161B0"/>
    <w:rsid w:val="00D161EB"/>
    <w:rsid w:val="00D16514"/>
    <w:rsid w:val="00D171AC"/>
    <w:rsid w:val="00D174AA"/>
    <w:rsid w:val="00D176F0"/>
    <w:rsid w:val="00D177C7"/>
    <w:rsid w:val="00D17AFC"/>
    <w:rsid w:val="00D17D03"/>
    <w:rsid w:val="00D17E7D"/>
    <w:rsid w:val="00D2031B"/>
    <w:rsid w:val="00D203C2"/>
    <w:rsid w:val="00D20B02"/>
    <w:rsid w:val="00D20B99"/>
    <w:rsid w:val="00D20DEF"/>
    <w:rsid w:val="00D20EE5"/>
    <w:rsid w:val="00D21A54"/>
    <w:rsid w:val="00D21E1A"/>
    <w:rsid w:val="00D22C89"/>
    <w:rsid w:val="00D236DA"/>
    <w:rsid w:val="00D248B6"/>
    <w:rsid w:val="00D24AFC"/>
    <w:rsid w:val="00D2548F"/>
    <w:rsid w:val="00D25BB8"/>
    <w:rsid w:val="00D25FE2"/>
    <w:rsid w:val="00D26E07"/>
    <w:rsid w:val="00D27004"/>
    <w:rsid w:val="00D270CB"/>
    <w:rsid w:val="00D2723A"/>
    <w:rsid w:val="00D272A9"/>
    <w:rsid w:val="00D27708"/>
    <w:rsid w:val="00D27C69"/>
    <w:rsid w:val="00D30597"/>
    <w:rsid w:val="00D30EAF"/>
    <w:rsid w:val="00D31034"/>
    <w:rsid w:val="00D31CBF"/>
    <w:rsid w:val="00D321E3"/>
    <w:rsid w:val="00D332C6"/>
    <w:rsid w:val="00D3338C"/>
    <w:rsid w:val="00D3349E"/>
    <w:rsid w:val="00D34E59"/>
    <w:rsid w:val="00D351AB"/>
    <w:rsid w:val="00D351B0"/>
    <w:rsid w:val="00D35CCE"/>
    <w:rsid w:val="00D35F31"/>
    <w:rsid w:val="00D35F53"/>
    <w:rsid w:val="00D36554"/>
    <w:rsid w:val="00D36642"/>
    <w:rsid w:val="00D3710D"/>
    <w:rsid w:val="00D3742E"/>
    <w:rsid w:val="00D3764A"/>
    <w:rsid w:val="00D37CEA"/>
    <w:rsid w:val="00D4009D"/>
    <w:rsid w:val="00D401D9"/>
    <w:rsid w:val="00D40860"/>
    <w:rsid w:val="00D412EA"/>
    <w:rsid w:val="00D4171B"/>
    <w:rsid w:val="00D4173B"/>
    <w:rsid w:val="00D418D8"/>
    <w:rsid w:val="00D42717"/>
    <w:rsid w:val="00D42741"/>
    <w:rsid w:val="00D42B28"/>
    <w:rsid w:val="00D42B92"/>
    <w:rsid w:val="00D42CD9"/>
    <w:rsid w:val="00D42FF9"/>
    <w:rsid w:val="00D4302F"/>
    <w:rsid w:val="00D430BF"/>
    <w:rsid w:val="00D43252"/>
    <w:rsid w:val="00D435DB"/>
    <w:rsid w:val="00D43759"/>
    <w:rsid w:val="00D43E7D"/>
    <w:rsid w:val="00D450E8"/>
    <w:rsid w:val="00D452C5"/>
    <w:rsid w:val="00D45CC9"/>
    <w:rsid w:val="00D45FC0"/>
    <w:rsid w:val="00D46157"/>
    <w:rsid w:val="00D46407"/>
    <w:rsid w:val="00D46611"/>
    <w:rsid w:val="00D47375"/>
    <w:rsid w:val="00D478F1"/>
    <w:rsid w:val="00D4795D"/>
    <w:rsid w:val="00D47E22"/>
    <w:rsid w:val="00D47EEA"/>
    <w:rsid w:val="00D47F05"/>
    <w:rsid w:val="00D50239"/>
    <w:rsid w:val="00D506B7"/>
    <w:rsid w:val="00D5104D"/>
    <w:rsid w:val="00D514AD"/>
    <w:rsid w:val="00D51E3B"/>
    <w:rsid w:val="00D52496"/>
    <w:rsid w:val="00D531BE"/>
    <w:rsid w:val="00D5352B"/>
    <w:rsid w:val="00D5438B"/>
    <w:rsid w:val="00D54489"/>
    <w:rsid w:val="00D54714"/>
    <w:rsid w:val="00D54A3A"/>
    <w:rsid w:val="00D5509D"/>
    <w:rsid w:val="00D556AE"/>
    <w:rsid w:val="00D56030"/>
    <w:rsid w:val="00D60097"/>
    <w:rsid w:val="00D60388"/>
    <w:rsid w:val="00D60EE2"/>
    <w:rsid w:val="00D616E4"/>
    <w:rsid w:val="00D62A27"/>
    <w:rsid w:val="00D633A6"/>
    <w:rsid w:val="00D633CF"/>
    <w:rsid w:val="00D648E3"/>
    <w:rsid w:val="00D652A8"/>
    <w:rsid w:val="00D663D7"/>
    <w:rsid w:val="00D66709"/>
    <w:rsid w:val="00D66C43"/>
    <w:rsid w:val="00D678C9"/>
    <w:rsid w:val="00D706D6"/>
    <w:rsid w:val="00D70F4E"/>
    <w:rsid w:val="00D72839"/>
    <w:rsid w:val="00D7298F"/>
    <w:rsid w:val="00D73DDB"/>
    <w:rsid w:val="00D7427F"/>
    <w:rsid w:val="00D7493F"/>
    <w:rsid w:val="00D75723"/>
    <w:rsid w:val="00D75C9A"/>
    <w:rsid w:val="00D75D92"/>
    <w:rsid w:val="00D76408"/>
    <w:rsid w:val="00D76A2F"/>
    <w:rsid w:val="00D773DF"/>
    <w:rsid w:val="00D77717"/>
    <w:rsid w:val="00D77744"/>
    <w:rsid w:val="00D77A18"/>
    <w:rsid w:val="00D77BAA"/>
    <w:rsid w:val="00D77E2E"/>
    <w:rsid w:val="00D802F4"/>
    <w:rsid w:val="00D80644"/>
    <w:rsid w:val="00D81399"/>
    <w:rsid w:val="00D81D89"/>
    <w:rsid w:val="00D828C9"/>
    <w:rsid w:val="00D829D4"/>
    <w:rsid w:val="00D834A3"/>
    <w:rsid w:val="00D83684"/>
    <w:rsid w:val="00D84234"/>
    <w:rsid w:val="00D846A7"/>
    <w:rsid w:val="00D84A13"/>
    <w:rsid w:val="00D85165"/>
    <w:rsid w:val="00D86484"/>
    <w:rsid w:val="00D864A7"/>
    <w:rsid w:val="00D879B5"/>
    <w:rsid w:val="00D87D22"/>
    <w:rsid w:val="00D90135"/>
    <w:rsid w:val="00D90A32"/>
    <w:rsid w:val="00D90A75"/>
    <w:rsid w:val="00D91784"/>
    <w:rsid w:val="00D91C6F"/>
    <w:rsid w:val="00D924B0"/>
    <w:rsid w:val="00D92DBA"/>
    <w:rsid w:val="00D93719"/>
    <w:rsid w:val="00D93987"/>
    <w:rsid w:val="00D93B4A"/>
    <w:rsid w:val="00D9503E"/>
    <w:rsid w:val="00D95303"/>
    <w:rsid w:val="00D95439"/>
    <w:rsid w:val="00D95485"/>
    <w:rsid w:val="00D95A1A"/>
    <w:rsid w:val="00D95A59"/>
    <w:rsid w:val="00D95C8E"/>
    <w:rsid w:val="00D96B02"/>
    <w:rsid w:val="00D96CE0"/>
    <w:rsid w:val="00D973B6"/>
    <w:rsid w:val="00D978C6"/>
    <w:rsid w:val="00D97A50"/>
    <w:rsid w:val="00DA0737"/>
    <w:rsid w:val="00DA143C"/>
    <w:rsid w:val="00DA21D4"/>
    <w:rsid w:val="00DA2403"/>
    <w:rsid w:val="00DA2804"/>
    <w:rsid w:val="00DA2D72"/>
    <w:rsid w:val="00DA357F"/>
    <w:rsid w:val="00DA364E"/>
    <w:rsid w:val="00DA3724"/>
    <w:rsid w:val="00DA3C1C"/>
    <w:rsid w:val="00DA3F95"/>
    <w:rsid w:val="00DA4B8E"/>
    <w:rsid w:val="00DA5A85"/>
    <w:rsid w:val="00DA60E9"/>
    <w:rsid w:val="00DA63CE"/>
    <w:rsid w:val="00DA6F20"/>
    <w:rsid w:val="00DA75FC"/>
    <w:rsid w:val="00DA77C0"/>
    <w:rsid w:val="00DA7C9F"/>
    <w:rsid w:val="00DA7DAE"/>
    <w:rsid w:val="00DB00C5"/>
    <w:rsid w:val="00DB0701"/>
    <w:rsid w:val="00DB0BD0"/>
    <w:rsid w:val="00DB0EC7"/>
    <w:rsid w:val="00DB19F2"/>
    <w:rsid w:val="00DB1EA9"/>
    <w:rsid w:val="00DB1FFB"/>
    <w:rsid w:val="00DB2094"/>
    <w:rsid w:val="00DB2BB4"/>
    <w:rsid w:val="00DB2EC4"/>
    <w:rsid w:val="00DB3311"/>
    <w:rsid w:val="00DB35FB"/>
    <w:rsid w:val="00DB3BDE"/>
    <w:rsid w:val="00DB3DC1"/>
    <w:rsid w:val="00DB3F6C"/>
    <w:rsid w:val="00DB40A6"/>
    <w:rsid w:val="00DB4837"/>
    <w:rsid w:val="00DB4B76"/>
    <w:rsid w:val="00DB5C07"/>
    <w:rsid w:val="00DB5F48"/>
    <w:rsid w:val="00DB600A"/>
    <w:rsid w:val="00DB7C27"/>
    <w:rsid w:val="00DB7E31"/>
    <w:rsid w:val="00DC00B7"/>
    <w:rsid w:val="00DC016E"/>
    <w:rsid w:val="00DC0B3D"/>
    <w:rsid w:val="00DC0B7A"/>
    <w:rsid w:val="00DC138E"/>
    <w:rsid w:val="00DC1FA3"/>
    <w:rsid w:val="00DC289A"/>
    <w:rsid w:val="00DC2EB6"/>
    <w:rsid w:val="00DC2F72"/>
    <w:rsid w:val="00DC324A"/>
    <w:rsid w:val="00DC34D0"/>
    <w:rsid w:val="00DC38FA"/>
    <w:rsid w:val="00DC3DF5"/>
    <w:rsid w:val="00DC49FD"/>
    <w:rsid w:val="00DC565A"/>
    <w:rsid w:val="00DC57B4"/>
    <w:rsid w:val="00DC58CF"/>
    <w:rsid w:val="00DC5A22"/>
    <w:rsid w:val="00DC5EB0"/>
    <w:rsid w:val="00DC6D34"/>
    <w:rsid w:val="00DC6D39"/>
    <w:rsid w:val="00DC76B1"/>
    <w:rsid w:val="00DC770C"/>
    <w:rsid w:val="00DC799B"/>
    <w:rsid w:val="00DC7C8A"/>
    <w:rsid w:val="00DD05C8"/>
    <w:rsid w:val="00DD06FF"/>
    <w:rsid w:val="00DD15DB"/>
    <w:rsid w:val="00DD17E2"/>
    <w:rsid w:val="00DD216F"/>
    <w:rsid w:val="00DD2398"/>
    <w:rsid w:val="00DD26B0"/>
    <w:rsid w:val="00DD28F2"/>
    <w:rsid w:val="00DD2DDA"/>
    <w:rsid w:val="00DD2E33"/>
    <w:rsid w:val="00DD3229"/>
    <w:rsid w:val="00DD3AFF"/>
    <w:rsid w:val="00DD3CEB"/>
    <w:rsid w:val="00DD4BBA"/>
    <w:rsid w:val="00DD58E1"/>
    <w:rsid w:val="00DD5CBA"/>
    <w:rsid w:val="00DD5E63"/>
    <w:rsid w:val="00DD7791"/>
    <w:rsid w:val="00DD7A0F"/>
    <w:rsid w:val="00DE039C"/>
    <w:rsid w:val="00DE12C4"/>
    <w:rsid w:val="00DE170B"/>
    <w:rsid w:val="00DE1C02"/>
    <w:rsid w:val="00DE2B6D"/>
    <w:rsid w:val="00DE3C33"/>
    <w:rsid w:val="00DE3E12"/>
    <w:rsid w:val="00DE40E9"/>
    <w:rsid w:val="00DE44EE"/>
    <w:rsid w:val="00DE56A1"/>
    <w:rsid w:val="00DE5756"/>
    <w:rsid w:val="00DE58EF"/>
    <w:rsid w:val="00DE5EE2"/>
    <w:rsid w:val="00DE5F1A"/>
    <w:rsid w:val="00DE6573"/>
    <w:rsid w:val="00DE79CD"/>
    <w:rsid w:val="00DE7A0E"/>
    <w:rsid w:val="00DF0C2D"/>
    <w:rsid w:val="00DF0C95"/>
    <w:rsid w:val="00DF0F92"/>
    <w:rsid w:val="00DF1CBE"/>
    <w:rsid w:val="00DF1DBF"/>
    <w:rsid w:val="00DF2151"/>
    <w:rsid w:val="00DF2278"/>
    <w:rsid w:val="00DF2962"/>
    <w:rsid w:val="00DF2B70"/>
    <w:rsid w:val="00DF2EDD"/>
    <w:rsid w:val="00DF32D0"/>
    <w:rsid w:val="00DF36C0"/>
    <w:rsid w:val="00DF3E3A"/>
    <w:rsid w:val="00DF40D3"/>
    <w:rsid w:val="00DF4B17"/>
    <w:rsid w:val="00DF4F0B"/>
    <w:rsid w:val="00DF55BE"/>
    <w:rsid w:val="00DF5A5B"/>
    <w:rsid w:val="00DF5EB9"/>
    <w:rsid w:val="00DF618D"/>
    <w:rsid w:val="00DF68CA"/>
    <w:rsid w:val="00DF694D"/>
    <w:rsid w:val="00DF6DE9"/>
    <w:rsid w:val="00DF7001"/>
    <w:rsid w:val="00DF7300"/>
    <w:rsid w:val="00DF7D3D"/>
    <w:rsid w:val="00DF7DFE"/>
    <w:rsid w:val="00E00E94"/>
    <w:rsid w:val="00E019AB"/>
    <w:rsid w:val="00E01E42"/>
    <w:rsid w:val="00E02391"/>
    <w:rsid w:val="00E027C9"/>
    <w:rsid w:val="00E02BB0"/>
    <w:rsid w:val="00E03620"/>
    <w:rsid w:val="00E03782"/>
    <w:rsid w:val="00E03A50"/>
    <w:rsid w:val="00E03F66"/>
    <w:rsid w:val="00E0416D"/>
    <w:rsid w:val="00E046DF"/>
    <w:rsid w:val="00E04C9E"/>
    <w:rsid w:val="00E0532C"/>
    <w:rsid w:val="00E05868"/>
    <w:rsid w:val="00E06151"/>
    <w:rsid w:val="00E0676D"/>
    <w:rsid w:val="00E07251"/>
    <w:rsid w:val="00E0749B"/>
    <w:rsid w:val="00E10A8F"/>
    <w:rsid w:val="00E10BB5"/>
    <w:rsid w:val="00E10EDA"/>
    <w:rsid w:val="00E10F4C"/>
    <w:rsid w:val="00E11115"/>
    <w:rsid w:val="00E1133B"/>
    <w:rsid w:val="00E11C0E"/>
    <w:rsid w:val="00E12394"/>
    <w:rsid w:val="00E12830"/>
    <w:rsid w:val="00E12B12"/>
    <w:rsid w:val="00E12C09"/>
    <w:rsid w:val="00E12CED"/>
    <w:rsid w:val="00E13C91"/>
    <w:rsid w:val="00E159E5"/>
    <w:rsid w:val="00E160C0"/>
    <w:rsid w:val="00E160CA"/>
    <w:rsid w:val="00E16520"/>
    <w:rsid w:val="00E165BC"/>
    <w:rsid w:val="00E16640"/>
    <w:rsid w:val="00E1668F"/>
    <w:rsid w:val="00E176DE"/>
    <w:rsid w:val="00E17FBB"/>
    <w:rsid w:val="00E2032C"/>
    <w:rsid w:val="00E207C2"/>
    <w:rsid w:val="00E21114"/>
    <w:rsid w:val="00E2120D"/>
    <w:rsid w:val="00E2126F"/>
    <w:rsid w:val="00E21C2C"/>
    <w:rsid w:val="00E22B0C"/>
    <w:rsid w:val="00E22B80"/>
    <w:rsid w:val="00E235F5"/>
    <w:rsid w:val="00E24F31"/>
    <w:rsid w:val="00E25A9C"/>
    <w:rsid w:val="00E25B71"/>
    <w:rsid w:val="00E2672F"/>
    <w:rsid w:val="00E26872"/>
    <w:rsid w:val="00E27346"/>
    <w:rsid w:val="00E27513"/>
    <w:rsid w:val="00E2788A"/>
    <w:rsid w:val="00E27A26"/>
    <w:rsid w:val="00E27CFA"/>
    <w:rsid w:val="00E27D5F"/>
    <w:rsid w:val="00E30C6D"/>
    <w:rsid w:val="00E30EC1"/>
    <w:rsid w:val="00E32F4E"/>
    <w:rsid w:val="00E32FAB"/>
    <w:rsid w:val="00E330AA"/>
    <w:rsid w:val="00E33588"/>
    <w:rsid w:val="00E335D1"/>
    <w:rsid w:val="00E34890"/>
    <w:rsid w:val="00E3521D"/>
    <w:rsid w:val="00E35C6B"/>
    <w:rsid w:val="00E360E4"/>
    <w:rsid w:val="00E36779"/>
    <w:rsid w:val="00E36B61"/>
    <w:rsid w:val="00E37A00"/>
    <w:rsid w:val="00E37F22"/>
    <w:rsid w:val="00E37F41"/>
    <w:rsid w:val="00E40A45"/>
    <w:rsid w:val="00E40C16"/>
    <w:rsid w:val="00E41BA6"/>
    <w:rsid w:val="00E42058"/>
    <w:rsid w:val="00E426D9"/>
    <w:rsid w:val="00E429EF"/>
    <w:rsid w:val="00E43466"/>
    <w:rsid w:val="00E4362D"/>
    <w:rsid w:val="00E43AD4"/>
    <w:rsid w:val="00E43EEA"/>
    <w:rsid w:val="00E44084"/>
    <w:rsid w:val="00E447AE"/>
    <w:rsid w:val="00E44A44"/>
    <w:rsid w:val="00E44AB3"/>
    <w:rsid w:val="00E44ECD"/>
    <w:rsid w:val="00E4556C"/>
    <w:rsid w:val="00E45B14"/>
    <w:rsid w:val="00E45F83"/>
    <w:rsid w:val="00E46953"/>
    <w:rsid w:val="00E46DFB"/>
    <w:rsid w:val="00E47350"/>
    <w:rsid w:val="00E47649"/>
    <w:rsid w:val="00E503D8"/>
    <w:rsid w:val="00E519A2"/>
    <w:rsid w:val="00E51FBB"/>
    <w:rsid w:val="00E52520"/>
    <w:rsid w:val="00E525CF"/>
    <w:rsid w:val="00E525FF"/>
    <w:rsid w:val="00E533FB"/>
    <w:rsid w:val="00E54067"/>
    <w:rsid w:val="00E54547"/>
    <w:rsid w:val="00E5478E"/>
    <w:rsid w:val="00E552B0"/>
    <w:rsid w:val="00E55CB8"/>
    <w:rsid w:val="00E560CA"/>
    <w:rsid w:val="00E56A10"/>
    <w:rsid w:val="00E56A91"/>
    <w:rsid w:val="00E56A9E"/>
    <w:rsid w:val="00E56C82"/>
    <w:rsid w:val="00E60206"/>
    <w:rsid w:val="00E60712"/>
    <w:rsid w:val="00E60B22"/>
    <w:rsid w:val="00E6123C"/>
    <w:rsid w:val="00E61B35"/>
    <w:rsid w:val="00E61E24"/>
    <w:rsid w:val="00E61E6D"/>
    <w:rsid w:val="00E6252C"/>
    <w:rsid w:val="00E62CEA"/>
    <w:rsid w:val="00E63FBC"/>
    <w:rsid w:val="00E6402B"/>
    <w:rsid w:val="00E644E4"/>
    <w:rsid w:val="00E645B7"/>
    <w:rsid w:val="00E649FF"/>
    <w:rsid w:val="00E65678"/>
    <w:rsid w:val="00E659AD"/>
    <w:rsid w:val="00E65C91"/>
    <w:rsid w:val="00E6609A"/>
    <w:rsid w:val="00E6620B"/>
    <w:rsid w:val="00E66720"/>
    <w:rsid w:val="00E6676C"/>
    <w:rsid w:val="00E669CD"/>
    <w:rsid w:val="00E66A36"/>
    <w:rsid w:val="00E672F9"/>
    <w:rsid w:val="00E70AEB"/>
    <w:rsid w:val="00E70B21"/>
    <w:rsid w:val="00E70F9D"/>
    <w:rsid w:val="00E71BC8"/>
    <w:rsid w:val="00E71FC9"/>
    <w:rsid w:val="00E72315"/>
    <w:rsid w:val="00E7260F"/>
    <w:rsid w:val="00E72B7E"/>
    <w:rsid w:val="00E72BB5"/>
    <w:rsid w:val="00E72C42"/>
    <w:rsid w:val="00E7386C"/>
    <w:rsid w:val="00E738FE"/>
    <w:rsid w:val="00E73ED4"/>
    <w:rsid w:val="00E73F5D"/>
    <w:rsid w:val="00E7416D"/>
    <w:rsid w:val="00E74546"/>
    <w:rsid w:val="00E748C9"/>
    <w:rsid w:val="00E748E4"/>
    <w:rsid w:val="00E75077"/>
    <w:rsid w:val="00E755B6"/>
    <w:rsid w:val="00E75E9C"/>
    <w:rsid w:val="00E7608C"/>
    <w:rsid w:val="00E7683D"/>
    <w:rsid w:val="00E7727F"/>
    <w:rsid w:val="00E77E4E"/>
    <w:rsid w:val="00E8093D"/>
    <w:rsid w:val="00E80AB7"/>
    <w:rsid w:val="00E81046"/>
    <w:rsid w:val="00E814C0"/>
    <w:rsid w:val="00E814C6"/>
    <w:rsid w:val="00E81728"/>
    <w:rsid w:val="00E81AB9"/>
    <w:rsid w:val="00E820FE"/>
    <w:rsid w:val="00E828ED"/>
    <w:rsid w:val="00E82ACA"/>
    <w:rsid w:val="00E82B5F"/>
    <w:rsid w:val="00E8321E"/>
    <w:rsid w:val="00E83F80"/>
    <w:rsid w:val="00E842A0"/>
    <w:rsid w:val="00E845A1"/>
    <w:rsid w:val="00E848AF"/>
    <w:rsid w:val="00E84963"/>
    <w:rsid w:val="00E85C6A"/>
    <w:rsid w:val="00E86CD5"/>
    <w:rsid w:val="00E87311"/>
    <w:rsid w:val="00E875A7"/>
    <w:rsid w:val="00E87F7C"/>
    <w:rsid w:val="00E87FB6"/>
    <w:rsid w:val="00E9001F"/>
    <w:rsid w:val="00E902E2"/>
    <w:rsid w:val="00E905E5"/>
    <w:rsid w:val="00E90D97"/>
    <w:rsid w:val="00E90F82"/>
    <w:rsid w:val="00E91921"/>
    <w:rsid w:val="00E91BC8"/>
    <w:rsid w:val="00E91C42"/>
    <w:rsid w:val="00E91C44"/>
    <w:rsid w:val="00E92180"/>
    <w:rsid w:val="00E92AA3"/>
    <w:rsid w:val="00E935A8"/>
    <w:rsid w:val="00E936FE"/>
    <w:rsid w:val="00E93C5B"/>
    <w:rsid w:val="00E93FA6"/>
    <w:rsid w:val="00E940E2"/>
    <w:rsid w:val="00E946A4"/>
    <w:rsid w:val="00E951C0"/>
    <w:rsid w:val="00E95B37"/>
    <w:rsid w:val="00E96630"/>
    <w:rsid w:val="00E96B09"/>
    <w:rsid w:val="00E970F0"/>
    <w:rsid w:val="00E9758E"/>
    <w:rsid w:val="00E97632"/>
    <w:rsid w:val="00E976C0"/>
    <w:rsid w:val="00E977C2"/>
    <w:rsid w:val="00E97A84"/>
    <w:rsid w:val="00EA01C1"/>
    <w:rsid w:val="00EA0A7B"/>
    <w:rsid w:val="00EA0D2A"/>
    <w:rsid w:val="00EA1443"/>
    <w:rsid w:val="00EA14C0"/>
    <w:rsid w:val="00EA14C7"/>
    <w:rsid w:val="00EA1765"/>
    <w:rsid w:val="00EA199C"/>
    <w:rsid w:val="00EA1DC3"/>
    <w:rsid w:val="00EA1E04"/>
    <w:rsid w:val="00EA2648"/>
    <w:rsid w:val="00EA2845"/>
    <w:rsid w:val="00EA29A4"/>
    <w:rsid w:val="00EA29E2"/>
    <w:rsid w:val="00EA2A77"/>
    <w:rsid w:val="00EA2C3E"/>
    <w:rsid w:val="00EA30D4"/>
    <w:rsid w:val="00EA31DB"/>
    <w:rsid w:val="00EA3B29"/>
    <w:rsid w:val="00EA3CD3"/>
    <w:rsid w:val="00EA3D24"/>
    <w:rsid w:val="00EA4514"/>
    <w:rsid w:val="00EA4DD3"/>
    <w:rsid w:val="00EA4EAA"/>
    <w:rsid w:val="00EA4FEE"/>
    <w:rsid w:val="00EA53DC"/>
    <w:rsid w:val="00EA5A06"/>
    <w:rsid w:val="00EA61ED"/>
    <w:rsid w:val="00EA69E3"/>
    <w:rsid w:val="00EA6A01"/>
    <w:rsid w:val="00EA7542"/>
    <w:rsid w:val="00EA7AB1"/>
    <w:rsid w:val="00EB006E"/>
    <w:rsid w:val="00EB113F"/>
    <w:rsid w:val="00EB1A55"/>
    <w:rsid w:val="00EB1C9F"/>
    <w:rsid w:val="00EB1E55"/>
    <w:rsid w:val="00EB1EAD"/>
    <w:rsid w:val="00EB1F45"/>
    <w:rsid w:val="00EB228C"/>
    <w:rsid w:val="00EB2659"/>
    <w:rsid w:val="00EB37B4"/>
    <w:rsid w:val="00EB383C"/>
    <w:rsid w:val="00EB3852"/>
    <w:rsid w:val="00EB3A6D"/>
    <w:rsid w:val="00EB41C8"/>
    <w:rsid w:val="00EB5D65"/>
    <w:rsid w:val="00EB7493"/>
    <w:rsid w:val="00EB77FB"/>
    <w:rsid w:val="00EC03EC"/>
    <w:rsid w:val="00EC0A94"/>
    <w:rsid w:val="00EC1649"/>
    <w:rsid w:val="00EC2B3E"/>
    <w:rsid w:val="00EC2BB2"/>
    <w:rsid w:val="00EC2E16"/>
    <w:rsid w:val="00EC36FF"/>
    <w:rsid w:val="00EC3AD4"/>
    <w:rsid w:val="00EC592E"/>
    <w:rsid w:val="00EC6158"/>
    <w:rsid w:val="00EC64CF"/>
    <w:rsid w:val="00EC6EF4"/>
    <w:rsid w:val="00EC7211"/>
    <w:rsid w:val="00EC7408"/>
    <w:rsid w:val="00EC790C"/>
    <w:rsid w:val="00ED092F"/>
    <w:rsid w:val="00ED11F4"/>
    <w:rsid w:val="00ED1716"/>
    <w:rsid w:val="00ED257C"/>
    <w:rsid w:val="00ED26FF"/>
    <w:rsid w:val="00ED3422"/>
    <w:rsid w:val="00ED367B"/>
    <w:rsid w:val="00ED460B"/>
    <w:rsid w:val="00ED4C16"/>
    <w:rsid w:val="00ED4F69"/>
    <w:rsid w:val="00ED520E"/>
    <w:rsid w:val="00ED5696"/>
    <w:rsid w:val="00ED6196"/>
    <w:rsid w:val="00ED650C"/>
    <w:rsid w:val="00ED7241"/>
    <w:rsid w:val="00ED725F"/>
    <w:rsid w:val="00ED74D2"/>
    <w:rsid w:val="00ED7576"/>
    <w:rsid w:val="00ED7A2A"/>
    <w:rsid w:val="00ED7A95"/>
    <w:rsid w:val="00ED7C4C"/>
    <w:rsid w:val="00ED7DB3"/>
    <w:rsid w:val="00ED7F3E"/>
    <w:rsid w:val="00EE0010"/>
    <w:rsid w:val="00EE029E"/>
    <w:rsid w:val="00EE0471"/>
    <w:rsid w:val="00EE0D86"/>
    <w:rsid w:val="00EE1568"/>
    <w:rsid w:val="00EE16EE"/>
    <w:rsid w:val="00EE1DDB"/>
    <w:rsid w:val="00EE26B9"/>
    <w:rsid w:val="00EE2F3F"/>
    <w:rsid w:val="00EE3177"/>
    <w:rsid w:val="00EE3393"/>
    <w:rsid w:val="00EE4E37"/>
    <w:rsid w:val="00EE5173"/>
    <w:rsid w:val="00EE54C3"/>
    <w:rsid w:val="00EE55B6"/>
    <w:rsid w:val="00EE5672"/>
    <w:rsid w:val="00EE5ABF"/>
    <w:rsid w:val="00EE5C3C"/>
    <w:rsid w:val="00EE5D52"/>
    <w:rsid w:val="00EE6A8D"/>
    <w:rsid w:val="00EE6C30"/>
    <w:rsid w:val="00EE75A2"/>
    <w:rsid w:val="00EE7F70"/>
    <w:rsid w:val="00EF0848"/>
    <w:rsid w:val="00EF10F4"/>
    <w:rsid w:val="00EF1171"/>
    <w:rsid w:val="00EF1B29"/>
    <w:rsid w:val="00EF1D7F"/>
    <w:rsid w:val="00EF2624"/>
    <w:rsid w:val="00EF295D"/>
    <w:rsid w:val="00EF352A"/>
    <w:rsid w:val="00EF407C"/>
    <w:rsid w:val="00EF440C"/>
    <w:rsid w:val="00EF4971"/>
    <w:rsid w:val="00EF4987"/>
    <w:rsid w:val="00EF4CCE"/>
    <w:rsid w:val="00EF5360"/>
    <w:rsid w:val="00EF6315"/>
    <w:rsid w:val="00EF659D"/>
    <w:rsid w:val="00EF7903"/>
    <w:rsid w:val="00F0007E"/>
    <w:rsid w:val="00F006F3"/>
    <w:rsid w:val="00F01461"/>
    <w:rsid w:val="00F014EF"/>
    <w:rsid w:val="00F019C5"/>
    <w:rsid w:val="00F01A09"/>
    <w:rsid w:val="00F01B5B"/>
    <w:rsid w:val="00F02237"/>
    <w:rsid w:val="00F02CD4"/>
    <w:rsid w:val="00F02D06"/>
    <w:rsid w:val="00F02D2A"/>
    <w:rsid w:val="00F03B32"/>
    <w:rsid w:val="00F03BB4"/>
    <w:rsid w:val="00F04438"/>
    <w:rsid w:val="00F0548E"/>
    <w:rsid w:val="00F056F3"/>
    <w:rsid w:val="00F0586C"/>
    <w:rsid w:val="00F059D1"/>
    <w:rsid w:val="00F06105"/>
    <w:rsid w:val="00F06551"/>
    <w:rsid w:val="00F0676D"/>
    <w:rsid w:val="00F071DC"/>
    <w:rsid w:val="00F07504"/>
    <w:rsid w:val="00F07BCE"/>
    <w:rsid w:val="00F07F91"/>
    <w:rsid w:val="00F1066A"/>
    <w:rsid w:val="00F11F7D"/>
    <w:rsid w:val="00F12BFE"/>
    <w:rsid w:val="00F14988"/>
    <w:rsid w:val="00F15051"/>
    <w:rsid w:val="00F158AF"/>
    <w:rsid w:val="00F159A9"/>
    <w:rsid w:val="00F15BDD"/>
    <w:rsid w:val="00F16C36"/>
    <w:rsid w:val="00F179EB"/>
    <w:rsid w:val="00F17CD2"/>
    <w:rsid w:val="00F20389"/>
    <w:rsid w:val="00F20CB4"/>
    <w:rsid w:val="00F211BC"/>
    <w:rsid w:val="00F21A2E"/>
    <w:rsid w:val="00F21AC2"/>
    <w:rsid w:val="00F22655"/>
    <w:rsid w:val="00F23204"/>
    <w:rsid w:val="00F2330B"/>
    <w:rsid w:val="00F236AE"/>
    <w:rsid w:val="00F23C0A"/>
    <w:rsid w:val="00F23F67"/>
    <w:rsid w:val="00F24EA9"/>
    <w:rsid w:val="00F25563"/>
    <w:rsid w:val="00F25612"/>
    <w:rsid w:val="00F25E16"/>
    <w:rsid w:val="00F25E57"/>
    <w:rsid w:val="00F260EB"/>
    <w:rsid w:val="00F261CC"/>
    <w:rsid w:val="00F26ACA"/>
    <w:rsid w:val="00F26CB6"/>
    <w:rsid w:val="00F27BF4"/>
    <w:rsid w:val="00F3040D"/>
    <w:rsid w:val="00F30D2A"/>
    <w:rsid w:val="00F3117A"/>
    <w:rsid w:val="00F31826"/>
    <w:rsid w:val="00F31CDF"/>
    <w:rsid w:val="00F31E5F"/>
    <w:rsid w:val="00F32F82"/>
    <w:rsid w:val="00F332B0"/>
    <w:rsid w:val="00F334D2"/>
    <w:rsid w:val="00F340BE"/>
    <w:rsid w:val="00F34538"/>
    <w:rsid w:val="00F34DB3"/>
    <w:rsid w:val="00F3516C"/>
    <w:rsid w:val="00F3595D"/>
    <w:rsid w:val="00F35DEB"/>
    <w:rsid w:val="00F361B9"/>
    <w:rsid w:val="00F364A1"/>
    <w:rsid w:val="00F3671F"/>
    <w:rsid w:val="00F36AB7"/>
    <w:rsid w:val="00F36D51"/>
    <w:rsid w:val="00F3760E"/>
    <w:rsid w:val="00F404EC"/>
    <w:rsid w:val="00F40FAC"/>
    <w:rsid w:val="00F410AB"/>
    <w:rsid w:val="00F4129E"/>
    <w:rsid w:val="00F41321"/>
    <w:rsid w:val="00F424DA"/>
    <w:rsid w:val="00F42E73"/>
    <w:rsid w:val="00F43046"/>
    <w:rsid w:val="00F43391"/>
    <w:rsid w:val="00F43594"/>
    <w:rsid w:val="00F44358"/>
    <w:rsid w:val="00F4494B"/>
    <w:rsid w:val="00F45E51"/>
    <w:rsid w:val="00F46155"/>
    <w:rsid w:val="00F4644F"/>
    <w:rsid w:val="00F4691F"/>
    <w:rsid w:val="00F46A6A"/>
    <w:rsid w:val="00F46BC1"/>
    <w:rsid w:val="00F46F5C"/>
    <w:rsid w:val="00F47E12"/>
    <w:rsid w:val="00F50B28"/>
    <w:rsid w:val="00F52566"/>
    <w:rsid w:val="00F52812"/>
    <w:rsid w:val="00F52D9C"/>
    <w:rsid w:val="00F534B8"/>
    <w:rsid w:val="00F53F82"/>
    <w:rsid w:val="00F5421C"/>
    <w:rsid w:val="00F54950"/>
    <w:rsid w:val="00F5495E"/>
    <w:rsid w:val="00F56C81"/>
    <w:rsid w:val="00F56E27"/>
    <w:rsid w:val="00F5706A"/>
    <w:rsid w:val="00F573AA"/>
    <w:rsid w:val="00F57D67"/>
    <w:rsid w:val="00F60375"/>
    <w:rsid w:val="00F6084F"/>
    <w:rsid w:val="00F6088D"/>
    <w:rsid w:val="00F6098A"/>
    <w:rsid w:val="00F60CD5"/>
    <w:rsid w:val="00F60E23"/>
    <w:rsid w:val="00F60FED"/>
    <w:rsid w:val="00F6100A"/>
    <w:rsid w:val="00F62506"/>
    <w:rsid w:val="00F62A0B"/>
    <w:rsid w:val="00F6314C"/>
    <w:rsid w:val="00F64462"/>
    <w:rsid w:val="00F648DE"/>
    <w:rsid w:val="00F64993"/>
    <w:rsid w:val="00F650B3"/>
    <w:rsid w:val="00F655DF"/>
    <w:rsid w:val="00F65AEA"/>
    <w:rsid w:val="00F65E64"/>
    <w:rsid w:val="00F66207"/>
    <w:rsid w:val="00F66570"/>
    <w:rsid w:val="00F665FD"/>
    <w:rsid w:val="00F671BC"/>
    <w:rsid w:val="00F674AB"/>
    <w:rsid w:val="00F676B1"/>
    <w:rsid w:val="00F679DE"/>
    <w:rsid w:val="00F70157"/>
    <w:rsid w:val="00F70163"/>
    <w:rsid w:val="00F70626"/>
    <w:rsid w:val="00F713E9"/>
    <w:rsid w:val="00F71803"/>
    <w:rsid w:val="00F7188F"/>
    <w:rsid w:val="00F71A3B"/>
    <w:rsid w:val="00F72516"/>
    <w:rsid w:val="00F7343E"/>
    <w:rsid w:val="00F736AD"/>
    <w:rsid w:val="00F74DEE"/>
    <w:rsid w:val="00F7564D"/>
    <w:rsid w:val="00F7575C"/>
    <w:rsid w:val="00F75DC2"/>
    <w:rsid w:val="00F76729"/>
    <w:rsid w:val="00F76D60"/>
    <w:rsid w:val="00F76E64"/>
    <w:rsid w:val="00F802DC"/>
    <w:rsid w:val="00F80773"/>
    <w:rsid w:val="00F80BD1"/>
    <w:rsid w:val="00F81DEC"/>
    <w:rsid w:val="00F82112"/>
    <w:rsid w:val="00F83068"/>
    <w:rsid w:val="00F8326A"/>
    <w:rsid w:val="00F83405"/>
    <w:rsid w:val="00F83739"/>
    <w:rsid w:val="00F83E15"/>
    <w:rsid w:val="00F83F5E"/>
    <w:rsid w:val="00F841EA"/>
    <w:rsid w:val="00F845F2"/>
    <w:rsid w:val="00F848CB"/>
    <w:rsid w:val="00F84D40"/>
    <w:rsid w:val="00F84D9C"/>
    <w:rsid w:val="00F855BE"/>
    <w:rsid w:val="00F865C3"/>
    <w:rsid w:val="00F86C1D"/>
    <w:rsid w:val="00F874FF"/>
    <w:rsid w:val="00F9008C"/>
    <w:rsid w:val="00F90175"/>
    <w:rsid w:val="00F90B1F"/>
    <w:rsid w:val="00F90C8E"/>
    <w:rsid w:val="00F90F1F"/>
    <w:rsid w:val="00F910E5"/>
    <w:rsid w:val="00F91C65"/>
    <w:rsid w:val="00F9205C"/>
    <w:rsid w:val="00F929B1"/>
    <w:rsid w:val="00F92EC4"/>
    <w:rsid w:val="00F932B7"/>
    <w:rsid w:val="00F93781"/>
    <w:rsid w:val="00F938AE"/>
    <w:rsid w:val="00F939AB"/>
    <w:rsid w:val="00F94019"/>
    <w:rsid w:val="00F940AD"/>
    <w:rsid w:val="00F941E6"/>
    <w:rsid w:val="00F9452E"/>
    <w:rsid w:val="00F95039"/>
    <w:rsid w:val="00F95BC6"/>
    <w:rsid w:val="00F96274"/>
    <w:rsid w:val="00F96431"/>
    <w:rsid w:val="00F96534"/>
    <w:rsid w:val="00F96537"/>
    <w:rsid w:val="00F966E4"/>
    <w:rsid w:val="00F9695C"/>
    <w:rsid w:val="00F96AFD"/>
    <w:rsid w:val="00F975AF"/>
    <w:rsid w:val="00F9762C"/>
    <w:rsid w:val="00F97A28"/>
    <w:rsid w:val="00F97B9F"/>
    <w:rsid w:val="00FA048C"/>
    <w:rsid w:val="00FA06A4"/>
    <w:rsid w:val="00FA0EC1"/>
    <w:rsid w:val="00FA1309"/>
    <w:rsid w:val="00FA1AC3"/>
    <w:rsid w:val="00FA1FF9"/>
    <w:rsid w:val="00FA26B2"/>
    <w:rsid w:val="00FA2C2B"/>
    <w:rsid w:val="00FA2E13"/>
    <w:rsid w:val="00FA326D"/>
    <w:rsid w:val="00FA3678"/>
    <w:rsid w:val="00FA38D7"/>
    <w:rsid w:val="00FA3B2A"/>
    <w:rsid w:val="00FA3E70"/>
    <w:rsid w:val="00FA4FE7"/>
    <w:rsid w:val="00FA62F9"/>
    <w:rsid w:val="00FA636C"/>
    <w:rsid w:val="00FA6B49"/>
    <w:rsid w:val="00FA6B59"/>
    <w:rsid w:val="00FA7887"/>
    <w:rsid w:val="00FB03A9"/>
    <w:rsid w:val="00FB0BF2"/>
    <w:rsid w:val="00FB1925"/>
    <w:rsid w:val="00FB2C5B"/>
    <w:rsid w:val="00FB32CA"/>
    <w:rsid w:val="00FB43A2"/>
    <w:rsid w:val="00FB484C"/>
    <w:rsid w:val="00FB4AFB"/>
    <w:rsid w:val="00FB5524"/>
    <w:rsid w:val="00FB613B"/>
    <w:rsid w:val="00FB6768"/>
    <w:rsid w:val="00FB6CFF"/>
    <w:rsid w:val="00FB7296"/>
    <w:rsid w:val="00FB7594"/>
    <w:rsid w:val="00FC0D14"/>
    <w:rsid w:val="00FC120C"/>
    <w:rsid w:val="00FC1D51"/>
    <w:rsid w:val="00FC28EE"/>
    <w:rsid w:val="00FC2CFC"/>
    <w:rsid w:val="00FC309D"/>
    <w:rsid w:val="00FC3146"/>
    <w:rsid w:val="00FC3A69"/>
    <w:rsid w:val="00FC3AF3"/>
    <w:rsid w:val="00FC3C11"/>
    <w:rsid w:val="00FC42B5"/>
    <w:rsid w:val="00FC4EE3"/>
    <w:rsid w:val="00FC543D"/>
    <w:rsid w:val="00FC556F"/>
    <w:rsid w:val="00FC55A5"/>
    <w:rsid w:val="00FC562D"/>
    <w:rsid w:val="00FC5727"/>
    <w:rsid w:val="00FC59E3"/>
    <w:rsid w:val="00FC5F7D"/>
    <w:rsid w:val="00FC65A6"/>
    <w:rsid w:val="00FC65C8"/>
    <w:rsid w:val="00FC68B7"/>
    <w:rsid w:val="00FC6CC4"/>
    <w:rsid w:val="00FC6F80"/>
    <w:rsid w:val="00FC78E9"/>
    <w:rsid w:val="00FC79FC"/>
    <w:rsid w:val="00FD01E6"/>
    <w:rsid w:val="00FD09A0"/>
    <w:rsid w:val="00FD1524"/>
    <w:rsid w:val="00FD1A6B"/>
    <w:rsid w:val="00FD2352"/>
    <w:rsid w:val="00FD281D"/>
    <w:rsid w:val="00FD29EB"/>
    <w:rsid w:val="00FD2AE1"/>
    <w:rsid w:val="00FD2C68"/>
    <w:rsid w:val="00FD3829"/>
    <w:rsid w:val="00FD3D1C"/>
    <w:rsid w:val="00FD3F98"/>
    <w:rsid w:val="00FD4196"/>
    <w:rsid w:val="00FD447B"/>
    <w:rsid w:val="00FD4AA7"/>
    <w:rsid w:val="00FD4C4A"/>
    <w:rsid w:val="00FD5DFD"/>
    <w:rsid w:val="00FD5F83"/>
    <w:rsid w:val="00FD65DA"/>
    <w:rsid w:val="00FD66C4"/>
    <w:rsid w:val="00FD673F"/>
    <w:rsid w:val="00FD674D"/>
    <w:rsid w:val="00FD6858"/>
    <w:rsid w:val="00FD71B1"/>
    <w:rsid w:val="00FD76C4"/>
    <w:rsid w:val="00FE05FB"/>
    <w:rsid w:val="00FE106A"/>
    <w:rsid w:val="00FE1741"/>
    <w:rsid w:val="00FE1A0E"/>
    <w:rsid w:val="00FE2599"/>
    <w:rsid w:val="00FE2B46"/>
    <w:rsid w:val="00FE3469"/>
    <w:rsid w:val="00FE3668"/>
    <w:rsid w:val="00FE42F6"/>
    <w:rsid w:val="00FE4AAE"/>
    <w:rsid w:val="00FE4AD6"/>
    <w:rsid w:val="00FE4CBF"/>
    <w:rsid w:val="00FE5881"/>
    <w:rsid w:val="00FE5922"/>
    <w:rsid w:val="00FE63BC"/>
    <w:rsid w:val="00FE63C1"/>
    <w:rsid w:val="00FE646D"/>
    <w:rsid w:val="00FE6B1E"/>
    <w:rsid w:val="00FE71DB"/>
    <w:rsid w:val="00FE7450"/>
    <w:rsid w:val="00FF04F2"/>
    <w:rsid w:val="00FF06E8"/>
    <w:rsid w:val="00FF145D"/>
    <w:rsid w:val="00FF1CEB"/>
    <w:rsid w:val="00FF29D9"/>
    <w:rsid w:val="00FF2BA0"/>
    <w:rsid w:val="00FF2C28"/>
    <w:rsid w:val="00FF2DF6"/>
    <w:rsid w:val="00FF32EF"/>
    <w:rsid w:val="00FF35F8"/>
    <w:rsid w:val="00FF3A20"/>
    <w:rsid w:val="00FF3C22"/>
    <w:rsid w:val="00FF4A0D"/>
    <w:rsid w:val="00FF4D99"/>
    <w:rsid w:val="00FF4E7F"/>
    <w:rsid w:val="00FF50BE"/>
    <w:rsid w:val="00FF533A"/>
    <w:rsid w:val="00FF548D"/>
    <w:rsid w:val="00FF554E"/>
    <w:rsid w:val="00FF5B93"/>
    <w:rsid w:val="00FF6015"/>
    <w:rsid w:val="00FF63E0"/>
    <w:rsid w:val="00FF6867"/>
    <w:rsid w:val="00FF7158"/>
    <w:rsid w:val="00FF7D02"/>
    <w:rsid w:val="01443F22"/>
    <w:rsid w:val="03625555"/>
    <w:rsid w:val="04180DCA"/>
    <w:rsid w:val="04EE39C6"/>
    <w:rsid w:val="07E50363"/>
    <w:rsid w:val="08182F84"/>
    <w:rsid w:val="08DE19B2"/>
    <w:rsid w:val="09173F50"/>
    <w:rsid w:val="096C6B75"/>
    <w:rsid w:val="0A897E32"/>
    <w:rsid w:val="0CAF348A"/>
    <w:rsid w:val="107224E8"/>
    <w:rsid w:val="11B13797"/>
    <w:rsid w:val="141679DE"/>
    <w:rsid w:val="1554409C"/>
    <w:rsid w:val="157708C6"/>
    <w:rsid w:val="15D476DF"/>
    <w:rsid w:val="19B2563E"/>
    <w:rsid w:val="1B2F6BA7"/>
    <w:rsid w:val="1C5C1B50"/>
    <w:rsid w:val="1E957931"/>
    <w:rsid w:val="222713F2"/>
    <w:rsid w:val="22E533A4"/>
    <w:rsid w:val="24066AB5"/>
    <w:rsid w:val="2665260C"/>
    <w:rsid w:val="26F71427"/>
    <w:rsid w:val="2A6C7B06"/>
    <w:rsid w:val="2AA226FC"/>
    <w:rsid w:val="2AC11AAE"/>
    <w:rsid w:val="2BE37D65"/>
    <w:rsid w:val="2CBD3F75"/>
    <w:rsid w:val="2F4B726C"/>
    <w:rsid w:val="30E65649"/>
    <w:rsid w:val="35630318"/>
    <w:rsid w:val="35DD175C"/>
    <w:rsid w:val="368158FA"/>
    <w:rsid w:val="374E16D9"/>
    <w:rsid w:val="37F107C7"/>
    <w:rsid w:val="38AD0F46"/>
    <w:rsid w:val="3A6442DC"/>
    <w:rsid w:val="3B7C305E"/>
    <w:rsid w:val="3F08464A"/>
    <w:rsid w:val="431274B4"/>
    <w:rsid w:val="432B66B7"/>
    <w:rsid w:val="475F5780"/>
    <w:rsid w:val="48410F19"/>
    <w:rsid w:val="4B783778"/>
    <w:rsid w:val="4D2A10A6"/>
    <w:rsid w:val="4ECA2430"/>
    <w:rsid w:val="505A2863"/>
    <w:rsid w:val="512579AE"/>
    <w:rsid w:val="51567D34"/>
    <w:rsid w:val="54DE59BB"/>
    <w:rsid w:val="56607C45"/>
    <w:rsid w:val="56BF3AFE"/>
    <w:rsid w:val="57802226"/>
    <w:rsid w:val="58AF298D"/>
    <w:rsid w:val="5ABA353A"/>
    <w:rsid w:val="5D9D72A2"/>
    <w:rsid w:val="5DA474BE"/>
    <w:rsid w:val="5E3443DB"/>
    <w:rsid w:val="5FB12DB1"/>
    <w:rsid w:val="62A367E2"/>
    <w:rsid w:val="633562DB"/>
    <w:rsid w:val="654C5795"/>
    <w:rsid w:val="699243C0"/>
    <w:rsid w:val="6BD50DE8"/>
    <w:rsid w:val="6C7C2B89"/>
    <w:rsid w:val="6E5F273D"/>
    <w:rsid w:val="6FD36103"/>
    <w:rsid w:val="711E28A2"/>
    <w:rsid w:val="71D50C97"/>
    <w:rsid w:val="741B4B6E"/>
    <w:rsid w:val="74BA6911"/>
    <w:rsid w:val="76BC45D8"/>
    <w:rsid w:val="774C58CD"/>
    <w:rsid w:val="782E39BA"/>
    <w:rsid w:val="78877678"/>
    <w:rsid w:val="7A0B7B0A"/>
    <w:rsid w:val="7A4024A0"/>
    <w:rsid w:val="7B7F7F7B"/>
    <w:rsid w:val="7DC2596A"/>
    <w:rsid w:val="7E6E6099"/>
    <w:rsid w:val="7FAE300C"/>
  </w:rsids>
  <m:mathPr>
    <m:mathFont m:val="Cambria Math"/>
    <m:brkBin m:val="before"/>
    <m:brkBinSub m:val="--"/>
    <m:smallFrac m:val="0"/>
    <m:dispDef/>
    <m:lMargin m:val="0"/>
    <m:rMargin m:val="0"/>
    <m:defJc m:val="centerGroup"/>
    <m:wrapIndent m:val="1440"/>
    <m:intLim m:val="subSup"/>
    <m:naryLim m:val="undOvr"/>
  </m:mathPr>
  <w:themeFontLang w:val="en-GB" w:eastAsia="zh-CN"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86027"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SimSun" w:hAnsi="Times New Roman" w:cs="Times New Roman"/>
        <w:lang w:val="en-AU" w:eastAsia="en-AU" w:bidi="ar-SA"/>
      </w:rPr>
    </w:rPrDefault>
    <w:pPrDefault/>
  </w:docDefaults>
  <w:latentStyles w:defLockedState="0" w:defUIPriority="0" w:defSemiHidden="0" w:defUnhideWhenUsed="0" w:defQFormat="0" w:count="375">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index 1" w:uiPriority="99" w:unhideWhenUsed="1" w:qFormat="1"/>
    <w:lsdException w:name="index 2" w:qFormat="1"/>
    <w:lsdException w:name="index 3" w:qFormat="1"/>
    <w:lsdException w:name="index 4" w:qFormat="1"/>
    <w:lsdException w:name="index 5" w:qFormat="1"/>
    <w:lsdException w:name="index 6" w:qFormat="1"/>
    <w:lsdException w:name="index 7" w:qFormat="1"/>
    <w:lsdException w:name="index 8" w:qFormat="1"/>
    <w:lsdException w:name="index 9" w:qFormat="1"/>
    <w:lsdException w:name="toc 1" w:uiPriority="39" w:unhideWhenUsed="1" w:qFormat="1"/>
    <w:lsdException w:name="toc 2" w:uiPriority="39" w:unhideWhenUsed="1" w:qFormat="1"/>
    <w:lsdException w:name="toc 3" w:uiPriority="39" w:unhideWhenUsed="1" w:qFormat="1"/>
    <w:lsdException w:name="toc 4" w:uiPriority="39" w:unhideWhenUsed="1" w:qFormat="1"/>
    <w:lsdException w:name="toc 5" w:uiPriority="39" w:unhideWhenUsed="1" w:qFormat="1"/>
    <w:lsdException w:name="toc 6" w:uiPriority="39" w:unhideWhenUsed="1" w:qFormat="1"/>
    <w:lsdException w:name="toc 7" w:uiPriority="39" w:unhideWhenUsed="1" w:qFormat="1"/>
    <w:lsdException w:name="toc 8" w:uiPriority="39" w:unhideWhenUsed="1" w:qFormat="1"/>
    <w:lsdException w:name="toc 9" w:uiPriority="39" w:unhideWhenUsed="1" w:qFormat="1"/>
    <w:lsdException w:name="Normal Indent" w:qFormat="1"/>
    <w:lsdException w:name="footnote text" w:qFormat="1"/>
    <w:lsdException w:name="annotation text" w:uiPriority="99" w:qFormat="1"/>
    <w:lsdException w:name="header" w:uiPriority="99" w:qFormat="1"/>
    <w:lsdException w:name="footer" w:uiPriority="99" w:qFormat="1"/>
    <w:lsdException w:name="index heading" w:uiPriority="99" w:unhideWhenUsed="1" w:qFormat="1"/>
    <w:lsdException w:name="caption" w:unhideWhenUsed="1" w:qFormat="1"/>
    <w:lsdException w:name="table of figures" w:uiPriority="99" w:qFormat="1"/>
    <w:lsdException w:name="envelope address" w:qFormat="1"/>
    <w:lsdException w:name="envelope return" w:qFormat="1"/>
    <w:lsdException w:name="footnote reference" w:qFormat="1"/>
    <w:lsdException w:name="annotation reference" w:uiPriority="99" w:qFormat="1"/>
    <w:lsdException w:name="line number" w:uiPriority="99" w:qFormat="1"/>
    <w:lsdException w:name="page number" w:qFormat="1"/>
    <w:lsdException w:name="endnote reference" w:qFormat="1"/>
    <w:lsdException w:name="endnote text" w:uiPriority="99" w:qFormat="1"/>
    <w:lsdException w:name="table of authorities" w:qFormat="1"/>
    <w:lsdException w:name="macro" w:qFormat="1"/>
    <w:lsdException w:name="toa heading" w:uiPriority="99" w:qFormat="1"/>
    <w:lsdException w:name="List" w:qFormat="1"/>
    <w:lsdException w:name="List Bullet" w:qFormat="1"/>
    <w:lsdException w:name="List Number" w:qFormat="1"/>
    <w:lsdException w:name="List 2" w:qFormat="1"/>
    <w:lsdException w:name="List 3" w:qFormat="1"/>
    <w:lsdException w:name="List 4" w:qFormat="1"/>
    <w:lsdException w:name="List 5" w:qFormat="1"/>
    <w:lsdException w:name="List Bullet 2" w:qFormat="1"/>
    <w:lsdException w:name="List Bullet 3" w:qFormat="1"/>
    <w:lsdException w:name="List Bullet 4" w:qFormat="1"/>
    <w:lsdException w:name="List Bullet 5" w:qFormat="1"/>
    <w:lsdException w:name="List Number 2" w:qFormat="1"/>
    <w:lsdException w:name="List Number 3" w:qFormat="1"/>
    <w:lsdException w:name="List Number 4" w:qFormat="1"/>
    <w:lsdException w:name="List Number 5" w:qFormat="1"/>
    <w:lsdException w:name="Title" w:qFormat="1"/>
    <w:lsdException w:name="Closing" w:qFormat="1"/>
    <w:lsdException w:name="Signature" w:qFormat="1"/>
    <w:lsdException w:name="Default Paragraph Font" w:semiHidden="1" w:uiPriority="1" w:unhideWhenUsed="1" w:qFormat="1"/>
    <w:lsdException w:name="Body Text" w:uiPriority="99" w:qFormat="1"/>
    <w:lsdException w:name="Body Text Indent" w:uiPriority="99" w:qFormat="1"/>
    <w:lsdException w:name="List Continue" w:qFormat="1"/>
    <w:lsdException w:name="List Continue 2" w:qFormat="1"/>
    <w:lsdException w:name="List Continue 3" w:qFormat="1"/>
    <w:lsdException w:name="List Continue 4" w:qFormat="1"/>
    <w:lsdException w:name="List Continue 5" w:qFormat="1"/>
    <w:lsdException w:name="Message Header" w:qFormat="1"/>
    <w:lsdException w:name="Subtitle" w:qFormat="1"/>
    <w:lsdException w:name="Salutation" w:qFormat="1"/>
    <w:lsdException w:name="Date" w:qFormat="1"/>
    <w:lsdException w:name="Body Text First Indent" w:qFormat="1"/>
    <w:lsdException w:name="Body Text First Indent 2" w:qFormat="1"/>
    <w:lsdException w:name="Note Heading" w:qFormat="1"/>
    <w:lsdException w:name="Body Text 2" w:qFormat="1"/>
    <w:lsdException w:name="Body Text 3" w:uiPriority="99" w:qFormat="1"/>
    <w:lsdException w:name="Body Text Indent 2" w:uiPriority="99" w:qFormat="1"/>
    <w:lsdException w:name="Body Text Indent 3" w:uiPriority="99" w:qFormat="1"/>
    <w:lsdException w:name="Block Text" w:qFormat="1"/>
    <w:lsdException w:name="Hyperlink" w:uiPriority="99" w:qFormat="1"/>
    <w:lsdException w:name="FollowedHyperlink" w:uiPriority="99" w:qFormat="1"/>
    <w:lsdException w:name="Strong" w:uiPriority="22" w:qFormat="1"/>
    <w:lsdException w:name="Emphasis" w:qFormat="1"/>
    <w:lsdException w:name="Document Map" w:uiPriority="99" w:unhideWhenUsed="1" w:qFormat="1"/>
    <w:lsdException w:name="Plain Text" w:uiPriority="99" w:qFormat="1"/>
    <w:lsdException w:name="E-mail Signature" w:qFormat="1"/>
    <w:lsdException w:name="HTML Top of Form" w:semiHidden="1" w:uiPriority="99" w:unhideWhenUsed="1"/>
    <w:lsdException w:name="HTML Bottom of Form" w:semiHidden="1" w:uiPriority="99" w:unhideWhenUsed="1"/>
    <w:lsdException w:name="Normal (Web)" w:uiPriority="99" w:qFormat="1"/>
    <w:lsdException w:name="HTML Acronym" w:qFormat="1"/>
    <w:lsdException w:name="HTML Address" w:qFormat="1"/>
    <w:lsdException w:name="HTML Cite" w:qFormat="1"/>
    <w:lsdException w:name="HTML Code" w:qFormat="1"/>
    <w:lsdException w:name="HTML Definition" w:qFormat="1"/>
    <w:lsdException w:name="HTML Keyboard" w:qFormat="1"/>
    <w:lsdException w:name="HTML Preformatted" w:qFormat="1"/>
    <w:lsdException w:name="HTML Sample" w:qFormat="1"/>
    <w:lsdException w:name="HTML Typewriter" w:qFormat="1"/>
    <w:lsdException w:name="HTML Variable" w:qFormat="1"/>
    <w:lsdException w:name="Normal Table" w:semiHidden="1" w:uiPriority="99" w:unhideWhenUsed="1" w:qFormat="1"/>
    <w:lsdException w:name="annotation subject" w:uiPriority="99"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qFormat="1"/>
    <w:lsdException w:name="Table Simple 2" w:semiHidden="1" w:unhideWhenUsed="1" w:qFormat="1"/>
    <w:lsdException w:name="Table Simple 3" w:semiHidden="1" w:unhideWhenUsed="1" w:qFormat="1"/>
    <w:lsdException w:name="Table Classic 1" w:semiHidden="1" w:unhideWhenUsed="1" w:qFormat="1"/>
    <w:lsdException w:name="Table Classic 2" w:semiHidden="1" w:unhideWhenUsed="1" w:qFormat="1"/>
    <w:lsdException w:name="Table Classic 3" w:semiHidden="1" w:unhideWhenUsed="1" w:qFormat="1"/>
    <w:lsdException w:name="Table Classic 4" w:semiHidden="1" w:unhideWhenUsed="1" w:qFormat="1"/>
    <w:lsdException w:name="Table Colorful 1" w:semiHidden="1" w:unhideWhenUsed="1" w:qFormat="1"/>
    <w:lsdException w:name="Table Colorful 2" w:semiHidden="1" w:unhideWhenUsed="1" w:qFormat="1"/>
    <w:lsdException w:name="Table Colorful 3" w:semiHidden="1" w:unhideWhenUsed="1" w:qFormat="1"/>
    <w:lsdException w:name="Table Columns 1" w:semiHidden="1" w:unhideWhenUsed="1" w:qFormat="1"/>
    <w:lsdException w:name="Table Columns 2" w:semiHidden="1" w:unhideWhenUsed="1" w:qFormat="1"/>
    <w:lsdException w:name="Table Columns 3" w:semiHidden="1" w:unhideWhenUsed="1" w:qFormat="1"/>
    <w:lsdException w:name="Table Columns 4" w:semiHidden="1" w:unhideWhenUsed="1" w:qFormat="1"/>
    <w:lsdException w:name="Table Columns 5" w:semiHidden="1" w:unhideWhenUsed="1" w:qFormat="1"/>
    <w:lsdException w:name="Table Grid 1" w:semiHidden="1" w:unhideWhenUsed="1" w:qFormat="1"/>
    <w:lsdException w:name="Table Grid 2" w:semiHidden="1" w:unhideWhenUsed="1" w:qFormat="1"/>
    <w:lsdException w:name="Table Grid 3" w:semiHidden="1" w:unhideWhenUsed="1" w:qFormat="1"/>
    <w:lsdException w:name="Table Grid 4" w:semiHidden="1" w:unhideWhenUsed="1" w:qFormat="1"/>
    <w:lsdException w:name="Table Grid 5" w:semiHidden="1" w:unhideWhenUsed="1" w:qFormat="1"/>
    <w:lsdException w:name="Table Grid 6" w:semiHidden="1" w:unhideWhenUsed="1" w:qFormat="1"/>
    <w:lsdException w:name="Table Grid 7" w:semiHidden="1" w:unhideWhenUsed="1" w:qFormat="1"/>
    <w:lsdException w:name="Table Grid 8" w:semiHidden="1" w:unhideWhenUsed="1" w:qFormat="1"/>
    <w:lsdException w:name="Table List 1" w:semiHidden="1" w:unhideWhenUsed="1" w:qFormat="1"/>
    <w:lsdException w:name="Table List 2" w:semiHidden="1" w:unhideWhenUsed="1" w:qFormat="1"/>
    <w:lsdException w:name="Table List 3" w:semiHidden="1" w:unhideWhenUsed="1" w:qFormat="1"/>
    <w:lsdException w:name="Table List 4" w:semiHidden="1" w:unhideWhenUsed="1" w:qFormat="1"/>
    <w:lsdException w:name="Table List 5" w:semiHidden="1" w:unhideWhenUsed="1" w:qFormat="1"/>
    <w:lsdException w:name="Table List 6" w:semiHidden="1" w:unhideWhenUsed="1" w:qFormat="1"/>
    <w:lsdException w:name="Table List 7" w:semiHidden="1" w:unhideWhenUsed="1" w:qFormat="1"/>
    <w:lsdException w:name="Table List 8" w:semiHidden="1" w:unhideWhenUsed="1" w:qFormat="1"/>
    <w:lsdException w:name="Table 3D effects 1" w:semiHidden="1" w:unhideWhenUsed="1" w:qFormat="1"/>
    <w:lsdException w:name="Table 3D effects 2" w:semiHidden="1" w:unhideWhenUsed="1" w:qFormat="1"/>
    <w:lsdException w:name="Table 3D effects 3" w:semiHidden="1" w:unhideWhenUsed="1" w:qFormat="1"/>
    <w:lsdException w:name="Table Contemporary" w:semiHidden="1" w:unhideWhenUsed="1" w:qFormat="1"/>
    <w:lsdException w:name="Table Elegant" w:semiHidden="1" w:unhideWhenUsed="1" w:qFormat="1"/>
    <w:lsdException w:name="Table Professional" w:semiHidden="1" w:unhideWhenUsed="1" w:qFormat="1"/>
    <w:lsdException w:name="Table Subtle 1" w:semiHidden="1" w:unhideWhenUsed="1" w:qFormat="1"/>
    <w:lsdException w:name="Table Subtle 2" w:semiHidden="1" w:unhideWhenUsed="1" w:qFormat="1"/>
    <w:lsdException w:name="Table Web 1" w:semiHidden="1" w:unhideWhenUsed="1" w:qFormat="1"/>
    <w:lsdException w:name="Table Web 2" w:semiHidden="1" w:unhideWhenUsed="1" w:qFormat="1"/>
    <w:lsdException w:name="Table Web 3" w:semiHidden="1" w:unhideWhenUsed="1" w:qFormat="1"/>
    <w:lsdException w:name="Balloon Text" w:uiPriority="99" w:qFormat="1"/>
    <w:lsdException w:name="Table Grid" w:uiPriority="39" w:qFormat="1"/>
    <w:lsdException w:name="Table Theme" w:semiHidden="1" w:unhideWhenUsed="1" w:qFormat="1"/>
    <w:lsdException w:name="Placeholder Text" w:semiHidden="1" w:uiPriority="99" w:qFormat="1"/>
    <w:lsdException w:name="No Spacing" w:uiPriority="1" w:qFormat="1"/>
    <w:lsdException w:name="Light Shading" w:uiPriority="60"/>
    <w:lsdException w:name="Light List" w:uiPriority="61" w:qFormat="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99"/>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Normal">
    <w:name w:val="Normal"/>
    <w:qFormat/>
    <w:pPr>
      <w:suppressAutoHyphens/>
      <w:spacing w:line="240" w:lineRule="atLeast"/>
    </w:pPr>
    <w:rPr>
      <w:rFonts w:eastAsia="Times New Roman"/>
      <w:lang w:val="en-GB" w:eastAsia="en-US"/>
    </w:rPr>
  </w:style>
  <w:style w:type="paragraph" w:styleId="Heading1">
    <w:name w:val="heading 1"/>
    <w:basedOn w:val="SingleTxtG"/>
    <w:next w:val="SingleTxtG"/>
    <w:link w:val="Heading1Char"/>
    <w:qFormat/>
    <w:pPr>
      <w:spacing w:after="0" w:line="240" w:lineRule="auto"/>
      <w:ind w:right="0"/>
      <w:jc w:val="left"/>
      <w:outlineLvl w:val="0"/>
    </w:pPr>
  </w:style>
  <w:style w:type="paragraph" w:styleId="Heading2">
    <w:name w:val="heading 2"/>
    <w:basedOn w:val="Normal"/>
    <w:next w:val="Normal"/>
    <w:link w:val="Heading2Char"/>
    <w:qFormat/>
    <w:pPr>
      <w:spacing w:line="240" w:lineRule="auto"/>
      <w:outlineLvl w:val="1"/>
    </w:pPr>
  </w:style>
  <w:style w:type="paragraph" w:styleId="Heading3">
    <w:name w:val="heading 3"/>
    <w:basedOn w:val="Normal"/>
    <w:next w:val="Normal"/>
    <w:link w:val="Heading3Char"/>
    <w:qFormat/>
    <w:pPr>
      <w:spacing w:line="240" w:lineRule="auto"/>
      <w:outlineLvl w:val="2"/>
    </w:pPr>
  </w:style>
  <w:style w:type="paragraph" w:styleId="Heading4">
    <w:name w:val="heading 4"/>
    <w:basedOn w:val="Normal"/>
    <w:next w:val="Normal"/>
    <w:link w:val="Heading4Char"/>
    <w:qFormat/>
    <w:pPr>
      <w:spacing w:line="240" w:lineRule="auto"/>
      <w:outlineLvl w:val="3"/>
    </w:pPr>
  </w:style>
  <w:style w:type="paragraph" w:styleId="Heading5">
    <w:name w:val="heading 5"/>
    <w:basedOn w:val="Normal"/>
    <w:next w:val="Normal"/>
    <w:link w:val="Heading5Char"/>
    <w:qFormat/>
    <w:pPr>
      <w:spacing w:line="240" w:lineRule="auto"/>
      <w:outlineLvl w:val="4"/>
    </w:pPr>
  </w:style>
  <w:style w:type="paragraph" w:styleId="Heading6">
    <w:name w:val="heading 6"/>
    <w:basedOn w:val="Normal"/>
    <w:next w:val="Normal"/>
    <w:link w:val="Heading6Char"/>
    <w:qFormat/>
    <w:pPr>
      <w:spacing w:line="240" w:lineRule="auto"/>
      <w:outlineLvl w:val="5"/>
    </w:pPr>
  </w:style>
  <w:style w:type="paragraph" w:styleId="Heading7">
    <w:name w:val="heading 7"/>
    <w:basedOn w:val="Normal"/>
    <w:next w:val="Normal"/>
    <w:link w:val="Heading7Char"/>
    <w:qFormat/>
    <w:pPr>
      <w:spacing w:line="240" w:lineRule="auto"/>
      <w:outlineLvl w:val="6"/>
    </w:pPr>
  </w:style>
  <w:style w:type="paragraph" w:styleId="Heading8">
    <w:name w:val="heading 8"/>
    <w:basedOn w:val="Normal"/>
    <w:next w:val="Normal"/>
    <w:link w:val="Heading8Char"/>
    <w:qFormat/>
    <w:pPr>
      <w:spacing w:line="240" w:lineRule="auto"/>
      <w:outlineLvl w:val="7"/>
    </w:pPr>
  </w:style>
  <w:style w:type="paragraph" w:styleId="Heading9">
    <w:name w:val="heading 9"/>
    <w:basedOn w:val="Normal"/>
    <w:next w:val="Normal"/>
    <w:link w:val="Heading9Char"/>
    <w:qFormat/>
    <w:pPr>
      <w:spacing w:line="240" w:lineRule="auto"/>
      <w:outlineLvl w:val="8"/>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MacroText">
    <w:name w:val="macro"/>
    <w:link w:val="MacroTextChar"/>
    <w:qFormat/>
    <w:pPr>
      <w:tabs>
        <w:tab w:val="left" w:pos="480"/>
        <w:tab w:val="left" w:pos="960"/>
        <w:tab w:val="left" w:pos="1440"/>
        <w:tab w:val="left" w:pos="1920"/>
        <w:tab w:val="left" w:pos="2400"/>
        <w:tab w:val="left" w:pos="2880"/>
        <w:tab w:val="left" w:pos="3360"/>
        <w:tab w:val="left" w:pos="3840"/>
        <w:tab w:val="left" w:pos="4320"/>
      </w:tabs>
      <w:spacing w:after="240"/>
      <w:jc w:val="both"/>
    </w:pPr>
    <w:rPr>
      <w:rFonts w:ascii="Courier New" w:eastAsia="Times New Roman" w:hAnsi="Courier New"/>
      <w:lang w:val="en-GB" w:eastAsia="en-US"/>
    </w:rPr>
  </w:style>
  <w:style w:type="paragraph" w:customStyle="1" w:styleId="SingleTxtG">
    <w:name w:val="_ Single Txt_G"/>
    <w:basedOn w:val="Normal"/>
    <w:link w:val="SingleTxtGChar"/>
    <w:qFormat/>
    <w:pPr>
      <w:spacing w:after="120"/>
      <w:ind w:left="1134" w:right="1134"/>
      <w:jc w:val="both"/>
    </w:pPr>
  </w:style>
  <w:style w:type="paragraph" w:styleId="List3">
    <w:name w:val="List 3"/>
    <w:basedOn w:val="Normal"/>
    <w:qFormat/>
    <w:pPr>
      <w:ind w:left="849" w:hanging="283"/>
    </w:pPr>
  </w:style>
  <w:style w:type="paragraph" w:styleId="TOC7">
    <w:name w:val="toc 7"/>
    <w:basedOn w:val="Normal"/>
    <w:next w:val="Normal"/>
    <w:autoRedefine/>
    <w:uiPriority w:val="39"/>
    <w:unhideWhenUsed/>
    <w:qFormat/>
    <w:pPr>
      <w:suppressAutoHyphens w:val="0"/>
      <w:spacing w:line="276" w:lineRule="auto"/>
      <w:ind w:left="1320"/>
    </w:pPr>
    <w:rPr>
      <w:rFonts w:ascii="Calibri" w:eastAsia="Calibri" w:hAnsi="Calibri" w:cs="Calibri"/>
      <w:sz w:val="18"/>
      <w:szCs w:val="18"/>
      <w:lang w:val="de-DE"/>
    </w:rPr>
  </w:style>
  <w:style w:type="paragraph" w:styleId="ListNumber2">
    <w:name w:val="List Number 2"/>
    <w:basedOn w:val="Normal"/>
    <w:qFormat/>
    <w:pPr>
      <w:numPr>
        <w:numId w:val="1"/>
      </w:numPr>
    </w:pPr>
  </w:style>
  <w:style w:type="paragraph" w:styleId="TableofAuthorities">
    <w:name w:val="table of authorities"/>
    <w:basedOn w:val="Normal"/>
    <w:next w:val="Normal"/>
    <w:qFormat/>
    <w:pPr>
      <w:suppressAutoHyphens w:val="0"/>
      <w:spacing w:after="240" w:line="240" w:lineRule="auto"/>
      <w:ind w:left="240" w:hanging="240"/>
      <w:jc w:val="both"/>
    </w:pPr>
    <w:rPr>
      <w:sz w:val="24"/>
    </w:rPr>
  </w:style>
  <w:style w:type="paragraph" w:styleId="NoteHeading">
    <w:name w:val="Note Heading"/>
    <w:basedOn w:val="Normal"/>
    <w:next w:val="Normal"/>
    <w:link w:val="NoteHeadingChar"/>
    <w:qFormat/>
  </w:style>
  <w:style w:type="paragraph" w:styleId="ListBullet4">
    <w:name w:val="List Bullet 4"/>
    <w:basedOn w:val="Normal"/>
    <w:qFormat/>
    <w:pPr>
      <w:numPr>
        <w:numId w:val="2"/>
      </w:numPr>
    </w:pPr>
  </w:style>
  <w:style w:type="paragraph" w:styleId="Index8">
    <w:name w:val="index 8"/>
    <w:basedOn w:val="Normal"/>
    <w:next w:val="Normal"/>
    <w:autoRedefine/>
    <w:qFormat/>
    <w:pPr>
      <w:suppressAutoHyphens w:val="0"/>
      <w:spacing w:after="240" w:line="240" w:lineRule="auto"/>
      <w:ind w:left="1920" w:hanging="240"/>
      <w:jc w:val="both"/>
    </w:pPr>
    <w:rPr>
      <w:sz w:val="24"/>
    </w:rPr>
  </w:style>
  <w:style w:type="paragraph" w:styleId="E-mailSignature">
    <w:name w:val="E-mail Signature"/>
    <w:basedOn w:val="Normal"/>
    <w:link w:val="E-mailSignatureChar"/>
    <w:qFormat/>
  </w:style>
  <w:style w:type="paragraph" w:styleId="ListNumber">
    <w:name w:val="List Number"/>
    <w:basedOn w:val="Normal"/>
    <w:qFormat/>
    <w:pPr>
      <w:numPr>
        <w:numId w:val="3"/>
      </w:numPr>
    </w:pPr>
  </w:style>
  <w:style w:type="paragraph" w:styleId="NormalIndent">
    <w:name w:val="Normal Indent"/>
    <w:basedOn w:val="Normal"/>
    <w:qFormat/>
    <w:pPr>
      <w:ind w:left="567"/>
    </w:pPr>
  </w:style>
  <w:style w:type="paragraph" w:styleId="Caption">
    <w:name w:val="caption"/>
    <w:basedOn w:val="Normal"/>
    <w:next w:val="Normal"/>
    <w:unhideWhenUsed/>
    <w:qFormat/>
    <w:pPr>
      <w:suppressAutoHyphens w:val="0"/>
      <w:spacing w:line="240" w:lineRule="auto"/>
      <w:ind w:left="567" w:firstLine="567"/>
      <w:jc w:val="center"/>
    </w:pPr>
    <w:rPr>
      <w:bCs/>
      <w:lang w:eastAsia="de-DE"/>
    </w:rPr>
  </w:style>
  <w:style w:type="paragraph" w:styleId="Index5">
    <w:name w:val="index 5"/>
    <w:basedOn w:val="Normal"/>
    <w:next w:val="Normal"/>
    <w:autoRedefine/>
    <w:qFormat/>
    <w:pPr>
      <w:suppressAutoHyphens w:val="0"/>
      <w:spacing w:after="240" w:line="240" w:lineRule="auto"/>
      <w:ind w:left="1200" w:hanging="240"/>
      <w:jc w:val="both"/>
    </w:pPr>
    <w:rPr>
      <w:sz w:val="24"/>
    </w:rPr>
  </w:style>
  <w:style w:type="paragraph" w:styleId="ListBullet">
    <w:name w:val="List Bullet"/>
    <w:basedOn w:val="Normal"/>
    <w:qFormat/>
    <w:pPr>
      <w:numPr>
        <w:numId w:val="4"/>
      </w:numPr>
    </w:pPr>
  </w:style>
  <w:style w:type="paragraph" w:styleId="EnvelopeAddress">
    <w:name w:val="envelope address"/>
    <w:basedOn w:val="Normal"/>
    <w:qFormat/>
    <w:pPr>
      <w:framePr w:w="7920" w:h="1980" w:hRule="exact" w:hSpace="180" w:wrap="auto" w:hAnchor="page" w:xAlign="center" w:yAlign="bottom"/>
      <w:ind w:left="2880"/>
    </w:pPr>
    <w:rPr>
      <w:rFonts w:ascii="Arial" w:hAnsi="Arial" w:cs="Arial"/>
      <w:sz w:val="24"/>
      <w:szCs w:val="24"/>
    </w:rPr>
  </w:style>
  <w:style w:type="paragraph" w:styleId="DocumentMap">
    <w:name w:val="Document Map"/>
    <w:basedOn w:val="Normal"/>
    <w:link w:val="DocumentMapChar"/>
    <w:uiPriority w:val="99"/>
    <w:unhideWhenUsed/>
    <w:qFormat/>
    <w:pPr>
      <w:suppressAutoHyphens w:val="0"/>
      <w:spacing w:line="240" w:lineRule="auto"/>
      <w:jc w:val="both"/>
    </w:pPr>
    <w:rPr>
      <w:rFonts w:ascii="Tahoma" w:hAnsi="Tahoma" w:cs="Tahoma"/>
      <w:sz w:val="16"/>
      <w:szCs w:val="16"/>
      <w:lang w:val="en-US"/>
    </w:rPr>
  </w:style>
  <w:style w:type="paragraph" w:styleId="TOAHeading">
    <w:name w:val="toa heading"/>
    <w:basedOn w:val="Normal"/>
    <w:next w:val="Normal"/>
    <w:uiPriority w:val="99"/>
    <w:qFormat/>
    <w:pPr>
      <w:suppressAutoHyphens w:val="0"/>
      <w:spacing w:before="120" w:after="120" w:line="240" w:lineRule="auto"/>
      <w:jc w:val="both"/>
    </w:pPr>
    <w:rPr>
      <w:rFonts w:ascii="Arial" w:hAnsi="Arial"/>
      <w:b/>
      <w:sz w:val="24"/>
      <w:lang w:eastAsia="en-GB"/>
    </w:rPr>
  </w:style>
  <w:style w:type="paragraph" w:styleId="CommentText">
    <w:name w:val="annotation text"/>
    <w:basedOn w:val="Normal"/>
    <w:link w:val="CommentTextChar"/>
    <w:uiPriority w:val="99"/>
    <w:qFormat/>
    <w:rPr>
      <w:lang w:val="zh-CN"/>
    </w:rPr>
  </w:style>
  <w:style w:type="paragraph" w:styleId="Index6">
    <w:name w:val="index 6"/>
    <w:basedOn w:val="Normal"/>
    <w:next w:val="Normal"/>
    <w:autoRedefine/>
    <w:qFormat/>
    <w:pPr>
      <w:suppressAutoHyphens w:val="0"/>
      <w:spacing w:after="240" w:line="240" w:lineRule="auto"/>
      <w:ind w:left="1440" w:hanging="240"/>
      <w:jc w:val="both"/>
    </w:pPr>
    <w:rPr>
      <w:sz w:val="24"/>
    </w:rPr>
  </w:style>
  <w:style w:type="paragraph" w:styleId="Salutation">
    <w:name w:val="Salutation"/>
    <w:basedOn w:val="Normal"/>
    <w:next w:val="Normal"/>
    <w:link w:val="SalutationChar"/>
    <w:qFormat/>
  </w:style>
  <w:style w:type="paragraph" w:styleId="BodyText3">
    <w:name w:val="Body Text 3"/>
    <w:basedOn w:val="Normal"/>
    <w:link w:val="BodyText3Char"/>
    <w:uiPriority w:val="99"/>
    <w:qFormat/>
    <w:pPr>
      <w:spacing w:after="120"/>
    </w:pPr>
    <w:rPr>
      <w:sz w:val="16"/>
      <w:szCs w:val="16"/>
    </w:rPr>
  </w:style>
  <w:style w:type="paragraph" w:styleId="Closing">
    <w:name w:val="Closing"/>
    <w:basedOn w:val="Normal"/>
    <w:link w:val="ClosingChar"/>
    <w:qFormat/>
    <w:pPr>
      <w:ind w:left="4252"/>
    </w:pPr>
  </w:style>
  <w:style w:type="paragraph" w:styleId="ListBullet3">
    <w:name w:val="List Bullet 3"/>
    <w:basedOn w:val="Normal"/>
    <w:qFormat/>
    <w:pPr>
      <w:numPr>
        <w:numId w:val="5"/>
      </w:numPr>
    </w:pPr>
  </w:style>
  <w:style w:type="paragraph" w:styleId="BodyText">
    <w:name w:val="Body Text"/>
    <w:basedOn w:val="Normal"/>
    <w:next w:val="Normal"/>
    <w:link w:val="BodyTextChar"/>
    <w:uiPriority w:val="99"/>
    <w:qFormat/>
  </w:style>
  <w:style w:type="paragraph" w:styleId="BodyTextIndent">
    <w:name w:val="Body Text Indent"/>
    <w:basedOn w:val="Normal"/>
    <w:link w:val="BodyTextIndentChar"/>
    <w:uiPriority w:val="99"/>
    <w:qFormat/>
    <w:pPr>
      <w:spacing w:after="120"/>
      <w:ind w:left="283"/>
    </w:pPr>
  </w:style>
  <w:style w:type="paragraph" w:styleId="ListNumber3">
    <w:name w:val="List Number 3"/>
    <w:basedOn w:val="Normal"/>
    <w:qFormat/>
    <w:pPr>
      <w:numPr>
        <w:numId w:val="6"/>
      </w:numPr>
    </w:pPr>
  </w:style>
  <w:style w:type="paragraph" w:styleId="List2">
    <w:name w:val="List 2"/>
    <w:basedOn w:val="Normal"/>
    <w:qFormat/>
    <w:pPr>
      <w:ind w:left="566" w:hanging="283"/>
    </w:pPr>
  </w:style>
  <w:style w:type="paragraph" w:styleId="ListContinue">
    <w:name w:val="List Continue"/>
    <w:basedOn w:val="Normal"/>
    <w:qFormat/>
    <w:pPr>
      <w:spacing w:after="120"/>
      <w:ind w:left="283"/>
    </w:pPr>
  </w:style>
  <w:style w:type="paragraph" w:styleId="BlockText">
    <w:name w:val="Block Text"/>
    <w:basedOn w:val="Normal"/>
    <w:qFormat/>
    <w:pPr>
      <w:ind w:left="1440" w:right="1440"/>
    </w:pPr>
  </w:style>
  <w:style w:type="paragraph" w:styleId="ListBullet2">
    <w:name w:val="List Bullet 2"/>
    <w:basedOn w:val="Normal"/>
    <w:qFormat/>
    <w:pPr>
      <w:numPr>
        <w:numId w:val="7"/>
      </w:numPr>
    </w:pPr>
  </w:style>
  <w:style w:type="paragraph" w:styleId="HTMLAddress">
    <w:name w:val="HTML Address"/>
    <w:basedOn w:val="Normal"/>
    <w:link w:val="HTMLAddressChar"/>
    <w:qFormat/>
    <w:rPr>
      <w:i/>
      <w:iCs/>
    </w:rPr>
  </w:style>
  <w:style w:type="paragraph" w:styleId="Index4">
    <w:name w:val="index 4"/>
    <w:basedOn w:val="Normal"/>
    <w:next w:val="Normal"/>
    <w:autoRedefine/>
    <w:qFormat/>
    <w:pPr>
      <w:suppressAutoHyphens w:val="0"/>
      <w:spacing w:after="240" w:line="240" w:lineRule="auto"/>
      <w:ind w:left="960" w:hanging="240"/>
      <w:jc w:val="both"/>
    </w:pPr>
    <w:rPr>
      <w:sz w:val="24"/>
    </w:rPr>
  </w:style>
  <w:style w:type="paragraph" w:styleId="TOC5">
    <w:name w:val="toc 5"/>
    <w:basedOn w:val="Normal"/>
    <w:next w:val="Normal"/>
    <w:autoRedefine/>
    <w:uiPriority w:val="39"/>
    <w:unhideWhenUsed/>
    <w:qFormat/>
    <w:pPr>
      <w:suppressAutoHyphens w:val="0"/>
      <w:spacing w:line="276" w:lineRule="auto"/>
      <w:ind w:left="880"/>
    </w:pPr>
    <w:rPr>
      <w:rFonts w:ascii="Calibri" w:eastAsia="Calibri" w:hAnsi="Calibri" w:cs="Calibri"/>
      <w:sz w:val="18"/>
      <w:szCs w:val="18"/>
      <w:lang w:val="de-DE"/>
    </w:rPr>
  </w:style>
  <w:style w:type="paragraph" w:styleId="TOC3">
    <w:name w:val="toc 3"/>
    <w:basedOn w:val="Normal"/>
    <w:next w:val="Normal"/>
    <w:autoRedefine/>
    <w:uiPriority w:val="39"/>
    <w:unhideWhenUsed/>
    <w:qFormat/>
    <w:pPr>
      <w:suppressAutoHyphens w:val="0"/>
      <w:spacing w:line="240" w:lineRule="auto"/>
      <w:ind w:left="480"/>
    </w:pPr>
    <w:rPr>
      <w:rFonts w:ascii="Calibri" w:hAnsi="Calibri"/>
      <w:i/>
      <w:iCs/>
    </w:rPr>
  </w:style>
  <w:style w:type="paragraph" w:styleId="PlainText">
    <w:name w:val="Plain Text"/>
    <w:basedOn w:val="Normal"/>
    <w:link w:val="PlainTextChar"/>
    <w:uiPriority w:val="99"/>
    <w:qFormat/>
    <w:rPr>
      <w:rFonts w:cs="Courier New"/>
    </w:rPr>
  </w:style>
  <w:style w:type="paragraph" w:styleId="ListBullet5">
    <w:name w:val="List Bullet 5"/>
    <w:basedOn w:val="Normal"/>
    <w:qFormat/>
    <w:pPr>
      <w:numPr>
        <w:numId w:val="8"/>
      </w:numPr>
    </w:pPr>
  </w:style>
  <w:style w:type="paragraph" w:styleId="ListNumber4">
    <w:name w:val="List Number 4"/>
    <w:basedOn w:val="Normal"/>
    <w:qFormat/>
    <w:pPr>
      <w:tabs>
        <w:tab w:val="left" w:pos="1209"/>
      </w:tabs>
      <w:ind w:left="1209" w:hanging="360"/>
    </w:pPr>
  </w:style>
  <w:style w:type="paragraph" w:styleId="TOC8">
    <w:name w:val="toc 8"/>
    <w:basedOn w:val="Normal"/>
    <w:next w:val="Normal"/>
    <w:autoRedefine/>
    <w:uiPriority w:val="39"/>
    <w:unhideWhenUsed/>
    <w:qFormat/>
    <w:pPr>
      <w:suppressAutoHyphens w:val="0"/>
      <w:spacing w:line="276" w:lineRule="auto"/>
      <w:ind w:left="1540"/>
    </w:pPr>
    <w:rPr>
      <w:rFonts w:ascii="Calibri" w:eastAsia="Calibri" w:hAnsi="Calibri" w:cs="Calibri"/>
      <w:sz w:val="18"/>
      <w:szCs w:val="18"/>
      <w:lang w:val="de-DE"/>
    </w:rPr>
  </w:style>
  <w:style w:type="paragraph" w:styleId="Index3">
    <w:name w:val="index 3"/>
    <w:basedOn w:val="Normal"/>
    <w:next w:val="Normal"/>
    <w:autoRedefine/>
    <w:qFormat/>
    <w:pPr>
      <w:suppressAutoHyphens w:val="0"/>
      <w:spacing w:after="240" w:line="240" w:lineRule="auto"/>
      <w:ind w:left="720" w:hanging="240"/>
      <w:jc w:val="both"/>
    </w:pPr>
    <w:rPr>
      <w:sz w:val="24"/>
    </w:rPr>
  </w:style>
  <w:style w:type="paragraph" w:styleId="Date">
    <w:name w:val="Date"/>
    <w:basedOn w:val="Normal"/>
    <w:next w:val="Normal"/>
    <w:link w:val="DateChar"/>
    <w:qFormat/>
  </w:style>
  <w:style w:type="paragraph" w:styleId="BodyTextIndent2">
    <w:name w:val="Body Text Indent 2"/>
    <w:basedOn w:val="Normal"/>
    <w:link w:val="BodyTextIndent2Char"/>
    <w:uiPriority w:val="99"/>
    <w:qFormat/>
    <w:pPr>
      <w:spacing w:after="120" w:line="480" w:lineRule="auto"/>
      <w:ind w:left="283"/>
    </w:pPr>
  </w:style>
  <w:style w:type="paragraph" w:styleId="EndnoteText">
    <w:name w:val="endnote text"/>
    <w:basedOn w:val="FootnoteText"/>
    <w:link w:val="EndnoteTextChar"/>
    <w:uiPriority w:val="99"/>
    <w:qFormat/>
  </w:style>
  <w:style w:type="paragraph" w:styleId="FootnoteText">
    <w:name w:val="footnote text"/>
    <w:basedOn w:val="Normal"/>
    <w:link w:val="FootnoteTextChar"/>
    <w:qFormat/>
    <w:pPr>
      <w:tabs>
        <w:tab w:val="right" w:pos="1021"/>
      </w:tabs>
      <w:spacing w:line="220" w:lineRule="exact"/>
      <w:ind w:left="1134" w:right="1134" w:hanging="1134"/>
    </w:pPr>
    <w:rPr>
      <w:sz w:val="18"/>
    </w:rPr>
  </w:style>
  <w:style w:type="paragraph" w:styleId="ListContinue5">
    <w:name w:val="List Continue 5"/>
    <w:basedOn w:val="Normal"/>
    <w:qFormat/>
    <w:pPr>
      <w:spacing w:after="120"/>
      <w:ind w:left="1415"/>
    </w:pPr>
  </w:style>
  <w:style w:type="paragraph" w:styleId="BalloonText">
    <w:name w:val="Balloon Text"/>
    <w:basedOn w:val="Normal"/>
    <w:link w:val="BalloonTextChar"/>
    <w:uiPriority w:val="99"/>
    <w:qFormat/>
    <w:pPr>
      <w:spacing w:line="240" w:lineRule="auto"/>
    </w:pPr>
    <w:rPr>
      <w:rFonts w:ascii="Tahoma" w:hAnsi="Tahoma"/>
      <w:sz w:val="16"/>
      <w:szCs w:val="16"/>
      <w:lang w:val="zh-CN"/>
    </w:rPr>
  </w:style>
  <w:style w:type="paragraph" w:styleId="Footer">
    <w:name w:val="footer"/>
    <w:basedOn w:val="Normal"/>
    <w:link w:val="FooterChar"/>
    <w:uiPriority w:val="99"/>
    <w:qFormat/>
    <w:pPr>
      <w:spacing w:line="240" w:lineRule="auto"/>
    </w:pPr>
    <w:rPr>
      <w:sz w:val="16"/>
    </w:rPr>
  </w:style>
  <w:style w:type="paragraph" w:styleId="EnvelopeReturn">
    <w:name w:val="envelope return"/>
    <w:basedOn w:val="Normal"/>
    <w:qFormat/>
    <w:rPr>
      <w:rFonts w:ascii="Arial" w:hAnsi="Arial" w:cs="Arial"/>
    </w:rPr>
  </w:style>
  <w:style w:type="paragraph" w:styleId="Header">
    <w:name w:val="header"/>
    <w:basedOn w:val="Normal"/>
    <w:link w:val="HeaderChar"/>
    <w:uiPriority w:val="99"/>
    <w:qFormat/>
    <w:pPr>
      <w:pBdr>
        <w:bottom w:val="single" w:sz="4" w:space="4" w:color="auto"/>
      </w:pBdr>
      <w:spacing w:line="240" w:lineRule="auto"/>
    </w:pPr>
    <w:rPr>
      <w:b/>
      <w:sz w:val="18"/>
    </w:rPr>
  </w:style>
  <w:style w:type="paragraph" w:styleId="Signature">
    <w:name w:val="Signature"/>
    <w:basedOn w:val="Normal"/>
    <w:link w:val="SignatureChar"/>
    <w:qFormat/>
    <w:pPr>
      <w:ind w:left="4252"/>
    </w:pPr>
  </w:style>
  <w:style w:type="paragraph" w:styleId="TOC1">
    <w:name w:val="toc 1"/>
    <w:basedOn w:val="Normal"/>
    <w:next w:val="Normal"/>
    <w:autoRedefine/>
    <w:uiPriority w:val="39"/>
    <w:unhideWhenUsed/>
    <w:qFormat/>
    <w:pPr>
      <w:tabs>
        <w:tab w:val="left" w:pos="480"/>
        <w:tab w:val="right" w:leader="dot" w:pos="9345"/>
      </w:tabs>
      <w:suppressAutoHyphens w:val="0"/>
      <w:spacing w:before="120" w:after="120" w:line="240" w:lineRule="auto"/>
    </w:pPr>
    <w:rPr>
      <w:rFonts w:ascii="Calibri" w:hAnsi="Calibri"/>
      <w:b/>
      <w:bCs/>
      <w:caps/>
    </w:rPr>
  </w:style>
  <w:style w:type="paragraph" w:styleId="ListContinue4">
    <w:name w:val="List Continue 4"/>
    <w:basedOn w:val="Normal"/>
    <w:qFormat/>
    <w:pPr>
      <w:spacing w:after="120"/>
      <w:ind w:left="1132"/>
    </w:pPr>
  </w:style>
  <w:style w:type="paragraph" w:styleId="TOC4">
    <w:name w:val="toc 4"/>
    <w:basedOn w:val="Normal"/>
    <w:next w:val="Normal"/>
    <w:autoRedefine/>
    <w:uiPriority w:val="39"/>
    <w:unhideWhenUsed/>
    <w:qFormat/>
    <w:pPr>
      <w:suppressAutoHyphens w:val="0"/>
      <w:spacing w:line="276" w:lineRule="auto"/>
      <w:ind w:left="660"/>
    </w:pPr>
    <w:rPr>
      <w:rFonts w:ascii="Calibri" w:eastAsia="Calibri" w:hAnsi="Calibri" w:cs="Calibri"/>
      <w:sz w:val="18"/>
      <w:szCs w:val="18"/>
      <w:lang w:val="de-DE"/>
    </w:rPr>
  </w:style>
  <w:style w:type="paragraph" w:styleId="IndexHeading">
    <w:name w:val="index heading"/>
    <w:basedOn w:val="Normal"/>
    <w:next w:val="Index1"/>
    <w:uiPriority w:val="99"/>
    <w:unhideWhenUsed/>
    <w:qFormat/>
    <w:pPr>
      <w:keepNext/>
      <w:suppressAutoHyphens w:val="0"/>
      <w:overflowPunct w:val="0"/>
      <w:autoSpaceDE w:val="0"/>
      <w:autoSpaceDN w:val="0"/>
      <w:adjustRightInd w:val="0"/>
      <w:spacing w:before="480" w:after="210" w:line="228" w:lineRule="auto"/>
      <w:jc w:val="center"/>
    </w:pPr>
    <w:rPr>
      <w:rFonts w:ascii="Arial" w:eastAsia="MS Mincho" w:hAnsi="Arial"/>
      <w:lang w:eastAsia="ja-JP"/>
    </w:rPr>
  </w:style>
  <w:style w:type="paragraph" w:styleId="Index1">
    <w:name w:val="index 1"/>
    <w:basedOn w:val="Normal"/>
    <w:next w:val="Normal"/>
    <w:autoRedefine/>
    <w:uiPriority w:val="99"/>
    <w:unhideWhenUsed/>
    <w:qFormat/>
    <w:pPr>
      <w:suppressAutoHyphens w:val="0"/>
      <w:spacing w:line="240" w:lineRule="auto"/>
      <w:ind w:left="240" w:hanging="240"/>
      <w:jc w:val="both"/>
    </w:pPr>
    <w:rPr>
      <w:sz w:val="24"/>
    </w:rPr>
  </w:style>
  <w:style w:type="paragraph" w:styleId="Subtitle">
    <w:name w:val="Subtitle"/>
    <w:basedOn w:val="Normal"/>
    <w:link w:val="SubtitleChar"/>
    <w:qFormat/>
    <w:pPr>
      <w:spacing w:after="60"/>
      <w:jc w:val="center"/>
      <w:outlineLvl w:val="1"/>
    </w:pPr>
    <w:rPr>
      <w:rFonts w:ascii="Arial" w:hAnsi="Arial" w:cs="Arial"/>
      <w:sz w:val="24"/>
      <w:szCs w:val="24"/>
    </w:rPr>
  </w:style>
  <w:style w:type="paragraph" w:styleId="ListNumber5">
    <w:name w:val="List Number 5"/>
    <w:basedOn w:val="Normal"/>
    <w:qFormat/>
    <w:pPr>
      <w:numPr>
        <w:numId w:val="9"/>
      </w:numPr>
    </w:pPr>
  </w:style>
  <w:style w:type="paragraph" w:styleId="List">
    <w:name w:val="List"/>
    <w:basedOn w:val="Normal"/>
    <w:qFormat/>
    <w:pPr>
      <w:ind w:left="283" w:hanging="283"/>
    </w:pPr>
  </w:style>
  <w:style w:type="paragraph" w:styleId="TOC6">
    <w:name w:val="toc 6"/>
    <w:basedOn w:val="Normal"/>
    <w:next w:val="Normal"/>
    <w:autoRedefine/>
    <w:uiPriority w:val="39"/>
    <w:unhideWhenUsed/>
    <w:qFormat/>
    <w:pPr>
      <w:suppressAutoHyphens w:val="0"/>
      <w:spacing w:line="276" w:lineRule="auto"/>
      <w:ind w:left="1100"/>
    </w:pPr>
    <w:rPr>
      <w:rFonts w:ascii="Calibri" w:eastAsia="Calibri" w:hAnsi="Calibri" w:cs="Calibri"/>
      <w:sz w:val="18"/>
      <w:szCs w:val="18"/>
      <w:lang w:val="de-DE"/>
    </w:rPr>
  </w:style>
  <w:style w:type="paragraph" w:styleId="List5">
    <w:name w:val="List 5"/>
    <w:basedOn w:val="Normal"/>
    <w:qFormat/>
    <w:pPr>
      <w:ind w:left="1415" w:hanging="283"/>
    </w:pPr>
  </w:style>
  <w:style w:type="paragraph" w:styleId="BodyTextIndent3">
    <w:name w:val="Body Text Indent 3"/>
    <w:basedOn w:val="Normal"/>
    <w:link w:val="BodyTextIndent3Char"/>
    <w:uiPriority w:val="99"/>
    <w:qFormat/>
    <w:pPr>
      <w:spacing w:after="120"/>
      <w:ind w:left="283"/>
    </w:pPr>
    <w:rPr>
      <w:sz w:val="16"/>
      <w:szCs w:val="16"/>
    </w:rPr>
  </w:style>
  <w:style w:type="paragraph" w:styleId="Index7">
    <w:name w:val="index 7"/>
    <w:basedOn w:val="Normal"/>
    <w:next w:val="Normal"/>
    <w:autoRedefine/>
    <w:qFormat/>
    <w:pPr>
      <w:suppressAutoHyphens w:val="0"/>
      <w:spacing w:after="240" w:line="240" w:lineRule="auto"/>
      <w:ind w:left="1680" w:hanging="240"/>
      <w:jc w:val="both"/>
    </w:pPr>
    <w:rPr>
      <w:sz w:val="24"/>
    </w:rPr>
  </w:style>
  <w:style w:type="paragraph" w:styleId="Index9">
    <w:name w:val="index 9"/>
    <w:basedOn w:val="Normal"/>
    <w:next w:val="Normal"/>
    <w:autoRedefine/>
    <w:qFormat/>
    <w:pPr>
      <w:suppressAutoHyphens w:val="0"/>
      <w:spacing w:after="240" w:line="240" w:lineRule="auto"/>
      <w:ind w:left="2160" w:hanging="240"/>
      <w:jc w:val="both"/>
    </w:pPr>
    <w:rPr>
      <w:sz w:val="24"/>
    </w:rPr>
  </w:style>
  <w:style w:type="paragraph" w:styleId="TableofFigures">
    <w:name w:val="table of figures"/>
    <w:basedOn w:val="Normal"/>
    <w:next w:val="Normal"/>
    <w:uiPriority w:val="99"/>
    <w:qFormat/>
    <w:pPr>
      <w:widowControl w:val="0"/>
      <w:suppressAutoHyphens w:val="0"/>
      <w:spacing w:line="240" w:lineRule="auto"/>
      <w:ind w:leftChars="200" w:left="200" w:hangingChars="200" w:hanging="200"/>
      <w:jc w:val="both"/>
    </w:pPr>
    <w:rPr>
      <w:rFonts w:ascii="Arial" w:eastAsia="MS Mincho" w:hAnsi="Arial"/>
      <w:kern w:val="2"/>
      <w:sz w:val="22"/>
      <w:szCs w:val="22"/>
      <w:lang w:val="en-US" w:eastAsia="ja-JP"/>
    </w:rPr>
  </w:style>
  <w:style w:type="paragraph" w:styleId="TOC2">
    <w:name w:val="toc 2"/>
    <w:basedOn w:val="Normal"/>
    <w:next w:val="Normal"/>
    <w:autoRedefine/>
    <w:uiPriority w:val="39"/>
    <w:unhideWhenUsed/>
    <w:qFormat/>
    <w:pPr>
      <w:suppressAutoHyphens w:val="0"/>
      <w:spacing w:line="240" w:lineRule="auto"/>
      <w:ind w:left="240"/>
    </w:pPr>
    <w:rPr>
      <w:rFonts w:ascii="Calibri" w:hAnsi="Calibri"/>
      <w:smallCaps/>
    </w:rPr>
  </w:style>
  <w:style w:type="paragraph" w:styleId="TOC9">
    <w:name w:val="toc 9"/>
    <w:basedOn w:val="Normal"/>
    <w:next w:val="Normal"/>
    <w:autoRedefine/>
    <w:uiPriority w:val="39"/>
    <w:unhideWhenUsed/>
    <w:qFormat/>
    <w:pPr>
      <w:suppressAutoHyphens w:val="0"/>
      <w:spacing w:line="276" w:lineRule="auto"/>
      <w:ind w:left="1760"/>
    </w:pPr>
    <w:rPr>
      <w:rFonts w:ascii="Calibri" w:eastAsia="Calibri" w:hAnsi="Calibri" w:cs="Calibri"/>
      <w:sz w:val="18"/>
      <w:szCs w:val="18"/>
      <w:lang w:val="de-DE"/>
    </w:rPr>
  </w:style>
  <w:style w:type="paragraph" w:styleId="BodyText2">
    <w:name w:val="Body Text 2"/>
    <w:basedOn w:val="Normal"/>
    <w:link w:val="BodyText2Char"/>
    <w:qFormat/>
    <w:pPr>
      <w:spacing w:after="120" w:line="480" w:lineRule="auto"/>
    </w:pPr>
  </w:style>
  <w:style w:type="paragraph" w:styleId="List4">
    <w:name w:val="List 4"/>
    <w:basedOn w:val="Normal"/>
    <w:qFormat/>
    <w:pPr>
      <w:ind w:left="1132" w:hanging="283"/>
    </w:pPr>
  </w:style>
  <w:style w:type="paragraph" w:styleId="ListContinue2">
    <w:name w:val="List Continue 2"/>
    <w:basedOn w:val="Normal"/>
    <w:qFormat/>
    <w:pPr>
      <w:spacing w:after="120"/>
      <w:ind w:left="566"/>
    </w:pPr>
  </w:style>
  <w:style w:type="paragraph" w:styleId="MessageHeader">
    <w:name w:val="Message Header"/>
    <w:basedOn w:val="Normal"/>
    <w:link w:val="MessageHeaderChar"/>
    <w:qFormat/>
    <w:pPr>
      <w:pBdr>
        <w:top w:val="single" w:sz="6" w:space="1" w:color="auto"/>
        <w:left w:val="single" w:sz="6" w:space="1" w:color="auto"/>
        <w:bottom w:val="single" w:sz="6" w:space="1" w:color="auto"/>
        <w:right w:val="single" w:sz="6" w:space="1" w:color="auto"/>
      </w:pBdr>
      <w:shd w:val="pct20" w:color="auto" w:fill="auto"/>
      <w:ind w:left="1134" w:hanging="1134"/>
    </w:pPr>
    <w:rPr>
      <w:rFonts w:ascii="Arial" w:hAnsi="Arial" w:cs="Arial"/>
      <w:sz w:val="24"/>
      <w:szCs w:val="24"/>
    </w:rPr>
  </w:style>
  <w:style w:type="paragraph" w:styleId="HTMLPreformatted">
    <w:name w:val="HTML Preformatted"/>
    <w:basedOn w:val="Normal"/>
    <w:link w:val="HTMLPreformattedChar"/>
    <w:qFormat/>
    <w:rPr>
      <w:rFonts w:ascii="Courier New" w:hAnsi="Courier New" w:cs="Courier New"/>
    </w:rPr>
  </w:style>
  <w:style w:type="paragraph" w:styleId="NormalWeb">
    <w:name w:val="Normal (Web)"/>
    <w:basedOn w:val="Normal"/>
    <w:link w:val="NormalWebChar"/>
    <w:uiPriority w:val="99"/>
    <w:qFormat/>
    <w:rPr>
      <w:sz w:val="24"/>
      <w:szCs w:val="24"/>
    </w:rPr>
  </w:style>
  <w:style w:type="paragraph" w:styleId="ListContinue3">
    <w:name w:val="List Continue 3"/>
    <w:basedOn w:val="Normal"/>
    <w:qFormat/>
    <w:pPr>
      <w:spacing w:after="120"/>
      <w:ind w:left="849"/>
    </w:pPr>
  </w:style>
  <w:style w:type="paragraph" w:styleId="Index2">
    <w:name w:val="index 2"/>
    <w:basedOn w:val="Normal"/>
    <w:next w:val="Normal"/>
    <w:autoRedefine/>
    <w:qFormat/>
    <w:pPr>
      <w:suppressAutoHyphens w:val="0"/>
      <w:spacing w:after="240" w:line="240" w:lineRule="auto"/>
      <w:ind w:left="480" w:hanging="240"/>
      <w:jc w:val="both"/>
    </w:pPr>
    <w:rPr>
      <w:sz w:val="24"/>
    </w:rPr>
  </w:style>
  <w:style w:type="paragraph" w:styleId="Title">
    <w:name w:val="Title"/>
    <w:basedOn w:val="Normal"/>
    <w:link w:val="TitleChar"/>
    <w:qFormat/>
    <w:pPr>
      <w:spacing w:before="240" w:after="60"/>
      <w:jc w:val="center"/>
      <w:outlineLvl w:val="0"/>
    </w:pPr>
    <w:rPr>
      <w:rFonts w:ascii="Arial" w:hAnsi="Arial" w:cs="Arial"/>
      <w:b/>
      <w:bCs/>
      <w:kern w:val="28"/>
      <w:sz w:val="32"/>
      <w:szCs w:val="32"/>
    </w:rPr>
  </w:style>
  <w:style w:type="paragraph" w:styleId="CommentSubject">
    <w:name w:val="annotation subject"/>
    <w:basedOn w:val="CommentText"/>
    <w:next w:val="CommentText"/>
    <w:link w:val="CommentSubjectChar"/>
    <w:uiPriority w:val="99"/>
    <w:qFormat/>
    <w:pPr>
      <w:spacing w:line="240" w:lineRule="auto"/>
    </w:pPr>
    <w:rPr>
      <w:b/>
      <w:bCs/>
    </w:rPr>
  </w:style>
  <w:style w:type="paragraph" w:styleId="BodyTextFirstIndent">
    <w:name w:val="Body Text First Indent"/>
    <w:basedOn w:val="BodyText"/>
    <w:link w:val="BodyTextFirstIndentChar"/>
    <w:qFormat/>
    <w:pPr>
      <w:spacing w:after="120"/>
      <w:ind w:firstLine="210"/>
    </w:pPr>
  </w:style>
  <w:style w:type="paragraph" w:styleId="BodyTextFirstIndent2">
    <w:name w:val="Body Text First Indent 2"/>
    <w:basedOn w:val="BodyTextIndent"/>
    <w:link w:val="BodyTextFirstIndent2Char"/>
    <w:qFormat/>
    <w:pPr>
      <w:ind w:firstLine="210"/>
    </w:pPr>
  </w:style>
  <w:style w:type="table" w:styleId="TableGrid">
    <w:name w:val="Table Grid"/>
    <w:basedOn w:val="TableNormal"/>
    <w:uiPriority w:val="39"/>
    <w:qFormat/>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styleId="TableTheme">
    <w:name w:val="Table Theme"/>
    <w:basedOn w:val="TableNormal"/>
    <w:qFormat/>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eColorful1">
    <w:name w:val="Table Colorful 1"/>
    <w:basedOn w:val="TableNormal"/>
    <w:qFormat/>
    <w:pPr>
      <w:suppressAutoHyphens/>
      <w:spacing w:line="240" w:lineRule="atLeast"/>
    </w:pPr>
    <w:rPr>
      <w:color w:val="FFFFFF"/>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il"/>
          <w:tr2bl w:val="nil"/>
        </w:tcBorders>
        <w:shd w:val="solid" w:color="000000" w:fill="FFFFFF"/>
      </w:tcPr>
    </w:tblStylePr>
    <w:tblStylePr w:type="firstCol">
      <w:rPr>
        <w:b/>
        <w:bCs/>
        <w:i/>
        <w:iCs/>
      </w:rPr>
      <w:tblPr/>
      <w:tcPr>
        <w:tcBorders>
          <w:tl2br w:val="nil"/>
          <w:tr2bl w:val="nil"/>
        </w:tcBorders>
        <w:shd w:val="solid" w:color="000080" w:fill="FFFFFF"/>
      </w:tcPr>
    </w:tblStylePr>
    <w:tblStylePr w:type="nwCell">
      <w:tblPr/>
      <w:tcPr>
        <w:tcBorders>
          <w:tl2br w:val="nil"/>
          <w:tr2bl w:val="nil"/>
        </w:tcBorders>
        <w:shd w:val="solid" w:color="000000" w:fill="FFFFFF"/>
      </w:tcPr>
    </w:tblStylePr>
    <w:tblStylePr w:type="swCell">
      <w:rPr>
        <w:b/>
        <w:bCs/>
        <w:i w:val="0"/>
        <w:iCs w:val="0"/>
      </w:rPr>
      <w:tblPr/>
      <w:tcPr>
        <w:tcBorders>
          <w:tl2br w:val="nil"/>
          <w:tr2bl w:val="nil"/>
        </w:tcBorders>
      </w:tcPr>
    </w:tblStylePr>
  </w:style>
  <w:style w:type="table" w:styleId="TableColorful2">
    <w:name w:val="Table Colorful 2"/>
    <w:basedOn w:val="TableNormal"/>
    <w:qFormat/>
    <w:pPr>
      <w:suppressAutoHyphens/>
      <w:spacing w:line="240" w:lineRule="atLeast"/>
    </w:p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il"/>
          <w:tr2bl w:val="nil"/>
        </w:tcBorders>
        <w:shd w:val="solid" w:color="800000" w:fill="FFFFFF"/>
      </w:tcPr>
    </w:tblStylePr>
    <w:tblStylePr w:type="firstCol">
      <w:rPr>
        <w:b/>
        <w:bCs/>
        <w:i/>
        <w:iCs/>
      </w:rPr>
      <w:tblPr/>
      <w:tcPr>
        <w:tcBorders>
          <w:tl2br w:val="nil"/>
          <w:tr2bl w:val="nil"/>
        </w:tcBorders>
      </w:tcPr>
    </w:tblStylePr>
    <w:tblStylePr w:type="lastCol">
      <w:tblPr/>
      <w:tcPr>
        <w:tcBorders>
          <w:tl2br w:val="nil"/>
          <w:tr2bl w:val="nil"/>
        </w:tcBorders>
        <w:shd w:val="solid" w:color="C0C0C0" w:fill="FFFFFF"/>
      </w:tcPr>
    </w:tblStylePr>
    <w:tblStylePr w:type="swCell">
      <w:rPr>
        <w:b/>
        <w:bCs/>
        <w:i w:val="0"/>
        <w:iCs w:val="0"/>
      </w:rPr>
      <w:tblPr/>
      <w:tcPr>
        <w:tcBorders>
          <w:tl2br w:val="nil"/>
          <w:tr2bl w:val="nil"/>
        </w:tcBorders>
      </w:tcPr>
    </w:tblStylePr>
  </w:style>
  <w:style w:type="table" w:styleId="TableColorful3">
    <w:name w:val="Table Colorful 3"/>
    <w:basedOn w:val="TableNormal"/>
    <w:qFormat/>
    <w:pPr>
      <w:suppressAutoHyphens/>
      <w:spacing w:line="240" w:lineRule="atLeast"/>
    </w:p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il"/>
          <w:tr2bl w:val="nil"/>
        </w:tcBorders>
        <w:shd w:val="solid" w:color="008080" w:fill="FFFFFF"/>
      </w:tcPr>
    </w:tblStylePr>
    <w:tblStylePr w:type="firstCol">
      <w:tblPr/>
      <w:tcPr>
        <w:tcBorders>
          <w:left w:val="single" w:sz="36" w:space="0" w:color="000000"/>
          <w:right w:val="single" w:sz="6" w:space="0" w:color="000000"/>
          <w:tl2br w:val="nil"/>
          <w:tr2bl w:val="nil"/>
        </w:tcBorders>
        <w:shd w:val="solid" w:color="008080" w:fill="FFFFFF"/>
      </w:tcPr>
    </w:tblStylePr>
    <w:tblStylePr w:type="nwCell">
      <w:rPr>
        <w:b/>
        <w:bCs/>
        <w:color w:val="FFFFFF"/>
      </w:rPr>
      <w:tblPr/>
      <w:tcPr>
        <w:tcBorders>
          <w:tl2br w:val="nil"/>
          <w:tr2bl w:val="nil"/>
        </w:tcBorders>
        <w:shd w:val="solid" w:color="000000" w:fill="FFFFFF"/>
      </w:tcPr>
    </w:tblStylePr>
  </w:style>
  <w:style w:type="table" w:styleId="TableElegant">
    <w:name w:val="Table Elegant"/>
    <w:basedOn w:val="TableNormal"/>
    <w:qFormat/>
    <w:pPr>
      <w:suppressAutoHyphens/>
      <w:spacing w:line="240" w:lineRule="atLeast"/>
    </w:p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il"/>
          <w:tr2bl w:val="nil"/>
        </w:tcBorders>
      </w:tcPr>
    </w:tblStylePr>
  </w:style>
  <w:style w:type="table" w:styleId="TableClassic1">
    <w:name w:val="Table Classic 1"/>
    <w:basedOn w:val="TableNormal"/>
    <w:qFormat/>
    <w:pPr>
      <w:suppressAutoHyphens/>
      <w:spacing w:line="240" w:lineRule="atLeast"/>
    </w:p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il"/>
          <w:tr2bl w:val="nil"/>
        </w:tcBorders>
      </w:tcPr>
    </w:tblStylePr>
    <w:tblStylePr w:type="lastRow">
      <w:rPr>
        <w:color w:val="auto"/>
      </w:rPr>
      <w:tblPr/>
      <w:tcPr>
        <w:tcBorders>
          <w:top w:val="single" w:sz="6" w:space="0" w:color="000000"/>
          <w:tl2br w:val="nil"/>
          <w:tr2bl w:val="nil"/>
        </w:tcBorders>
      </w:tcPr>
    </w:tblStylePr>
    <w:tblStylePr w:type="firstCol">
      <w:tblPr/>
      <w:tcPr>
        <w:tcBorders>
          <w:right w:val="single" w:sz="6" w:space="0" w:color="000000"/>
          <w:tl2br w:val="nil"/>
          <w:tr2bl w:val="nil"/>
        </w:tcBorders>
      </w:tcPr>
    </w:tblStylePr>
    <w:tblStylePr w:type="neCell">
      <w:rPr>
        <w:b/>
        <w:bCs/>
        <w:i w:val="0"/>
        <w:iCs w:val="0"/>
      </w:rPr>
      <w:tblPr/>
      <w:tcPr>
        <w:tcBorders>
          <w:tl2br w:val="nil"/>
          <w:tr2bl w:val="nil"/>
        </w:tcBorders>
      </w:tcPr>
    </w:tblStylePr>
    <w:tblStylePr w:type="swCell">
      <w:rPr>
        <w:b/>
        <w:bCs/>
      </w:rPr>
      <w:tblPr/>
      <w:tcPr>
        <w:tcBorders>
          <w:tl2br w:val="nil"/>
          <w:tr2bl w:val="nil"/>
        </w:tcBorders>
      </w:tcPr>
    </w:tblStylePr>
  </w:style>
  <w:style w:type="table" w:styleId="TableClassic2">
    <w:name w:val="Table Classic 2"/>
    <w:basedOn w:val="TableNormal"/>
    <w:qFormat/>
    <w:pPr>
      <w:suppressAutoHyphens/>
      <w:spacing w:line="240" w:lineRule="atLeast"/>
    </w:p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il"/>
          <w:tr2bl w:val="nil"/>
        </w:tcBorders>
        <w:shd w:val="solid" w:color="800080" w:fill="FFFFFF"/>
      </w:tcPr>
    </w:tblStylePr>
    <w:tblStylePr w:type="lastRow">
      <w:tblPr/>
      <w:tcPr>
        <w:tcBorders>
          <w:top w:val="single" w:sz="6" w:space="0" w:color="000000"/>
          <w:tl2br w:val="nil"/>
          <w:tr2bl w:val="nil"/>
        </w:tcBorders>
      </w:tcPr>
    </w:tblStylePr>
    <w:tblStylePr w:type="firstCol">
      <w:rPr>
        <w:b/>
        <w:bCs/>
      </w:rPr>
      <w:tblPr/>
      <w:tcPr>
        <w:tcBorders>
          <w:tl2br w:val="nil"/>
          <w:tr2bl w:val="nil"/>
        </w:tcBorders>
        <w:shd w:val="solid" w:color="C0C0C0" w:fill="FFFFFF"/>
      </w:tcPr>
    </w:tblStylePr>
    <w:tblStylePr w:type="neCell">
      <w:rPr>
        <w:b/>
        <w:bCs/>
      </w:rPr>
      <w:tblPr/>
      <w:tcPr>
        <w:tcBorders>
          <w:tl2br w:val="nil"/>
          <w:tr2bl w:val="nil"/>
        </w:tcBorders>
      </w:tcPr>
    </w:tblStylePr>
    <w:tblStylePr w:type="nwCell">
      <w:tblPr/>
      <w:tcPr>
        <w:tcBorders>
          <w:tl2br w:val="nil"/>
          <w:tr2bl w:val="nil"/>
        </w:tcBorders>
        <w:shd w:val="solid" w:color="800080" w:fill="FFFFFF"/>
      </w:tcPr>
    </w:tblStylePr>
    <w:tblStylePr w:type="swCell">
      <w:rPr>
        <w:color w:val="000080"/>
      </w:rPr>
      <w:tblPr/>
      <w:tcPr>
        <w:tcBorders>
          <w:tl2br w:val="nil"/>
          <w:tr2bl w:val="nil"/>
        </w:tcBorders>
      </w:tcPr>
    </w:tblStylePr>
  </w:style>
  <w:style w:type="table" w:styleId="TableClassic3">
    <w:name w:val="Table Classic 3"/>
    <w:basedOn w:val="TableNormal"/>
    <w:qFormat/>
    <w:pPr>
      <w:suppressAutoHyphens/>
      <w:spacing w:line="240" w:lineRule="atLeast"/>
    </w:pPr>
    <w:rPr>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il"/>
          <w:tr2bl w:val="nil"/>
        </w:tcBorders>
        <w:shd w:val="solid" w:color="000080" w:fill="FFFFFF"/>
      </w:tcPr>
    </w:tblStylePr>
    <w:tblStylePr w:type="lastRow">
      <w:rPr>
        <w:color w:val="000080"/>
      </w:rPr>
      <w:tblPr/>
      <w:tcPr>
        <w:tcBorders>
          <w:top w:val="single" w:sz="12" w:space="0" w:color="000000"/>
          <w:tl2br w:val="nil"/>
          <w:tr2bl w:val="nil"/>
        </w:tcBorders>
        <w:shd w:val="solid" w:color="FFFFFF" w:fill="FFFFFF"/>
      </w:tcPr>
    </w:tblStylePr>
    <w:tblStylePr w:type="firstCol">
      <w:rPr>
        <w:b/>
        <w:bCs/>
        <w:color w:val="000000"/>
      </w:rPr>
      <w:tblPr/>
      <w:tcPr>
        <w:tcBorders>
          <w:tl2br w:val="nil"/>
          <w:tr2bl w:val="nil"/>
        </w:tcBorders>
      </w:tcPr>
    </w:tblStylePr>
  </w:style>
  <w:style w:type="table" w:styleId="TableClassic4">
    <w:name w:val="Table Classic 4"/>
    <w:basedOn w:val="TableNormal"/>
    <w:qFormat/>
    <w:pPr>
      <w:suppressAutoHyphens/>
      <w:spacing w:line="240" w:lineRule="atLeast"/>
    </w:p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il"/>
          <w:tr2bl w:val="nil"/>
        </w:tcBorders>
        <w:shd w:val="pct50" w:color="000080" w:fill="FFFFFF"/>
      </w:tcPr>
    </w:tblStylePr>
    <w:tblStylePr w:type="lastRow">
      <w:rPr>
        <w:color w:val="000080"/>
      </w:rPr>
      <w:tblPr/>
      <w:tcPr>
        <w:tcBorders>
          <w:bottom w:val="single" w:sz="6" w:space="0" w:color="000000"/>
          <w:tl2br w:val="nil"/>
          <w:tr2bl w:val="nil"/>
        </w:tcBorders>
        <w:shd w:val="pct50" w:color="000000" w:fill="FFFFFF"/>
      </w:tcPr>
    </w:tblStylePr>
    <w:tblStylePr w:type="firstCol">
      <w:rPr>
        <w:b/>
        <w:bCs/>
      </w:rPr>
      <w:tblPr/>
      <w:tcPr>
        <w:tcBorders>
          <w:tl2br w:val="nil"/>
          <w:tr2bl w:val="nil"/>
        </w:tcBorders>
      </w:tcPr>
    </w:tblStylePr>
    <w:tblStylePr w:type="nwCell">
      <w:rPr>
        <w:b/>
        <w:bCs/>
      </w:rPr>
      <w:tblPr/>
      <w:tcPr>
        <w:tcBorders>
          <w:tl2br w:val="nil"/>
          <w:tr2bl w:val="nil"/>
        </w:tcBorders>
      </w:tcPr>
    </w:tblStylePr>
    <w:tblStylePr w:type="swCell">
      <w:rPr>
        <w:color w:val="000080"/>
      </w:rPr>
      <w:tblPr/>
      <w:tcPr>
        <w:tcBorders>
          <w:tl2br w:val="nil"/>
          <w:tr2bl w:val="nil"/>
        </w:tcBorders>
      </w:tcPr>
    </w:tblStylePr>
  </w:style>
  <w:style w:type="table" w:styleId="TableSimple1">
    <w:name w:val="Table Simple 1"/>
    <w:basedOn w:val="TableNormal"/>
    <w:qFormat/>
    <w:pPr>
      <w:suppressAutoHyphens/>
      <w:spacing w:line="240" w:lineRule="atLeast"/>
    </w:p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il"/>
          <w:tr2bl w:val="nil"/>
        </w:tcBorders>
      </w:tcPr>
    </w:tblStylePr>
    <w:tblStylePr w:type="lastRow">
      <w:tblPr/>
      <w:tcPr>
        <w:tcBorders>
          <w:top w:val="single" w:sz="6" w:space="0" w:color="008000"/>
          <w:tl2br w:val="nil"/>
          <w:tr2bl w:val="nil"/>
        </w:tcBorders>
      </w:tcPr>
    </w:tblStylePr>
  </w:style>
  <w:style w:type="table" w:styleId="TableSimple2">
    <w:name w:val="Table Simple 2"/>
    <w:basedOn w:val="TableNormal"/>
    <w:qFormat/>
    <w:pPr>
      <w:suppressAutoHyphens/>
      <w:spacing w:line="240" w:lineRule="atLeast"/>
    </w:pPr>
    <w:tblPr/>
    <w:tblStylePr w:type="firstRow">
      <w:rPr>
        <w:b/>
        <w:bCs/>
      </w:rPr>
      <w:tblPr/>
      <w:tcPr>
        <w:tcBorders>
          <w:bottom w:val="single" w:sz="12" w:space="0" w:color="000000"/>
          <w:tl2br w:val="nil"/>
          <w:tr2bl w:val="nil"/>
        </w:tcBorders>
      </w:tcPr>
    </w:tblStylePr>
    <w:tblStylePr w:type="lastRow">
      <w:rPr>
        <w:b/>
        <w:bCs/>
        <w:color w:val="auto"/>
      </w:rPr>
      <w:tblPr/>
      <w:tcPr>
        <w:tcBorders>
          <w:top w:val="single" w:sz="6" w:space="0" w:color="000000"/>
          <w:tl2br w:val="nil"/>
          <w:tr2bl w:val="nil"/>
        </w:tcBorders>
      </w:tcPr>
    </w:tblStylePr>
    <w:tblStylePr w:type="firstCol">
      <w:rPr>
        <w:b/>
        <w:bCs/>
      </w:rPr>
      <w:tblPr/>
      <w:tcPr>
        <w:tcBorders>
          <w:right w:val="single" w:sz="12" w:space="0" w:color="000000"/>
          <w:tl2br w:val="nil"/>
          <w:tr2bl w:val="nil"/>
        </w:tcBorders>
      </w:tcPr>
    </w:tblStylePr>
    <w:tblStylePr w:type="lastCol">
      <w:rPr>
        <w:b/>
        <w:bCs/>
      </w:rPr>
      <w:tblPr/>
      <w:tcPr>
        <w:tcBorders>
          <w:left w:val="single" w:sz="6" w:space="0" w:color="000000"/>
          <w:tl2br w:val="nil"/>
          <w:tr2bl w:val="nil"/>
        </w:tcBorders>
      </w:tcPr>
    </w:tblStylePr>
    <w:tblStylePr w:type="neCell">
      <w:rPr>
        <w:b/>
        <w:bCs/>
      </w:rPr>
      <w:tblPr/>
      <w:tcPr>
        <w:tcBorders>
          <w:left w:val="nil"/>
          <w:tl2br w:val="nil"/>
          <w:tr2bl w:val="nil"/>
        </w:tcBorders>
      </w:tcPr>
    </w:tblStylePr>
    <w:tblStylePr w:type="swCell">
      <w:rPr>
        <w:b/>
        <w:bCs/>
      </w:rPr>
      <w:tblPr/>
      <w:tcPr>
        <w:tcBorders>
          <w:top w:val="nil"/>
          <w:tl2br w:val="nil"/>
          <w:tr2bl w:val="nil"/>
        </w:tcBorders>
      </w:tcPr>
    </w:tblStylePr>
  </w:style>
  <w:style w:type="table" w:styleId="TableSimple3">
    <w:name w:val="Table Simple 3"/>
    <w:basedOn w:val="TableNormal"/>
    <w:qFormat/>
    <w:pPr>
      <w:suppressAutoHyphens/>
      <w:spacing w:line="240" w:lineRule="atLeast"/>
    </w:p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il"/>
          <w:tr2bl w:val="nil"/>
        </w:tcBorders>
        <w:shd w:val="solid" w:color="000000" w:fill="FFFFFF"/>
      </w:tcPr>
    </w:tblStylePr>
  </w:style>
  <w:style w:type="table" w:styleId="TableSubtle1">
    <w:name w:val="Table Subtle 1"/>
    <w:basedOn w:val="TableNormal"/>
    <w:qFormat/>
    <w:pPr>
      <w:suppressAutoHyphens/>
      <w:spacing w:line="240" w:lineRule="atLeast"/>
    </w:pPr>
    <w:tblPr>
      <w:tblStyleRowBandSize w:val="1"/>
    </w:tblPr>
    <w:tblStylePr w:type="firstRow">
      <w:tblPr/>
      <w:tcPr>
        <w:tcBorders>
          <w:top w:val="single" w:sz="6" w:space="0" w:color="000000"/>
          <w:bottom w:val="single" w:sz="12" w:space="0" w:color="000000"/>
          <w:tl2br w:val="nil"/>
          <w:tr2bl w:val="nil"/>
        </w:tcBorders>
      </w:tcPr>
    </w:tblStylePr>
    <w:tblStylePr w:type="lastRow">
      <w:tblPr/>
      <w:tcPr>
        <w:tcBorders>
          <w:top w:val="single" w:sz="12" w:space="0" w:color="000000"/>
          <w:tl2br w:val="nil"/>
          <w:tr2bl w:val="nil"/>
        </w:tcBorders>
        <w:shd w:val="pct25" w:color="800080" w:fill="FFFFFF"/>
      </w:tcPr>
    </w:tblStylePr>
    <w:tblStylePr w:type="firstCol">
      <w:tblPr/>
      <w:tcPr>
        <w:tcBorders>
          <w:right w:val="single" w:sz="12" w:space="0" w:color="000000"/>
          <w:tl2br w:val="nil"/>
          <w:tr2bl w:val="nil"/>
        </w:tcBorders>
      </w:tcPr>
    </w:tblStylePr>
    <w:tblStylePr w:type="lastCol">
      <w:tblPr/>
      <w:tcPr>
        <w:tcBorders>
          <w:left w:val="single" w:sz="12" w:space="0" w:color="000000"/>
          <w:tl2br w:val="nil"/>
          <w:tr2bl w:val="nil"/>
        </w:tcBorders>
      </w:tcPr>
    </w:tblStylePr>
    <w:tblStylePr w:type="band1Horz">
      <w:tblPr/>
      <w:tcPr>
        <w:tcBorders>
          <w:bottom w:val="single" w:sz="6" w:space="0" w:color="000000"/>
          <w:tl2br w:val="nil"/>
          <w:tr2bl w:val="nil"/>
        </w:tcBorders>
        <w:shd w:val="pct25" w:color="808000" w:fill="FFFFFF"/>
      </w:tcPr>
    </w:tblStylePr>
    <w:tblStylePr w:type="neCell">
      <w:rPr>
        <w:b/>
        <w:bCs/>
      </w:rPr>
      <w:tblPr/>
      <w:tcPr>
        <w:tcBorders>
          <w:tl2br w:val="nil"/>
          <w:tr2bl w:val="nil"/>
        </w:tcBorders>
      </w:tcPr>
    </w:tblStylePr>
    <w:tblStylePr w:type="swCell">
      <w:rPr>
        <w:b/>
        <w:bCs/>
      </w:rPr>
      <w:tblPr/>
      <w:tcPr>
        <w:tcBorders>
          <w:tl2br w:val="nil"/>
          <w:tr2bl w:val="nil"/>
        </w:tcBorders>
      </w:tcPr>
    </w:tblStylePr>
  </w:style>
  <w:style w:type="table" w:styleId="TableSubtle2">
    <w:name w:val="Table Subtle 2"/>
    <w:basedOn w:val="TableNormal"/>
    <w:qFormat/>
    <w:pPr>
      <w:suppressAutoHyphens/>
      <w:spacing w:line="240" w:lineRule="atLeast"/>
    </w:pPr>
    <w:tblPr>
      <w:tblBorders>
        <w:left w:val="single" w:sz="6" w:space="0" w:color="000000"/>
        <w:right w:val="single" w:sz="6" w:space="0" w:color="000000"/>
      </w:tblBorders>
    </w:tblPr>
    <w:tblStylePr w:type="firstRow">
      <w:tblPr/>
      <w:tcPr>
        <w:tcBorders>
          <w:bottom w:val="single" w:sz="12" w:space="0" w:color="000000"/>
          <w:tl2br w:val="nil"/>
          <w:tr2bl w:val="nil"/>
        </w:tcBorders>
      </w:tcPr>
    </w:tblStylePr>
    <w:tblStylePr w:type="lastRow">
      <w:tblPr/>
      <w:tcPr>
        <w:tcBorders>
          <w:top w:val="single" w:sz="12" w:space="0" w:color="000000"/>
          <w:tl2br w:val="nil"/>
          <w:tr2bl w:val="nil"/>
        </w:tcBorders>
      </w:tcPr>
    </w:tblStylePr>
    <w:tblStylePr w:type="firstCol">
      <w:tblPr/>
      <w:tcPr>
        <w:tcBorders>
          <w:right w:val="single" w:sz="12" w:space="0" w:color="000000"/>
          <w:tl2br w:val="nil"/>
          <w:tr2bl w:val="nil"/>
        </w:tcBorders>
        <w:shd w:val="pct25" w:color="008000" w:fill="FFFFFF"/>
      </w:tcPr>
    </w:tblStylePr>
    <w:tblStylePr w:type="lastCol">
      <w:tblPr/>
      <w:tcPr>
        <w:tcBorders>
          <w:left w:val="single" w:sz="12" w:space="0" w:color="000000"/>
          <w:tl2br w:val="nil"/>
          <w:tr2bl w:val="nil"/>
        </w:tcBorders>
        <w:shd w:val="pct25" w:color="808000" w:fill="FFFFFF"/>
      </w:tcPr>
    </w:tblStylePr>
    <w:tblStylePr w:type="neCell">
      <w:rPr>
        <w:b/>
        <w:bCs/>
      </w:rPr>
      <w:tblPr/>
      <w:tcPr>
        <w:tcBorders>
          <w:tl2br w:val="nil"/>
          <w:tr2bl w:val="nil"/>
        </w:tcBorders>
      </w:tcPr>
    </w:tblStylePr>
    <w:tblStylePr w:type="swCell">
      <w:rPr>
        <w:b/>
        <w:bCs/>
      </w:rPr>
      <w:tblPr/>
      <w:tcPr>
        <w:tcBorders>
          <w:tl2br w:val="nil"/>
          <w:tr2bl w:val="nil"/>
        </w:tcBorders>
      </w:tcPr>
    </w:tblStylePr>
  </w:style>
  <w:style w:type="table" w:styleId="Table3Deffects1">
    <w:name w:val="Table 3D effects 1"/>
    <w:basedOn w:val="TableNormal"/>
    <w:qFormat/>
    <w:pPr>
      <w:suppressAutoHyphens/>
      <w:spacing w:line="240" w:lineRule="atLeast"/>
    </w:pPr>
    <w:tblPr/>
    <w:tcPr>
      <w:shd w:val="solid" w:color="C0C0C0" w:fill="FFFFFF"/>
    </w:tcPr>
    <w:tblStylePr w:type="firstRow">
      <w:rPr>
        <w:b/>
        <w:bCs/>
        <w:color w:val="800080"/>
      </w:rPr>
      <w:tblPr/>
      <w:tcPr>
        <w:tcBorders>
          <w:bottom w:val="single" w:sz="6" w:space="0" w:color="808080"/>
          <w:tl2br w:val="nil"/>
          <w:tr2bl w:val="nil"/>
        </w:tcBorders>
      </w:tcPr>
    </w:tblStylePr>
    <w:tblStylePr w:type="lastRow">
      <w:tblPr/>
      <w:tcPr>
        <w:tcBorders>
          <w:top w:val="single" w:sz="6" w:space="0" w:color="FFFFFF"/>
          <w:tl2br w:val="nil"/>
          <w:tr2bl w:val="nil"/>
        </w:tcBorders>
      </w:tcPr>
    </w:tblStylePr>
    <w:tblStylePr w:type="firstCol">
      <w:rPr>
        <w:b/>
        <w:bCs/>
      </w:rPr>
      <w:tblPr/>
      <w:tcPr>
        <w:tcBorders>
          <w:right w:val="single" w:sz="6" w:space="0" w:color="808080"/>
          <w:tl2br w:val="nil"/>
          <w:tr2bl w:val="nil"/>
        </w:tcBorders>
      </w:tcPr>
    </w:tblStylePr>
    <w:tblStylePr w:type="lastCol">
      <w:tblPr/>
      <w:tcPr>
        <w:tcBorders>
          <w:left w:val="single" w:sz="6" w:space="0" w:color="FFFFFF"/>
          <w:tl2br w:val="nil"/>
          <w:tr2bl w:val="nil"/>
        </w:tcBorders>
      </w:tcPr>
    </w:tblStylePr>
    <w:tblStylePr w:type="neCell">
      <w:tblPr/>
      <w:tcPr>
        <w:tcBorders>
          <w:left w:val="nil"/>
          <w:bottom w:val="nil"/>
          <w:tl2br w:val="nil"/>
          <w:tr2bl w:val="nil"/>
        </w:tcBorders>
      </w:tcPr>
    </w:tblStylePr>
    <w:tblStylePr w:type="nwCell">
      <w:tblPr/>
      <w:tcPr>
        <w:tcBorders>
          <w:bottom w:val="nil"/>
          <w:right w:val="nil"/>
          <w:tl2br w:val="nil"/>
          <w:tr2bl w:val="nil"/>
        </w:tcBorders>
      </w:tcPr>
    </w:tblStylePr>
    <w:tblStylePr w:type="seCell">
      <w:tblPr/>
      <w:tcPr>
        <w:tcBorders>
          <w:top w:val="nil"/>
          <w:left w:val="nil"/>
          <w:tl2br w:val="nil"/>
          <w:tr2bl w:val="nil"/>
        </w:tcBorders>
      </w:tcPr>
    </w:tblStylePr>
    <w:tblStylePr w:type="swCell">
      <w:rPr>
        <w:color w:val="000080"/>
      </w:rPr>
      <w:tblPr/>
      <w:tcPr>
        <w:tcBorders>
          <w:top w:val="nil"/>
          <w:right w:val="nil"/>
          <w:tl2br w:val="nil"/>
          <w:tr2bl w:val="nil"/>
        </w:tcBorders>
      </w:tcPr>
    </w:tblStylePr>
  </w:style>
  <w:style w:type="table" w:styleId="Table3Deffects2">
    <w:name w:val="Table 3D effects 2"/>
    <w:basedOn w:val="TableNormal"/>
    <w:qFormat/>
    <w:pPr>
      <w:suppressAutoHyphens/>
      <w:spacing w:line="240" w:lineRule="atLeast"/>
    </w:pPr>
    <w:tblPr>
      <w:tblStyleRowBandSize w:val="1"/>
    </w:tblPr>
    <w:tcPr>
      <w:shd w:val="solid" w:color="C0C0C0" w:fill="FFFFFF"/>
    </w:tcPr>
    <w:tblStylePr w:type="firstRow">
      <w:rPr>
        <w:b/>
        <w:bCs/>
      </w:rPr>
      <w:tblPr/>
      <w:tcPr>
        <w:tcBorders>
          <w:tl2br w:val="nil"/>
          <w:tr2bl w:val="nil"/>
        </w:tcBorders>
      </w:tcPr>
    </w:tblStylePr>
    <w:tblStylePr w:type="firstCol">
      <w:tblPr/>
      <w:tcPr>
        <w:tcBorders>
          <w:top w:val="nil"/>
          <w:bottom w:val="nil"/>
          <w:right w:val="single" w:sz="6" w:space="0" w:color="808080"/>
          <w:tl2br w:val="nil"/>
          <w:tr2bl w:val="nil"/>
        </w:tcBorders>
      </w:tcPr>
    </w:tblStylePr>
    <w:tblStylePr w:type="lastCol">
      <w:tblPr/>
      <w:tcPr>
        <w:tcBorders>
          <w:right w:val="single" w:sz="6" w:space="0" w:color="FFFFFF"/>
          <w:tl2br w:val="nil"/>
          <w:tr2bl w:val="nil"/>
        </w:tcBorders>
      </w:tcPr>
    </w:tblStylePr>
    <w:tblStylePr w:type="band1Horz">
      <w:tblPr/>
      <w:tcPr>
        <w:tcBorders>
          <w:top w:val="single" w:sz="6" w:space="0" w:color="808080"/>
          <w:bottom w:val="single" w:sz="6" w:space="0" w:color="FFFFFF"/>
          <w:tl2br w:val="nil"/>
          <w:tr2bl w:val="nil"/>
        </w:tcBorders>
      </w:tcPr>
    </w:tblStylePr>
    <w:tblStylePr w:type="swCell">
      <w:rPr>
        <w:b/>
        <w:bCs/>
      </w:rPr>
      <w:tblPr/>
      <w:tcPr>
        <w:tcBorders>
          <w:tl2br w:val="nil"/>
          <w:tr2bl w:val="nil"/>
        </w:tcBorders>
      </w:tcPr>
    </w:tblStylePr>
  </w:style>
  <w:style w:type="table" w:styleId="Table3Deffects3">
    <w:name w:val="Table 3D effects 3"/>
    <w:basedOn w:val="TableNormal"/>
    <w:qFormat/>
    <w:pPr>
      <w:suppressAutoHyphens/>
      <w:spacing w:line="240" w:lineRule="atLeast"/>
    </w:pPr>
    <w:tblPr>
      <w:tblStyleRowBandSize w:val="1"/>
      <w:tblStyleColBandSize w:val="1"/>
    </w:tblPr>
    <w:tblStylePr w:type="firstRow">
      <w:rPr>
        <w:b/>
        <w:bCs/>
      </w:rPr>
      <w:tblPr/>
      <w:tcPr>
        <w:tcBorders>
          <w:tl2br w:val="nil"/>
          <w:tr2bl w:val="nil"/>
        </w:tcBorders>
      </w:tcPr>
    </w:tblStylePr>
    <w:tblStylePr w:type="firstCol">
      <w:tblPr/>
      <w:tcPr>
        <w:tcBorders>
          <w:top w:val="nil"/>
          <w:bottom w:val="nil"/>
          <w:right w:val="single" w:sz="6" w:space="0" w:color="808080"/>
          <w:tl2br w:val="nil"/>
          <w:tr2bl w:val="nil"/>
        </w:tcBorders>
      </w:tcPr>
    </w:tblStylePr>
    <w:tblStylePr w:type="lastCol">
      <w:tblPr/>
      <w:tcPr>
        <w:tcBorders>
          <w:right w:val="single" w:sz="6" w:space="0" w:color="FFFFFF"/>
          <w:tl2br w:val="nil"/>
          <w:tr2bl w:val="nil"/>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il"/>
          <w:tr2bl w:val="nil"/>
        </w:tcBorders>
      </w:tcPr>
    </w:tblStylePr>
    <w:tblStylePr w:type="swCell">
      <w:rPr>
        <w:b/>
        <w:bCs/>
      </w:rPr>
      <w:tblPr/>
      <w:tcPr>
        <w:tcBorders>
          <w:tl2br w:val="nil"/>
          <w:tr2bl w:val="nil"/>
        </w:tcBorders>
      </w:tcPr>
    </w:tblStylePr>
  </w:style>
  <w:style w:type="table" w:styleId="TableList1">
    <w:name w:val="Table List 1"/>
    <w:basedOn w:val="TableNormal"/>
    <w:qFormat/>
    <w:pPr>
      <w:suppressAutoHyphens/>
      <w:spacing w:line="240" w:lineRule="atLeast"/>
    </w:pPr>
    <w:tblPr>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il"/>
          <w:tr2bl w:val="nil"/>
        </w:tcBorders>
        <w:shd w:val="solid" w:color="C0C0C0" w:fill="FFFFFF"/>
      </w:tcPr>
    </w:tblStylePr>
    <w:tblStylePr w:type="lastRow">
      <w:tblPr/>
      <w:tcPr>
        <w:tcBorders>
          <w:top w:val="single" w:sz="6" w:space="0" w:color="000000"/>
          <w:tl2br w:val="nil"/>
          <w:tr2bl w:val="nil"/>
        </w:tcBorders>
      </w:tcPr>
    </w:tblStylePr>
    <w:tblStylePr w:type="band1Horz">
      <w:rPr>
        <w:color w:val="auto"/>
      </w:rPr>
      <w:tblPr/>
      <w:tcPr>
        <w:tcBorders>
          <w:tl2br w:val="nil"/>
          <w:tr2bl w:val="nil"/>
        </w:tcBorders>
        <w:shd w:val="solid" w:color="C0C0C0" w:fill="FFFFFF"/>
      </w:tcPr>
    </w:tblStylePr>
    <w:tblStylePr w:type="band2Horz">
      <w:rPr>
        <w:color w:val="auto"/>
      </w:rPr>
      <w:tblPr/>
      <w:tcPr>
        <w:tcBorders>
          <w:tl2br w:val="nil"/>
          <w:tr2bl w:val="nil"/>
        </w:tcBorders>
      </w:tcPr>
    </w:tblStylePr>
    <w:tblStylePr w:type="swCell">
      <w:rPr>
        <w:b/>
        <w:bCs/>
      </w:rPr>
      <w:tblPr/>
      <w:tcPr>
        <w:tcBorders>
          <w:tl2br w:val="nil"/>
          <w:tr2bl w:val="nil"/>
        </w:tcBorders>
      </w:tcPr>
    </w:tblStylePr>
  </w:style>
  <w:style w:type="table" w:styleId="TableList2">
    <w:name w:val="Table List 2"/>
    <w:basedOn w:val="TableNormal"/>
    <w:qFormat/>
    <w:pPr>
      <w:suppressAutoHyphens/>
      <w:spacing w:line="240" w:lineRule="atLeast"/>
    </w:pPr>
    <w:tblPr>
      <w:tblBorders>
        <w:bottom w:val="single" w:sz="12" w:space="0" w:color="808080"/>
      </w:tblBorders>
    </w:tblPr>
    <w:tblStylePr w:type="firstRow">
      <w:rPr>
        <w:b/>
        <w:bCs/>
        <w:color w:val="FFFFFF"/>
      </w:rPr>
      <w:tblPr/>
      <w:tcPr>
        <w:tcBorders>
          <w:bottom w:val="single" w:sz="6" w:space="0" w:color="000000"/>
          <w:tl2br w:val="nil"/>
          <w:tr2bl w:val="nil"/>
        </w:tcBorders>
        <w:shd w:val="pct75" w:color="008080" w:fill="008000"/>
      </w:tcPr>
    </w:tblStylePr>
    <w:tblStylePr w:type="lastRow">
      <w:tblPr/>
      <w:tcPr>
        <w:tcBorders>
          <w:top w:val="single" w:sz="6" w:space="0" w:color="000000"/>
          <w:tl2br w:val="nil"/>
          <w:tr2bl w:val="nil"/>
        </w:tcBorders>
      </w:tcPr>
    </w:tblStylePr>
    <w:tblStylePr w:type="band1Horz">
      <w:rPr>
        <w:color w:val="auto"/>
      </w:rPr>
      <w:tblPr/>
      <w:tcPr>
        <w:tcBorders>
          <w:tl2br w:val="nil"/>
          <w:tr2bl w:val="nil"/>
        </w:tcBorders>
        <w:shd w:val="pct20" w:color="00FF00" w:fill="FFFFFF"/>
      </w:tcPr>
    </w:tblStylePr>
    <w:tblStylePr w:type="band2Horz">
      <w:rPr>
        <w:color w:val="auto"/>
      </w:rPr>
      <w:tblPr/>
      <w:tcPr>
        <w:tcBorders>
          <w:tl2br w:val="nil"/>
          <w:tr2bl w:val="nil"/>
        </w:tcBorders>
      </w:tcPr>
    </w:tblStylePr>
    <w:tblStylePr w:type="swCell">
      <w:rPr>
        <w:b/>
        <w:bCs/>
      </w:rPr>
      <w:tblPr/>
      <w:tcPr>
        <w:tcBorders>
          <w:tl2br w:val="nil"/>
          <w:tr2bl w:val="nil"/>
        </w:tcBorders>
      </w:tcPr>
    </w:tblStylePr>
  </w:style>
  <w:style w:type="table" w:styleId="TableList3">
    <w:name w:val="Table List 3"/>
    <w:basedOn w:val="TableNormal"/>
    <w:qFormat/>
    <w:pPr>
      <w:suppressAutoHyphens/>
      <w:spacing w:line="240" w:lineRule="atLeast"/>
    </w:p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il"/>
          <w:tr2bl w:val="nil"/>
        </w:tcBorders>
      </w:tcPr>
    </w:tblStylePr>
    <w:tblStylePr w:type="lastRow">
      <w:tblPr/>
      <w:tcPr>
        <w:tcBorders>
          <w:top w:val="single" w:sz="12" w:space="0" w:color="000000"/>
          <w:tl2br w:val="nil"/>
          <w:tr2bl w:val="nil"/>
        </w:tcBorders>
      </w:tcPr>
    </w:tblStylePr>
    <w:tblStylePr w:type="swCell">
      <w:rPr>
        <w:i/>
        <w:iCs/>
        <w:color w:val="000080"/>
      </w:rPr>
      <w:tblPr/>
      <w:tcPr>
        <w:tcBorders>
          <w:tl2br w:val="nil"/>
          <w:tr2bl w:val="nil"/>
        </w:tcBorders>
      </w:tcPr>
    </w:tblStylePr>
  </w:style>
  <w:style w:type="table" w:styleId="TableList4">
    <w:name w:val="Table List 4"/>
    <w:basedOn w:val="TableNormal"/>
    <w:qFormat/>
    <w:pPr>
      <w:suppressAutoHyphens/>
      <w:spacing w:line="240" w:lineRule="atLeast"/>
    </w:p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il"/>
          <w:tr2bl w:val="nil"/>
        </w:tcBorders>
        <w:shd w:val="solid" w:color="808080" w:fill="FFFFFF"/>
      </w:tcPr>
    </w:tblStylePr>
  </w:style>
  <w:style w:type="table" w:styleId="TableList5">
    <w:name w:val="Table List 5"/>
    <w:basedOn w:val="TableNormal"/>
    <w:qFormat/>
    <w:pPr>
      <w:suppressAutoHyphens/>
      <w:spacing w:line="240" w:lineRule="atLeast"/>
    </w:p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il"/>
          <w:tr2bl w:val="nil"/>
        </w:tcBorders>
      </w:tcPr>
    </w:tblStylePr>
    <w:tblStylePr w:type="firstCol">
      <w:rPr>
        <w:b/>
        <w:bCs/>
      </w:rPr>
      <w:tblPr/>
      <w:tcPr>
        <w:tcBorders>
          <w:tl2br w:val="nil"/>
          <w:tr2bl w:val="nil"/>
        </w:tcBorders>
      </w:tcPr>
    </w:tblStylePr>
  </w:style>
  <w:style w:type="table" w:styleId="TableList6">
    <w:name w:val="Table List 6"/>
    <w:basedOn w:val="TableNormal"/>
    <w:qFormat/>
    <w:pPr>
      <w:suppressAutoHyphens/>
      <w:spacing w:line="240" w:lineRule="atLeast"/>
    </w:pPr>
    <w:tblPr>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il"/>
          <w:tr2bl w:val="nil"/>
        </w:tcBorders>
      </w:tcPr>
    </w:tblStylePr>
    <w:tblStylePr w:type="firstCol">
      <w:rPr>
        <w:b/>
        <w:bCs/>
      </w:rPr>
      <w:tblPr/>
      <w:tcPr>
        <w:tcBorders>
          <w:right w:val="single" w:sz="12" w:space="0" w:color="000000"/>
          <w:tl2br w:val="nil"/>
          <w:tr2bl w:val="nil"/>
        </w:tcBorders>
      </w:tcPr>
    </w:tblStylePr>
    <w:tblStylePr w:type="band1Horz">
      <w:tblPr/>
      <w:tcPr>
        <w:tcBorders>
          <w:tl2br w:val="nil"/>
          <w:tr2bl w:val="nil"/>
        </w:tcBorders>
        <w:shd w:val="pct25" w:color="000000" w:fill="FFFFFF"/>
      </w:tcPr>
    </w:tblStylePr>
    <w:tblStylePr w:type="nwCell">
      <w:tblPr/>
      <w:tcPr>
        <w:tcBorders>
          <w:tl2br w:val="single" w:sz="6" w:space="0" w:color="000000"/>
          <w:tr2bl w:val="nil"/>
        </w:tcBorders>
      </w:tcPr>
    </w:tblStylePr>
  </w:style>
  <w:style w:type="table" w:styleId="TableList7">
    <w:name w:val="Table List 7"/>
    <w:basedOn w:val="TableNormal"/>
    <w:qFormat/>
    <w:pPr>
      <w:suppressAutoHyphens/>
      <w:spacing w:line="240" w:lineRule="atLeast"/>
    </w:pPr>
    <w:tblPr>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il"/>
          <w:tr2bl w:val="nil"/>
        </w:tcBorders>
        <w:shd w:val="solid" w:color="C0C0C0" w:fill="FFFFFF"/>
      </w:tcPr>
    </w:tblStylePr>
    <w:tblStylePr w:type="lastRow">
      <w:rPr>
        <w:b/>
        <w:bCs/>
      </w:rPr>
      <w:tblPr/>
      <w:tcPr>
        <w:tcBorders>
          <w:top w:val="single" w:sz="12" w:space="0" w:color="008000"/>
          <w:tl2br w:val="nil"/>
          <w:tr2bl w:val="nil"/>
        </w:tcBorders>
      </w:tcPr>
    </w:tblStylePr>
    <w:tblStylePr w:type="firstCol">
      <w:rPr>
        <w:b/>
        <w:bCs/>
      </w:rPr>
      <w:tblPr/>
      <w:tcPr>
        <w:tcBorders>
          <w:tl2br w:val="nil"/>
          <w:tr2bl w:val="nil"/>
        </w:tcBorders>
      </w:tcPr>
    </w:tblStylePr>
    <w:tblStylePr w:type="lastCol">
      <w:rPr>
        <w:b/>
        <w:bCs/>
      </w:rPr>
      <w:tblPr/>
      <w:tcPr>
        <w:tcBorders>
          <w:tl2br w:val="nil"/>
          <w:tr2bl w:val="nil"/>
        </w:tcBorders>
      </w:tcPr>
    </w:tblStylePr>
    <w:tblStylePr w:type="band1Horz">
      <w:rPr>
        <w:color w:val="auto"/>
      </w:rPr>
      <w:tblPr/>
      <w:tcPr>
        <w:tcBorders>
          <w:tl2br w:val="nil"/>
          <w:tr2bl w:val="nil"/>
        </w:tcBorders>
        <w:shd w:val="pct20" w:color="000000" w:fill="FFFFFF"/>
      </w:tcPr>
    </w:tblStylePr>
    <w:tblStylePr w:type="band2Horz">
      <w:tblPr/>
      <w:tcPr>
        <w:tcBorders>
          <w:tl2br w:val="nil"/>
          <w:tr2bl w:val="nil"/>
        </w:tcBorders>
        <w:shd w:val="pct25" w:color="FFFF00" w:fill="FFFFFF"/>
      </w:tcPr>
    </w:tblStylePr>
  </w:style>
  <w:style w:type="table" w:styleId="TableList8">
    <w:name w:val="Table List 8"/>
    <w:basedOn w:val="TableNormal"/>
    <w:qFormat/>
    <w:pPr>
      <w:suppressAutoHyphens/>
      <w:spacing w:line="240" w:lineRule="atLeast"/>
    </w:pPr>
    <w:tblPr>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il"/>
          <w:tr2bl w:val="nil"/>
        </w:tcBorders>
        <w:shd w:val="solid" w:color="FFFF00" w:fill="FFFFFF"/>
      </w:tcPr>
    </w:tblStylePr>
    <w:tblStylePr w:type="lastRow">
      <w:rPr>
        <w:b/>
        <w:bCs/>
      </w:rPr>
      <w:tblPr/>
      <w:tcPr>
        <w:tcBorders>
          <w:top w:val="single" w:sz="6" w:space="0" w:color="000000"/>
          <w:tl2br w:val="nil"/>
          <w:tr2bl w:val="nil"/>
        </w:tcBorders>
      </w:tcPr>
    </w:tblStylePr>
    <w:tblStylePr w:type="firstCol">
      <w:rPr>
        <w:b/>
        <w:bCs/>
      </w:rPr>
      <w:tblPr/>
      <w:tcPr>
        <w:tcBorders>
          <w:tl2br w:val="nil"/>
          <w:tr2bl w:val="nil"/>
        </w:tcBorders>
      </w:tcPr>
    </w:tblStylePr>
    <w:tblStylePr w:type="lastCol">
      <w:rPr>
        <w:b/>
        <w:bCs/>
      </w:rPr>
      <w:tblPr/>
      <w:tcPr>
        <w:tcBorders>
          <w:tl2br w:val="nil"/>
          <w:tr2bl w:val="nil"/>
        </w:tcBorders>
      </w:tcPr>
    </w:tblStylePr>
    <w:tblStylePr w:type="band1Horz">
      <w:rPr>
        <w:color w:val="auto"/>
      </w:rPr>
      <w:tblPr/>
      <w:tcPr>
        <w:tcBorders>
          <w:tl2br w:val="nil"/>
          <w:tr2bl w:val="nil"/>
        </w:tcBorders>
        <w:shd w:val="pct25" w:color="FFFF00" w:fill="FFFFFF"/>
      </w:tcPr>
    </w:tblStylePr>
    <w:tblStylePr w:type="band2Horz">
      <w:tblPr/>
      <w:tcPr>
        <w:tcBorders>
          <w:tl2br w:val="nil"/>
          <w:tr2bl w:val="nil"/>
        </w:tcBorders>
        <w:shd w:val="pct50" w:color="FF0000" w:fill="FFFFFF"/>
      </w:tcPr>
    </w:tblStylePr>
    <w:tblStylePr w:type="nwCell">
      <w:tblPr/>
      <w:tcPr>
        <w:tcBorders>
          <w:tl2br w:val="single" w:sz="6" w:space="0" w:color="auto"/>
          <w:tr2bl w:val="nil"/>
        </w:tcBorders>
      </w:tcPr>
    </w:tblStylePr>
  </w:style>
  <w:style w:type="table" w:styleId="TableContemporary">
    <w:name w:val="Table Contemporary"/>
    <w:basedOn w:val="TableNormal"/>
    <w:qFormat/>
    <w:pPr>
      <w:suppressAutoHyphens/>
      <w:spacing w:line="240" w:lineRule="atLeast"/>
    </w:pPr>
    <w:tblPr>
      <w:tblBorders>
        <w:insideH w:val="single" w:sz="18" w:space="0" w:color="FFFFFF"/>
        <w:insideV w:val="single" w:sz="18" w:space="0" w:color="FFFFFF"/>
      </w:tblBorders>
    </w:tblPr>
    <w:tblStylePr w:type="firstRow">
      <w:rPr>
        <w:b/>
        <w:bCs/>
        <w:color w:val="auto"/>
      </w:rPr>
      <w:tblPr/>
      <w:tcPr>
        <w:tcBorders>
          <w:tl2br w:val="nil"/>
          <w:tr2bl w:val="nil"/>
        </w:tcBorders>
        <w:shd w:val="pct20" w:color="000000" w:fill="FFFFFF"/>
      </w:tcPr>
    </w:tblStylePr>
    <w:tblStylePr w:type="band1Horz">
      <w:rPr>
        <w:color w:val="auto"/>
      </w:rPr>
      <w:tblPr/>
      <w:tcPr>
        <w:tcBorders>
          <w:tl2br w:val="nil"/>
          <w:tr2bl w:val="nil"/>
        </w:tcBorders>
        <w:shd w:val="pct5" w:color="000000" w:fill="FFFFFF"/>
      </w:tcPr>
    </w:tblStylePr>
    <w:tblStylePr w:type="band2Horz">
      <w:rPr>
        <w:color w:val="auto"/>
      </w:rPr>
      <w:tblPr/>
      <w:tcPr>
        <w:tcBorders>
          <w:tl2br w:val="nil"/>
          <w:tr2bl w:val="nil"/>
        </w:tcBorders>
        <w:shd w:val="pct20" w:color="000000" w:fill="FFFFFF"/>
      </w:tcPr>
    </w:tblStylePr>
  </w:style>
  <w:style w:type="table" w:styleId="TableColumns1">
    <w:name w:val="Table Columns 1"/>
    <w:basedOn w:val="TableNormal"/>
    <w:qFormat/>
    <w:pPr>
      <w:suppressAutoHyphens/>
      <w:spacing w:line="240" w:lineRule="atLeast"/>
    </w:pPr>
    <w:rPr>
      <w:b/>
      <w:bCs/>
    </w:rPr>
    <w:tblPr>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il"/>
          <w:tr2bl w:val="nil"/>
        </w:tcBorders>
      </w:tcPr>
    </w:tblStylePr>
    <w:tblStylePr w:type="lastRow">
      <w:rPr>
        <w:b w:val="0"/>
        <w:bCs w:val="0"/>
      </w:rPr>
      <w:tblPr/>
      <w:tcPr>
        <w:tcBorders>
          <w:tl2br w:val="nil"/>
          <w:tr2bl w:val="nil"/>
        </w:tcBorders>
      </w:tcPr>
    </w:tblStylePr>
    <w:tblStylePr w:type="firstCol">
      <w:rPr>
        <w:b w:val="0"/>
        <w:bCs w:val="0"/>
      </w:rPr>
      <w:tblPr/>
      <w:tcPr>
        <w:tcBorders>
          <w:tl2br w:val="nil"/>
          <w:tr2bl w:val="nil"/>
        </w:tcBorders>
      </w:tcPr>
    </w:tblStylePr>
    <w:tblStylePr w:type="lastCol">
      <w:rPr>
        <w:b w:val="0"/>
        <w:bCs w:val="0"/>
      </w:rPr>
      <w:tblPr/>
      <w:tcPr>
        <w:tcBorders>
          <w:tl2br w:val="nil"/>
          <w:tr2bl w:val="nil"/>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il"/>
          <w:tr2bl w:val="nil"/>
        </w:tcBorders>
      </w:tcPr>
    </w:tblStylePr>
    <w:tblStylePr w:type="swCell">
      <w:rPr>
        <w:b/>
        <w:bCs/>
      </w:rPr>
      <w:tblPr/>
      <w:tcPr>
        <w:tcBorders>
          <w:tl2br w:val="nil"/>
          <w:tr2bl w:val="nil"/>
        </w:tcBorders>
      </w:tcPr>
    </w:tblStylePr>
  </w:style>
  <w:style w:type="table" w:styleId="TableColumns2">
    <w:name w:val="Table Columns 2"/>
    <w:basedOn w:val="TableNormal"/>
    <w:qFormat/>
    <w:pPr>
      <w:suppressAutoHyphens/>
      <w:spacing w:line="240" w:lineRule="atLeast"/>
    </w:pPr>
    <w:rPr>
      <w:b/>
      <w:bCs/>
    </w:rPr>
    <w:tblPr>
      <w:tblStyleColBandSize w:val="1"/>
    </w:tblPr>
    <w:tblStylePr w:type="firstRow">
      <w:rPr>
        <w:color w:val="FFFFFF"/>
      </w:rPr>
      <w:tblPr/>
      <w:tcPr>
        <w:tcBorders>
          <w:tl2br w:val="nil"/>
          <w:tr2bl w:val="nil"/>
        </w:tcBorders>
        <w:shd w:val="solid" w:color="000080" w:fill="FFFFFF"/>
      </w:tcPr>
    </w:tblStylePr>
    <w:tblStylePr w:type="lastRow">
      <w:rPr>
        <w:b w:val="0"/>
        <w:bCs w:val="0"/>
      </w:rPr>
      <w:tblPr/>
      <w:tcPr>
        <w:tcBorders>
          <w:tl2br w:val="nil"/>
          <w:tr2bl w:val="nil"/>
        </w:tcBorders>
      </w:tcPr>
    </w:tblStylePr>
    <w:tblStylePr w:type="firstCol">
      <w:rPr>
        <w:b w:val="0"/>
        <w:bCs w:val="0"/>
        <w:color w:val="000000"/>
      </w:rPr>
      <w:tblPr/>
      <w:tcPr>
        <w:tcBorders>
          <w:tl2br w:val="nil"/>
          <w:tr2bl w:val="nil"/>
        </w:tcBorders>
      </w:tcPr>
    </w:tblStylePr>
    <w:tblStylePr w:type="lastCol">
      <w:rPr>
        <w:b w:val="0"/>
        <w:bCs w:val="0"/>
      </w:rPr>
      <w:tblPr/>
      <w:tcPr>
        <w:tcBorders>
          <w:tl2br w:val="nil"/>
          <w:tr2bl w:val="nil"/>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il"/>
          <w:tr2bl w:val="nil"/>
        </w:tcBorders>
      </w:tcPr>
    </w:tblStylePr>
    <w:tblStylePr w:type="swCell">
      <w:rPr>
        <w:b/>
        <w:bCs/>
      </w:rPr>
      <w:tblPr/>
      <w:tcPr>
        <w:tcBorders>
          <w:tl2br w:val="nil"/>
          <w:tr2bl w:val="nil"/>
        </w:tcBorders>
      </w:tcPr>
    </w:tblStylePr>
  </w:style>
  <w:style w:type="table" w:styleId="TableColumns3">
    <w:name w:val="Table Columns 3"/>
    <w:basedOn w:val="TableNormal"/>
    <w:qFormat/>
    <w:pPr>
      <w:suppressAutoHyphens/>
      <w:spacing w:line="240" w:lineRule="atLeast"/>
    </w:pPr>
    <w:rPr>
      <w:b/>
      <w:bCs/>
    </w:rPr>
    <w:tblPr>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il"/>
          <w:tr2bl w:val="nil"/>
        </w:tcBorders>
        <w:shd w:val="solid" w:color="000080" w:fill="FFFFFF"/>
      </w:tcPr>
    </w:tblStylePr>
    <w:tblStylePr w:type="lastRow">
      <w:rPr>
        <w:b w:val="0"/>
        <w:bCs w:val="0"/>
      </w:rPr>
      <w:tblPr/>
      <w:tcPr>
        <w:tcBorders>
          <w:top w:val="single" w:sz="6" w:space="0" w:color="000080"/>
          <w:tl2br w:val="nil"/>
          <w:tr2bl w:val="nil"/>
        </w:tcBorders>
      </w:tcPr>
    </w:tblStylePr>
    <w:tblStylePr w:type="firstCol">
      <w:rPr>
        <w:b w:val="0"/>
        <w:bCs w:val="0"/>
      </w:rPr>
      <w:tblPr/>
      <w:tcPr>
        <w:tcBorders>
          <w:tl2br w:val="nil"/>
          <w:tr2bl w:val="nil"/>
        </w:tcBorders>
      </w:tcPr>
    </w:tblStylePr>
    <w:tblStylePr w:type="lastCol">
      <w:rPr>
        <w:b w:val="0"/>
        <w:bCs w:val="0"/>
      </w:rPr>
      <w:tblPr/>
      <w:tcPr>
        <w:tcBorders>
          <w:tl2br w:val="nil"/>
          <w:tr2bl w:val="nil"/>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il"/>
          <w:tr2bl w:val="nil"/>
        </w:tcBorders>
      </w:tcPr>
    </w:tblStylePr>
  </w:style>
  <w:style w:type="table" w:styleId="TableColumns4">
    <w:name w:val="Table Columns 4"/>
    <w:basedOn w:val="TableNormal"/>
    <w:qFormat/>
    <w:pPr>
      <w:suppressAutoHyphens/>
      <w:spacing w:line="240" w:lineRule="atLeast"/>
    </w:pPr>
    <w:tblPr>
      <w:tblStyleColBandSize w:val="1"/>
    </w:tblPr>
    <w:tblStylePr w:type="firstRow">
      <w:rPr>
        <w:color w:val="FFFFFF"/>
      </w:rPr>
      <w:tblPr/>
      <w:tcPr>
        <w:tcBorders>
          <w:tl2br w:val="nil"/>
          <w:tr2bl w:val="nil"/>
        </w:tcBorders>
        <w:shd w:val="solid" w:color="000000" w:fill="FFFFFF"/>
      </w:tcPr>
    </w:tblStylePr>
    <w:tblStylePr w:type="lastRow">
      <w:rPr>
        <w:b/>
        <w:bCs/>
      </w:rPr>
      <w:tblPr/>
      <w:tcPr>
        <w:tcBorders>
          <w:tl2br w:val="nil"/>
          <w:tr2bl w:val="nil"/>
        </w:tcBorders>
      </w:tcPr>
    </w:tblStylePr>
    <w:tblStylePr w:type="lastCol">
      <w:rPr>
        <w:b/>
        <w:bCs/>
      </w:rPr>
      <w:tblPr/>
      <w:tcPr>
        <w:tcBorders>
          <w:tl2br w:val="nil"/>
          <w:tr2bl w:val="nil"/>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TableColumns5">
    <w:name w:val="Table Columns 5"/>
    <w:basedOn w:val="TableNormal"/>
    <w:qFormat/>
    <w:pPr>
      <w:suppressAutoHyphens/>
      <w:spacing w:line="240" w:lineRule="atLeast"/>
    </w:pPr>
    <w:tblPr>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il"/>
          <w:tr2bl w:val="nil"/>
        </w:tcBorders>
      </w:tcPr>
    </w:tblStylePr>
    <w:tblStylePr w:type="lastRow">
      <w:rPr>
        <w:b/>
        <w:bCs/>
      </w:rPr>
      <w:tblPr/>
      <w:tcPr>
        <w:tcBorders>
          <w:top w:val="single" w:sz="6" w:space="0" w:color="808080"/>
          <w:tl2br w:val="nil"/>
          <w:tr2bl w:val="nil"/>
        </w:tcBorders>
      </w:tcPr>
    </w:tblStylePr>
    <w:tblStylePr w:type="firstCol">
      <w:rPr>
        <w:b/>
        <w:bCs/>
      </w:rPr>
      <w:tblPr/>
      <w:tcPr>
        <w:tcBorders>
          <w:tl2br w:val="nil"/>
          <w:tr2bl w:val="nil"/>
        </w:tcBorders>
      </w:tcPr>
    </w:tblStylePr>
    <w:tblStylePr w:type="lastCol">
      <w:rPr>
        <w:b/>
        <w:bCs/>
      </w:rPr>
      <w:tblPr/>
      <w:tcPr>
        <w:tcBorders>
          <w:tl2br w:val="nil"/>
          <w:tr2bl w:val="nil"/>
        </w:tcBorders>
      </w:tcPr>
    </w:tblStylePr>
    <w:tblStylePr w:type="band1Vert">
      <w:rPr>
        <w:color w:val="auto"/>
      </w:rPr>
      <w:tblPr/>
      <w:tcPr>
        <w:shd w:val="solid" w:color="C0C0C0" w:fill="FFFFFF"/>
      </w:tcPr>
    </w:tblStylePr>
    <w:tblStylePr w:type="band2Vert">
      <w:rPr>
        <w:color w:val="auto"/>
      </w:rPr>
    </w:tblStylePr>
  </w:style>
  <w:style w:type="table" w:styleId="TableGrid1">
    <w:name w:val="Table Grid 1"/>
    <w:basedOn w:val="TableNormal"/>
    <w:qFormat/>
    <w:pPr>
      <w:suppressAutoHyphens/>
      <w:spacing w:line="240" w:lineRule="atLeast"/>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il"/>
          <w:tr2bl w:val="nil"/>
        </w:tcBorders>
      </w:tcPr>
    </w:tblStylePr>
    <w:tblStylePr w:type="lastCol">
      <w:rPr>
        <w:i/>
        <w:iCs/>
      </w:rPr>
      <w:tblPr/>
      <w:tcPr>
        <w:tcBorders>
          <w:tl2br w:val="nil"/>
          <w:tr2bl w:val="nil"/>
        </w:tcBorders>
      </w:tcPr>
    </w:tblStylePr>
    <w:tblStylePr w:type="nwCell">
      <w:tblPr/>
      <w:tcPr>
        <w:tcBorders>
          <w:tl2br w:val="single" w:sz="6" w:space="0" w:color="000000"/>
          <w:tr2bl w:val="nil"/>
        </w:tcBorders>
      </w:tcPr>
    </w:tblStylePr>
  </w:style>
  <w:style w:type="table" w:styleId="TableGrid2">
    <w:name w:val="Table Grid 2"/>
    <w:basedOn w:val="TableNormal"/>
    <w:qFormat/>
    <w:pPr>
      <w:suppressAutoHyphens/>
      <w:spacing w:line="240" w:lineRule="atLeast"/>
    </w:pPr>
    <w:tblPr>
      <w:tblBorders>
        <w:insideH w:val="single" w:sz="6" w:space="0" w:color="000000"/>
        <w:insideV w:val="single" w:sz="6" w:space="0" w:color="000000"/>
      </w:tblBorders>
    </w:tblPr>
    <w:tcPr>
      <w:shd w:val="clear" w:color="auto" w:fill="auto"/>
    </w:tcPr>
    <w:tblStylePr w:type="firstRow">
      <w:rPr>
        <w:b/>
        <w:bCs/>
      </w:rPr>
      <w:tblPr/>
      <w:tcPr>
        <w:tcBorders>
          <w:tl2br w:val="nil"/>
          <w:tr2bl w:val="nil"/>
        </w:tcBorders>
      </w:tcPr>
    </w:tblStylePr>
    <w:tblStylePr w:type="lastRow">
      <w:rPr>
        <w:b/>
        <w:bCs/>
      </w:rPr>
      <w:tblPr/>
      <w:tcPr>
        <w:tcBorders>
          <w:top w:val="single" w:sz="6" w:space="0" w:color="000000"/>
          <w:tl2br w:val="nil"/>
          <w:tr2bl w:val="nil"/>
        </w:tcBorders>
      </w:tcPr>
    </w:tblStylePr>
    <w:tblStylePr w:type="firstCol">
      <w:rPr>
        <w:b/>
        <w:bCs/>
      </w:rPr>
      <w:tblPr/>
      <w:tcPr>
        <w:tcBorders>
          <w:tl2br w:val="nil"/>
          <w:tr2bl w:val="nil"/>
        </w:tcBorders>
      </w:tcPr>
    </w:tblStylePr>
    <w:tblStylePr w:type="lastCol">
      <w:rPr>
        <w:b/>
        <w:bCs/>
      </w:rPr>
      <w:tblPr/>
      <w:tcPr>
        <w:tcBorders>
          <w:tl2br w:val="nil"/>
          <w:tr2bl w:val="nil"/>
        </w:tcBorders>
      </w:tcPr>
    </w:tblStylePr>
  </w:style>
  <w:style w:type="table" w:styleId="TableGrid3">
    <w:name w:val="Table Grid 3"/>
    <w:basedOn w:val="TableNormal"/>
    <w:qFormat/>
    <w:pPr>
      <w:suppressAutoHyphens/>
      <w:spacing w:line="240" w:lineRule="atLeast"/>
    </w:p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il"/>
          <w:tr2bl w:val="nil"/>
        </w:tcBorders>
        <w:shd w:val="pct30" w:color="FFFF00" w:fill="FFFFFF"/>
      </w:tcPr>
    </w:tblStylePr>
    <w:tblStylePr w:type="lastRow">
      <w:rPr>
        <w:b/>
        <w:bCs/>
      </w:rPr>
      <w:tblPr/>
      <w:tcPr>
        <w:tcBorders>
          <w:tl2br w:val="nil"/>
          <w:tr2bl w:val="nil"/>
        </w:tcBorders>
      </w:tcPr>
    </w:tblStylePr>
    <w:tblStylePr w:type="lastCol">
      <w:rPr>
        <w:b/>
        <w:bCs/>
      </w:rPr>
      <w:tblPr/>
      <w:tcPr>
        <w:tcBorders>
          <w:tl2br w:val="nil"/>
          <w:tr2bl w:val="nil"/>
        </w:tcBorders>
      </w:tcPr>
    </w:tblStylePr>
    <w:tblStylePr w:type="nwCell">
      <w:tblPr/>
      <w:tcPr>
        <w:tcBorders>
          <w:tl2br w:val="single" w:sz="6" w:space="0" w:color="000000"/>
          <w:tr2bl w:val="nil"/>
        </w:tcBorders>
      </w:tcPr>
    </w:tblStylePr>
  </w:style>
  <w:style w:type="table" w:styleId="TableGrid4">
    <w:name w:val="Table Grid 4"/>
    <w:basedOn w:val="TableNormal"/>
    <w:qFormat/>
    <w:pPr>
      <w:suppressAutoHyphens/>
      <w:spacing w:line="240" w:lineRule="atLeast"/>
    </w:p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il"/>
          <w:tr2bl w:val="nil"/>
        </w:tcBorders>
        <w:shd w:val="pct30" w:color="FFFF00" w:fill="FFFFFF"/>
      </w:tcPr>
    </w:tblStylePr>
    <w:tblStylePr w:type="lastRow">
      <w:rPr>
        <w:b/>
        <w:bCs/>
        <w:color w:val="auto"/>
      </w:rPr>
      <w:tblPr/>
      <w:tcPr>
        <w:tcBorders>
          <w:top w:val="single" w:sz="6" w:space="0" w:color="000000"/>
          <w:tl2br w:val="nil"/>
          <w:tr2bl w:val="nil"/>
        </w:tcBorders>
        <w:shd w:val="pct30" w:color="FFFF00" w:fill="FFFFFF"/>
      </w:tcPr>
    </w:tblStylePr>
    <w:tblStylePr w:type="lastCol">
      <w:rPr>
        <w:b/>
        <w:bCs/>
        <w:color w:val="auto"/>
      </w:rPr>
      <w:tblPr/>
      <w:tcPr>
        <w:tcBorders>
          <w:tl2br w:val="nil"/>
          <w:tr2bl w:val="nil"/>
        </w:tcBorders>
      </w:tcPr>
    </w:tblStylePr>
  </w:style>
  <w:style w:type="table" w:styleId="TableGrid5">
    <w:name w:val="Table Grid 5"/>
    <w:basedOn w:val="TableNormal"/>
    <w:qFormat/>
    <w:pPr>
      <w:suppressAutoHyphens/>
      <w:spacing w:line="240" w:lineRule="atLeast"/>
    </w:p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il"/>
          <w:tr2bl w:val="nil"/>
        </w:tcBorders>
      </w:tcPr>
    </w:tblStylePr>
    <w:tblStylePr w:type="lastRow">
      <w:rPr>
        <w:b/>
        <w:bCs/>
      </w:rPr>
      <w:tblPr/>
      <w:tcPr>
        <w:tcBorders>
          <w:tl2br w:val="nil"/>
          <w:tr2bl w:val="nil"/>
        </w:tcBorders>
      </w:tcPr>
    </w:tblStylePr>
    <w:tblStylePr w:type="lastCol">
      <w:rPr>
        <w:b/>
        <w:bCs/>
      </w:rPr>
      <w:tblPr/>
      <w:tcPr>
        <w:tcBorders>
          <w:tl2br w:val="nil"/>
          <w:tr2bl w:val="nil"/>
        </w:tcBorders>
      </w:tcPr>
    </w:tblStylePr>
    <w:tblStylePr w:type="nwCell">
      <w:tblPr/>
      <w:tcPr>
        <w:tcBorders>
          <w:tl2br w:val="single" w:sz="6" w:space="0" w:color="000000"/>
          <w:tr2bl w:val="nil"/>
        </w:tcBorders>
      </w:tcPr>
    </w:tblStylePr>
  </w:style>
  <w:style w:type="table" w:styleId="TableGrid6">
    <w:name w:val="Table Grid 6"/>
    <w:basedOn w:val="TableNormal"/>
    <w:qFormat/>
    <w:pPr>
      <w:suppressAutoHyphens/>
      <w:spacing w:line="240" w:lineRule="atLeast"/>
    </w:p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il"/>
          <w:tr2bl w:val="nil"/>
        </w:tcBorders>
      </w:tcPr>
    </w:tblStylePr>
    <w:tblStylePr w:type="lastRow">
      <w:rPr>
        <w:color w:val="auto"/>
      </w:rPr>
      <w:tblPr/>
      <w:tcPr>
        <w:tcBorders>
          <w:top w:val="single" w:sz="6" w:space="0" w:color="000000"/>
          <w:tl2br w:val="nil"/>
          <w:tr2bl w:val="nil"/>
        </w:tcBorders>
      </w:tcPr>
    </w:tblStylePr>
    <w:tblStylePr w:type="firstCol">
      <w:rPr>
        <w:b/>
        <w:bCs/>
      </w:rPr>
      <w:tblPr/>
      <w:tcPr>
        <w:tcBorders>
          <w:tl2br w:val="nil"/>
          <w:tr2bl w:val="nil"/>
        </w:tcBorders>
      </w:tcPr>
    </w:tblStylePr>
    <w:tblStylePr w:type="nwCell">
      <w:tblPr/>
      <w:tcPr>
        <w:tcBorders>
          <w:tl2br w:val="single" w:sz="6" w:space="0" w:color="000000"/>
          <w:tr2bl w:val="nil"/>
        </w:tcBorders>
      </w:tcPr>
    </w:tblStylePr>
  </w:style>
  <w:style w:type="table" w:styleId="TableGrid7">
    <w:name w:val="Table Grid 7"/>
    <w:basedOn w:val="TableNormal"/>
    <w:qFormat/>
    <w:pPr>
      <w:suppressAutoHyphens/>
      <w:spacing w:line="240" w:lineRule="atLeast"/>
    </w:pPr>
    <w:rPr>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il"/>
          <w:tr2bl w:val="nil"/>
        </w:tcBorders>
      </w:tcPr>
    </w:tblStylePr>
    <w:tblStylePr w:type="lastRow">
      <w:rPr>
        <w:b w:val="0"/>
        <w:bCs w:val="0"/>
      </w:rPr>
      <w:tblPr/>
      <w:tcPr>
        <w:tcBorders>
          <w:top w:val="single" w:sz="6" w:space="0" w:color="000000"/>
          <w:tl2br w:val="nil"/>
          <w:tr2bl w:val="nil"/>
        </w:tcBorders>
      </w:tcPr>
    </w:tblStylePr>
    <w:tblStylePr w:type="firstCol">
      <w:rPr>
        <w:b w:val="0"/>
        <w:bCs w:val="0"/>
      </w:rPr>
      <w:tblPr/>
      <w:tcPr>
        <w:tcBorders>
          <w:tl2br w:val="nil"/>
          <w:tr2bl w:val="nil"/>
        </w:tcBorders>
      </w:tcPr>
    </w:tblStylePr>
    <w:tblStylePr w:type="lastCol">
      <w:rPr>
        <w:b w:val="0"/>
        <w:bCs w:val="0"/>
      </w:rPr>
      <w:tblPr/>
      <w:tcPr>
        <w:tcBorders>
          <w:tl2br w:val="nil"/>
          <w:tr2bl w:val="nil"/>
        </w:tcBorders>
      </w:tcPr>
    </w:tblStylePr>
    <w:tblStylePr w:type="nwCell">
      <w:tblPr/>
      <w:tcPr>
        <w:tcBorders>
          <w:tl2br w:val="single" w:sz="6" w:space="0" w:color="000000"/>
          <w:tr2bl w:val="nil"/>
        </w:tcBorders>
      </w:tcPr>
    </w:tblStylePr>
  </w:style>
  <w:style w:type="table" w:styleId="TableGrid8">
    <w:name w:val="Table Grid 8"/>
    <w:basedOn w:val="TableNormal"/>
    <w:qFormat/>
    <w:pPr>
      <w:suppressAutoHyphens/>
      <w:spacing w:line="240" w:lineRule="atLeast"/>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il"/>
          <w:tr2bl w:val="nil"/>
        </w:tcBorders>
        <w:shd w:val="solid" w:color="000080" w:fill="FFFFFF"/>
      </w:tcPr>
    </w:tblStylePr>
    <w:tblStylePr w:type="lastRow">
      <w:rPr>
        <w:b/>
        <w:bCs/>
        <w:color w:val="auto"/>
      </w:rPr>
      <w:tblPr/>
      <w:tcPr>
        <w:tcBorders>
          <w:tl2br w:val="nil"/>
          <w:tr2bl w:val="nil"/>
        </w:tcBorders>
      </w:tcPr>
    </w:tblStylePr>
    <w:tblStylePr w:type="lastCol">
      <w:rPr>
        <w:b/>
        <w:bCs/>
        <w:color w:val="auto"/>
      </w:rPr>
      <w:tblPr/>
      <w:tcPr>
        <w:tcBorders>
          <w:tl2br w:val="nil"/>
          <w:tr2bl w:val="nil"/>
        </w:tcBorders>
      </w:tcPr>
    </w:tblStylePr>
  </w:style>
  <w:style w:type="table" w:styleId="TableWeb1">
    <w:name w:val="Table Web 1"/>
    <w:basedOn w:val="TableNormal"/>
    <w:qFormat/>
    <w:pPr>
      <w:suppressAutoHyphens/>
      <w:spacing w:line="240" w:lineRule="atLeast"/>
    </w:p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il"/>
          <w:tr2bl w:val="nil"/>
        </w:tcBorders>
      </w:tcPr>
    </w:tblStylePr>
  </w:style>
  <w:style w:type="table" w:styleId="TableWeb2">
    <w:name w:val="Table Web 2"/>
    <w:basedOn w:val="TableNormal"/>
    <w:qFormat/>
    <w:pPr>
      <w:suppressAutoHyphens/>
      <w:spacing w:line="240" w:lineRule="atLeast"/>
    </w:p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il"/>
          <w:tr2bl w:val="nil"/>
        </w:tcBorders>
      </w:tcPr>
    </w:tblStylePr>
  </w:style>
  <w:style w:type="table" w:styleId="TableWeb3">
    <w:name w:val="Table Web 3"/>
    <w:basedOn w:val="TableNormal"/>
    <w:qFormat/>
    <w:pPr>
      <w:suppressAutoHyphens/>
      <w:spacing w:line="240" w:lineRule="atLeast"/>
    </w:p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il"/>
          <w:tr2bl w:val="nil"/>
        </w:tcBorders>
      </w:tcPr>
    </w:tblStylePr>
  </w:style>
  <w:style w:type="table" w:styleId="TableProfessional">
    <w:name w:val="Table Professional"/>
    <w:basedOn w:val="TableNormal"/>
    <w:qFormat/>
    <w:pPr>
      <w:suppressAutoHyphens/>
      <w:spacing w:line="240" w:lineRule="atLeast"/>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il"/>
          <w:tr2bl w:val="nil"/>
        </w:tcBorders>
        <w:shd w:val="solid" w:color="000000" w:fill="FFFFFF"/>
      </w:tcPr>
    </w:tblStylePr>
  </w:style>
  <w:style w:type="table" w:styleId="LightList">
    <w:name w:val="Light List"/>
    <w:basedOn w:val="TableNormal"/>
    <w:uiPriority w:val="61"/>
    <w:qFormat/>
    <w:rPr>
      <w:rFonts w:asciiTheme="minorHAnsi" w:eastAsiaTheme="minorEastAsia" w:hAnsiTheme="minorHAnsi" w:cstheme="minorBidi"/>
      <w:sz w:val="22"/>
      <w:szCs w:val="22"/>
      <w:lang w:val="en-US" w:eastAsia="en-US"/>
    </w:rPr>
    <w:tblPr>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character" w:styleId="Strong">
    <w:name w:val="Strong"/>
    <w:uiPriority w:val="22"/>
    <w:qFormat/>
    <w:rPr>
      <w:b/>
      <w:bCs/>
    </w:rPr>
  </w:style>
  <w:style w:type="character" w:styleId="EndnoteReference">
    <w:name w:val="endnote reference"/>
    <w:qFormat/>
    <w:rPr>
      <w:rFonts w:ascii="Times New Roman" w:hAnsi="Times New Roman"/>
      <w:sz w:val="18"/>
      <w:vertAlign w:val="superscript"/>
    </w:rPr>
  </w:style>
  <w:style w:type="character" w:styleId="PageNumber">
    <w:name w:val="page number"/>
    <w:qFormat/>
    <w:rPr>
      <w:rFonts w:ascii="Times New Roman" w:hAnsi="Times New Roman"/>
      <w:b/>
      <w:sz w:val="18"/>
    </w:rPr>
  </w:style>
  <w:style w:type="character" w:styleId="FollowedHyperlink">
    <w:name w:val="FollowedHyperlink"/>
    <w:uiPriority w:val="99"/>
    <w:qFormat/>
    <w:rPr>
      <w:color w:val="auto"/>
      <w:u w:val="none"/>
    </w:rPr>
  </w:style>
  <w:style w:type="character" w:styleId="Emphasis">
    <w:name w:val="Emphasis"/>
    <w:qFormat/>
    <w:rPr>
      <w:i/>
      <w:iCs/>
    </w:rPr>
  </w:style>
  <w:style w:type="character" w:styleId="LineNumber">
    <w:name w:val="line number"/>
    <w:uiPriority w:val="99"/>
    <w:qFormat/>
    <w:rPr>
      <w:sz w:val="14"/>
    </w:rPr>
  </w:style>
  <w:style w:type="character" w:styleId="HTMLDefinition">
    <w:name w:val="HTML Definition"/>
    <w:qFormat/>
    <w:rPr>
      <w:i/>
      <w:iCs/>
    </w:rPr>
  </w:style>
  <w:style w:type="character" w:styleId="HTMLTypewriter">
    <w:name w:val="HTML Typewriter"/>
    <w:qFormat/>
    <w:rPr>
      <w:rFonts w:ascii="Courier New" w:hAnsi="Courier New" w:cs="Courier New"/>
      <w:sz w:val="20"/>
      <w:szCs w:val="20"/>
    </w:rPr>
  </w:style>
  <w:style w:type="character" w:styleId="HTMLAcronym">
    <w:name w:val="HTML Acronym"/>
    <w:basedOn w:val="DefaultParagraphFont"/>
    <w:qFormat/>
  </w:style>
  <w:style w:type="character" w:styleId="HTMLVariable">
    <w:name w:val="HTML Variable"/>
    <w:qFormat/>
    <w:rPr>
      <w:i/>
      <w:iCs/>
    </w:rPr>
  </w:style>
  <w:style w:type="character" w:styleId="Hyperlink">
    <w:name w:val="Hyperlink"/>
    <w:uiPriority w:val="99"/>
    <w:qFormat/>
    <w:rPr>
      <w:color w:val="auto"/>
      <w:u w:val="none"/>
    </w:rPr>
  </w:style>
  <w:style w:type="character" w:styleId="HTMLCode">
    <w:name w:val="HTML Code"/>
    <w:qFormat/>
    <w:rPr>
      <w:rFonts w:ascii="Courier New" w:hAnsi="Courier New" w:cs="Courier New"/>
      <w:sz w:val="20"/>
      <w:szCs w:val="20"/>
    </w:rPr>
  </w:style>
  <w:style w:type="character" w:styleId="CommentReference">
    <w:name w:val="annotation reference"/>
    <w:uiPriority w:val="99"/>
    <w:qFormat/>
    <w:rPr>
      <w:sz w:val="6"/>
    </w:rPr>
  </w:style>
  <w:style w:type="character" w:styleId="HTMLCite">
    <w:name w:val="HTML Cite"/>
    <w:qFormat/>
    <w:rPr>
      <w:i/>
      <w:iCs/>
    </w:rPr>
  </w:style>
  <w:style w:type="character" w:styleId="FootnoteReference">
    <w:name w:val="footnote reference"/>
    <w:qFormat/>
    <w:rPr>
      <w:rFonts w:ascii="Times New Roman" w:hAnsi="Times New Roman"/>
      <w:sz w:val="18"/>
      <w:vertAlign w:val="superscript"/>
    </w:rPr>
  </w:style>
  <w:style w:type="character" w:styleId="HTMLKeyboard">
    <w:name w:val="HTML Keyboard"/>
    <w:qFormat/>
    <w:rPr>
      <w:rFonts w:ascii="Courier New" w:hAnsi="Courier New" w:cs="Courier New"/>
      <w:sz w:val="20"/>
      <w:szCs w:val="20"/>
    </w:rPr>
  </w:style>
  <w:style w:type="character" w:styleId="HTMLSample">
    <w:name w:val="HTML Sample"/>
    <w:qFormat/>
    <w:rPr>
      <w:rFonts w:ascii="Courier New" w:hAnsi="Courier New" w:cs="Courier New"/>
    </w:rPr>
  </w:style>
  <w:style w:type="paragraph" w:customStyle="1" w:styleId="HMG">
    <w:name w:val="_ H __M_G"/>
    <w:basedOn w:val="Normal"/>
    <w:next w:val="Normal"/>
    <w:uiPriority w:val="99"/>
    <w:qFormat/>
    <w:pPr>
      <w:keepNext/>
      <w:keepLines/>
      <w:tabs>
        <w:tab w:val="right" w:pos="851"/>
      </w:tabs>
      <w:spacing w:before="240" w:after="240" w:line="360" w:lineRule="exact"/>
      <w:ind w:left="1134" w:right="1134" w:hanging="1134"/>
    </w:pPr>
    <w:rPr>
      <w:b/>
      <w:sz w:val="34"/>
    </w:rPr>
  </w:style>
  <w:style w:type="paragraph" w:customStyle="1" w:styleId="HChG">
    <w:name w:val="_ H _Ch_G"/>
    <w:basedOn w:val="Normal"/>
    <w:next w:val="Normal"/>
    <w:link w:val="HChGChar"/>
    <w:qFormat/>
    <w:pPr>
      <w:keepNext/>
      <w:keepLines/>
      <w:tabs>
        <w:tab w:val="right" w:pos="851"/>
      </w:tabs>
      <w:spacing w:before="360" w:after="240" w:line="300" w:lineRule="exact"/>
      <w:ind w:left="1134" w:right="1134" w:hanging="1134"/>
    </w:pPr>
    <w:rPr>
      <w:b/>
      <w:sz w:val="28"/>
    </w:rPr>
  </w:style>
  <w:style w:type="character" w:customStyle="1" w:styleId="SingleTxtGChar">
    <w:name w:val="_ Single Txt_G Char"/>
    <w:link w:val="SingleTxtG"/>
    <w:qFormat/>
    <w:rPr>
      <w:lang w:val="en-GB" w:eastAsia="en-US" w:bidi="ar-SA"/>
    </w:rPr>
  </w:style>
  <w:style w:type="paragraph" w:customStyle="1" w:styleId="SMG">
    <w:name w:val="__S_M_G"/>
    <w:basedOn w:val="Normal"/>
    <w:next w:val="Normal"/>
    <w:uiPriority w:val="99"/>
    <w:qFormat/>
    <w:pPr>
      <w:keepNext/>
      <w:keepLines/>
      <w:spacing w:before="240" w:after="240" w:line="420" w:lineRule="exact"/>
      <w:ind w:left="1134" w:right="1134"/>
    </w:pPr>
    <w:rPr>
      <w:b/>
      <w:sz w:val="40"/>
    </w:rPr>
  </w:style>
  <w:style w:type="paragraph" w:customStyle="1" w:styleId="SLG">
    <w:name w:val="__S_L_G"/>
    <w:basedOn w:val="Normal"/>
    <w:next w:val="Normal"/>
    <w:uiPriority w:val="99"/>
    <w:qFormat/>
    <w:pPr>
      <w:keepNext/>
      <w:keepLines/>
      <w:spacing w:before="240" w:after="240" w:line="580" w:lineRule="exact"/>
      <w:ind w:left="1134" w:right="1134"/>
    </w:pPr>
    <w:rPr>
      <w:b/>
      <w:sz w:val="56"/>
    </w:rPr>
  </w:style>
  <w:style w:type="paragraph" w:customStyle="1" w:styleId="SSG">
    <w:name w:val="__S_S_G"/>
    <w:basedOn w:val="Normal"/>
    <w:next w:val="Normal"/>
    <w:uiPriority w:val="99"/>
    <w:qFormat/>
    <w:pPr>
      <w:keepNext/>
      <w:keepLines/>
      <w:spacing w:before="240" w:after="240" w:line="300" w:lineRule="exact"/>
      <w:ind w:left="1134" w:right="1134"/>
    </w:pPr>
    <w:rPr>
      <w:b/>
      <w:sz w:val="28"/>
    </w:rPr>
  </w:style>
  <w:style w:type="paragraph" w:customStyle="1" w:styleId="XLargeG">
    <w:name w:val="__XLarge_G"/>
    <w:basedOn w:val="Normal"/>
    <w:next w:val="Normal"/>
    <w:uiPriority w:val="99"/>
    <w:qFormat/>
    <w:pPr>
      <w:keepNext/>
      <w:keepLines/>
      <w:spacing w:before="240" w:after="240" w:line="420" w:lineRule="exact"/>
      <w:ind w:left="1134" w:right="1134"/>
    </w:pPr>
    <w:rPr>
      <w:b/>
      <w:sz w:val="40"/>
    </w:rPr>
  </w:style>
  <w:style w:type="paragraph" w:customStyle="1" w:styleId="Bullet1G">
    <w:name w:val="_Bullet 1_G"/>
    <w:basedOn w:val="Normal"/>
    <w:link w:val="Bullet1GChar"/>
    <w:uiPriority w:val="99"/>
    <w:qFormat/>
    <w:pPr>
      <w:numPr>
        <w:numId w:val="10"/>
      </w:numPr>
      <w:spacing w:after="120"/>
      <w:ind w:right="1134"/>
      <w:jc w:val="both"/>
    </w:pPr>
  </w:style>
  <w:style w:type="paragraph" w:customStyle="1" w:styleId="Bullet2G">
    <w:name w:val="_Bullet 2_G"/>
    <w:basedOn w:val="Normal"/>
    <w:uiPriority w:val="99"/>
    <w:qFormat/>
    <w:pPr>
      <w:numPr>
        <w:numId w:val="11"/>
      </w:numPr>
      <w:spacing w:after="120"/>
      <w:ind w:right="1134"/>
      <w:jc w:val="both"/>
    </w:pPr>
  </w:style>
  <w:style w:type="paragraph" w:customStyle="1" w:styleId="H1G">
    <w:name w:val="_ H_1_G"/>
    <w:basedOn w:val="Normal"/>
    <w:next w:val="Normal"/>
    <w:link w:val="H1GChar"/>
    <w:qFormat/>
    <w:pPr>
      <w:keepNext/>
      <w:keepLines/>
      <w:tabs>
        <w:tab w:val="right" w:pos="851"/>
      </w:tabs>
      <w:spacing w:before="360" w:after="240" w:line="270" w:lineRule="exact"/>
      <w:ind w:left="1134" w:right="1134" w:hanging="1134"/>
    </w:pPr>
    <w:rPr>
      <w:b/>
      <w:sz w:val="24"/>
      <w:lang w:val="zh-CN"/>
    </w:rPr>
  </w:style>
  <w:style w:type="paragraph" w:customStyle="1" w:styleId="H23G">
    <w:name w:val="_ H_2/3_G"/>
    <w:basedOn w:val="Normal"/>
    <w:next w:val="Normal"/>
    <w:link w:val="H23GChar"/>
    <w:uiPriority w:val="99"/>
    <w:qFormat/>
    <w:pPr>
      <w:keepNext/>
      <w:keepLines/>
      <w:tabs>
        <w:tab w:val="right" w:pos="851"/>
      </w:tabs>
      <w:spacing w:before="240" w:after="120" w:line="240" w:lineRule="exact"/>
      <w:ind w:left="1134" w:right="1134" w:hanging="1134"/>
    </w:pPr>
    <w:rPr>
      <w:b/>
      <w:lang w:val="zh-CN"/>
    </w:rPr>
  </w:style>
  <w:style w:type="paragraph" w:customStyle="1" w:styleId="H4G">
    <w:name w:val="_ H_4_G"/>
    <w:basedOn w:val="Normal"/>
    <w:next w:val="Normal"/>
    <w:uiPriority w:val="99"/>
    <w:qFormat/>
    <w:pPr>
      <w:keepNext/>
      <w:keepLines/>
      <w:tabs>
        <w:tab w:val="right" w:pos="851"/>
      </w:tabs>
      <w:spacing w:before="240" w:after="120" w:line="240" w:lineRule="exact"/>
      <w:ind w:left="1134" w:right="1134" w:hanging="1134"/>
    </w:pPr>
    <w:rPr>
      <w:i/>
    </w:rPr>
  </w:style>
  <w:style w:type="paragraph" w:customStyle="1" w:styleId="H56G">
    <w:name w:val="_ H_5/6_G"/>
    <w:basedOn w:val="Normal"/>
    <w:next w:val="Normal"/>
    <w:link w:val="H56GChar"/>
    <w:uiPriority w:val="99"/>
    <w:qFormat/>
    <w:pPr>
      <w:keepNext/>
      <w:keepLines/>
      <w:tabs>
        <w:tab w:val="right" w:pos="851"/>
      </w:tabs>
      <w:spacing w:before="240" w:after="120" w:line="240" w:lineRule="exact"/>
      <w:ind w:left="1134" w:right="1134" w:hanging="1134"/>
    </w:pPr>
  </w:style>
  <w:style w:type="paragraph" w:customStyle="1" w:styleId="Rom2">
    <w:name w:val="Rom2"/>
    <w:basedOn w:val="Normal"/>
    <w:qFormat/>
    <w:pPr>
      <w:numPr>
        <w:numId w:val="12"/>
      </w:numPr>
      <w:suppressAutoHyphens w:val="0"/>
      <w:spacing w:after="240" w:line="240" w:lineRule="auto"/>
    </w:pPr>
    <w:rPr>
      <w:sz w:val="24"/>
    </w:rPr>
  </w:style>
  <w:style w:type="paragraph" w:customStyle="1" w:styleId="NormalLeft">
    <w:name w:val="Normal Left"/>
    <w:basedOn w:val="Normal"/>
    <w:uiPriority w:val="99"/>
    <w:qFormat/>
    <w:pPr>
      <w:suppressAutoHyphens w:val="0"/>
      <w:spacing w:before="120" w:after="120" w:line="240" w:lineRule="auto"/>
    </w:pPr>
    <w:rPr>
      <w:sz w:val="24"/>
      <w:lang w:eastAsia="ko-KR"/>
    </w:rPr>
  </w:style>
  <w:style w:type="character" w:customStyle="1" w:styleId="FooterChar">
    <w:name w:val="Footer Char"/>
    <w:link w:val="Footer"/>
    <w:uiPriority w:val="99"/>
    <w:qFormat/>
    <w:rPr>
      <w:sz w:val="16"/>
      <w:lang w:val="en-GB" w:eastAsia="en-US" w:bidi="ar-SA"/>
    </w:rPr>
  </w:style>
  <w:style w:type="paragraph" w:styleId="ListParagraph">
    <w:name w:val="List Paragraph"/>
    <w:basedOn w:val="Normal"/>
    <w:uiPriority w:val="34"/>
    <w:qFormat/>
    <w:pPr>
      <w:widowControl w:val="0"/>
      <w:suppressAutoHyphens w:val="0"/>
      <w:spacing w:line="240" w:lineRule="auto"/>
      <w:ind w:left="720"/>
      <w:contextualSpacing/>
      <w:jc w:val="both"/>
    </w:pPr>
    <w:rPr>
      <w:rFonts w:eastAsia="MS Mincho"/>
      <w:kern w:val="2"/>
      <w:sz w:val="24"/>
      <w:szCs w:val="22"/>
      <w:lang w:eastAsia="ja-JP"/>
    </w:rPr>
  </w:style>
  <w:style w:type="character" w:customStyle="1" w:styleId="Heading1Char">
    <w:name w:val="Heading 1 Char"/>
    <w:link w:val="Heading1"/>
    <w:qFormat/>
    <w:rPr>
      <w:lang w:val="en-GB" w:eastAsia="en-US" w:bidi="ar-SA"/>
    </w:rPr>
  </w:style>
  <w:style w:type="character" w:customStyle="1" w:styleId="NormalWebChar">
    <w:name w:val="Normal (Web) Char"/>
    <w:link w:val="NormalWeb"/>
    <w:qFormat/>
    <w:rPr>
      <w:sz w:val="24"/>
      <w:szCs w:val="24"/>
      <w:lang w:val="en-GB" w:eastAsia="en-US" w:bidi="ar-SA"/>
    </w:rPr>
  </w:style>
  <w:style w:type="character" w:customStyle="1" w:styleId="CharChar11">
    <w:name w:val="Char Char11"/>
    <w:qFormat/>
    <w:rPr>
      <w:sz w:val="24"/>
      <w:szCs w:val="24"/>
      <w:lang w:val="it-IT" w:eastAsia="it-IT" w:bidi="ar-SA"/>
    </w:rPr>
  </w:style>
  <w:style w:type="character" w:customStyle="1" w:styleId="FootnoteTextChar">
    <w:name w:val="Footnote Text Char"/>
    <w:link w:val="FootnoteText"/>
    <w:qFormat/>
    <w:rPr>
      <w:sz w:val="18"/>
      <w:lang w:val="en-GB" w:eastAsia="en-US" w:bidi="ar-SA"/>
    </w:rPr>
  </w:style>
  <w:style w:type="character" w:customStyle="1" w:styleId="HeaderChar">
    <w:name w:val="Header Char"/>
    <w:link w:val="Header"/>
    <w:uiPriority w:val="99"/>
    <w:qFormat/>
    <w:rPr>
      <w:b/>
      <w:sz w:val="18"/>
      <w:lang w:val="en-GB" w:eastAsia="en-US" w:bidi="ar-SA"/>
    </w:rPr>
  </w:style>
  <w:style w:type="paragraph" w:customStyle="1" w:styleId="NormalCentered">
    <w:name w:val="Normal Centered"/>
    <w:basedOn w:val="Normal"/>
    <w:qFormat/>
    <w:pPr>
      <w:suppressAutoHyphens w:val="0"/>
      <w:spacing w:before="120" w:after="120" w:line="288" w:lineRule="atLeast"/>
      <w:ind w:left="1134" w:hanging="1134"/>
      <w:jc w:val="center"/>
    </w:pPr>
    <w:rPr>
      <w:sz w:val="24"/>
    </w:rPr>
  </w:style>
  <w:style w:type="character" w:customStyle="1" w:styleId="FootnoteReference1">
    <w:name w:val="Footnote Reference1"/>
    <w:qFormat/>
    <w:rPr>
      <w:sz w:val="20"/>
      <w:vertAlign w:val="superscript"/>
    </w:rPr>
  </w:style>
  <w:style w:type="character" w:customStyle="1" w:styleId="HChGChar">
    <w:name w:val="_ H _Ch_G Char"/>
    <w:link w:val="HChG"/>
    <w:qFormat/>
    <w:rPr>
      <w:b/>
      <w:sz w:val="28"/>
      <w:lang w:val="en-GB" w:eastAsia="en-US" w:bidi="ar-SA"/>
    </w:rPr>
  </w:style>
  <w:style w:type="paragraph" w:customStyle="1" w:styleId="Default">
    <w:name w:val="Default"/>
    <w:qFormat/>
    <w:pPr>
      <w:autoSpaceDE w:val="0"/>
      <w:autoSpaceDN w:val="0"/>
      <w:adjustRightInd w:val="0"/>
    </w:pPr>
    <w:rPr>
      <w:rFonts w:ascii="LJLOIP+TimesNewRoman" w:eastAsia="Times New Roman" w:hAnsi="LJLOIP+TimesNewRoman" w:cs="LJLOIP+TimesNewRoman"/>
      <w:color w:val="000000"/>
      <w:sz w:val="24"/>
      <w:szCs w:val="24"/>
      <w:lang w:val="en-US" w:eastAsia="en-US"/>
    </w:rPr>
  </w:style>
  <w:style w:type="character" w:customStyle="1" w:styleId="BalloonTextChar">
    <w:name w:val="Balloon Text Char"/>
    <w:link w:val="BalloonText"/>
    <w:uiPriority w:val="99"/>
    <w:qFormat/>
    <w:rPr>
      <w:rFonts w:ascii="Tahoma" w:hAnsi="Tahoma" w:cs="Tahoma"/>
      <w:sz w:val="16"/>
      <w:szCs w:val="16"/>
      <w:lang w:eastAsia="en-US"/>
    </w:rPr>
  </w:style>
  <w:style w:type="paragraph" w:customStyle="1" w:styleId="para">
    <w:name w:val="para"/>
    <w:basedOn w:val="SingleTxtG"/>
    <w:link w:val="paraChar"/>
    <w:qFormat/>
    <w:pPr>
      <w:ind w:left="2268" w:hanging="1134"/>
    </w:pPr>
    <w:rPr>
      <w:lang w:val="fr-CH"/>
    </w:rPr>
  </w:style>
  <w:style w:type="character" w:customStyle="1" w:styleId="paraChar">
    <w:name w:val="para Char"/>
    <w:link w:val="para"/>
    <w:qFormat/>
    <w:rPr>
      <w:lang w:val="fr-CH" w:eastAsia="en-US"/>
    </w:rPr>
  </w:style>
  <w:style w:type="paragraph" w:customStyle="1" w:styleId="Text1">
    <w:name w:val="Text 1"/>
    <w:basedOn w:val="Normal"/>
    <w:qFormat/>
    <w:pPr>
      <w:suppressAutoHyphens w:val="0"/>
      <w:spacing w:before="120" w:after="120" w:line="240" w:lineRule="auto"/>
      <w:ind w:left="851"/>
      <w:jc w:val="both"/>
    </w:pPr>
    <w:rPr>
      <w:sz w:val="24"/>
    </w:rPr>
  </w:style>
  <w:style w:type="paragraph" w:customStyle="1" w:styleId="ManualNumPar2">
    <w:name w:val="Manual NumPar 2"/>
    <w:basedOn w:val="Normal"/>
    <w:next w:val="Normal"/>
    <w:qFormat/>
    <w:pPr>
      <w:suppressAutoHyphens w:val="0"/>
      <w:spacing w:before="120" w:after="120" w:line="240" w:lineRule="auto"/>
      <w:ind w:left="850" w:hanging="850"/>
      <w:jc w:val="both"/>
    </w:pPr>
    <w:rPr>
      <w:sz w:val="24"/>
      <w:szCs w:val="24"/>
      <w:lang w:eastAsia="de-DE"/>
    </w:rPr>
  </w:style>
  <w:style w:type="paragraph" w:customStyle="1" w:styleId="a">
    <w:name w:val="a)"/>
    <w:basedOn w:val="Normal"/>
    <w:qFormat/>
    <w:pPr>
      <w:tabs>
        <w:tab w:val="decimal" w:pos="567"/>
      </w:tabs>
      <w:spacing w:after="120"/>
      <w:ind w:left="2835" w:right="1134" w:hanging="567"/>
      <w:jc w:val="both"/>
    </w:pPr>
    <w:rPr>
      <w:lang w:val="fr-CH"/>
    </w:rPr>
  </w:style>
  <w:style w:type="paragraph" w:customStyle="1" w:styleId="ParaNo">
    <w:name w:val="ParaNo."/>
    <w:basedOn w:val="Normal"/>
    <w:qFormat/>
    <w:pPr>
      <w:numPr>
        <w:numId w:val="13"/>
      </w:numPr>
      <w:tabs>
        <w:tab w:val="clear" w:pos="360"/>
      </w:tabs>
      <w:suppressAutoHyphens w:val="0"/>
      <w:spacing w:line="240" w:lineRule="auto"/>
    </w:pPr>
    <w:rPr>
      <w:sz w:val="24"/>
      <w:lang w:val="fr-FR"/>
    </w:rPr>
  </w:style>
  <w:style w:type="character" w:customStyle="1" w:styleId="CommentTextChar">
    <w:name w:val="Comment Text Char"/>
    <w:link w:val="CommentText"/>
    <w:uiPriority w:val="99"/>
    <w:qFormat/>
    <w:rPr>
      <w:lang w:eastAsia="en-US"/>
    </w:rPr>
  </w:style>
  <w:style w:type="character" w:customStyle="1" w:styleId="CommentSubjectChar">
    <w:name w:val="Comment Subject Char"/>
    <w:link w:val="CommentSubject"/>
    <w:uiPriority w:val="99"/>
    <w:qFormat/>
    <w:rPr>
      <w:b/>
      <w:bCs/>
      <w:lang w:eastAsia="en-US"/>
    </w:rPr>
  </w:style>
  <w:style w:type="paragraph" w:customStyle="1" w:styleId="Point2">
    <w:name w:val="Point 2"/>
    <w:basedOn w:val="Normal"/>
    <w:qFormat/>
    <w:pPr>
      <w:suppressAutoHyphens w:val="0"/>
      <w:spacing w:before="120" w:after="120" w:line="240" w:lineRule="auto"/>
      <w:ind w:left="1984" w:hanging="567"/>
      <w:jc w:val="both"/>
    </w:pPr>
    <w:rPr>
      <w:sz w:val="24"/>
      <w:szCs w:val="24"/>
    </w:rPr>
  </w:style>
  <w:style w:type="paragraph" w:customStyle="1" w:styleId="StyleH23GLeft0781">
    <w:name w:val="Style _ H_2/3_G + Left:  0.78&quot;1"/>
    <w:basedOn w:val="H23G"/>
    <w:qFormat/>
    <w:pPr>
      <w:ind w:left="2304" w:right="1138" w:hanging="1166"/>
    </w:pPr>
    <w:rPr>
      <w:bCs/>
    </w:rPr>
  </w:style>
  <w:style w:type="paragraph" w:customStyle="1" w:styleId="t1jfr">
    <w:name w:val="t1_jfr"/>
    <w:basedOn w:val="Normal"/>
    <w:next w:val="Normal"/>
    <w:semiHidden/>
    <w:qFormat/>
    <w:pPr>
      <w:suppressAutoHyphens w:val="0"/>
      <w:spacing w:line="240" w:lineRule="auto"/>
      <w:ind w:left="567" w:right="731"/>
    </w:pPr>
    <w:rPr>
      <w:b/>
      <w:sz w:val="22"/>
      <w:u w:val="single"/>
      <w:lang w:val="fr-FR"/>
    </w:rPr>
  </w:style>
  <w:style w:type="paragraph" w:customStyle="1" w:styleId="Point0">
    <w:name w:val="Point 0"/>
    <w:basedOn w:val="Normal"/>
    <w:qFormat/>
    <w:pPr>
      <w:suppressAutoHyphens w:val="0"/>
      <w:spacing w:before="120" w:after="120" w:line="240" w:lineRule="auto"/>
      <w:ind w:left="850" w:hanging="850"/>
      <w:jc w:val="both"/>
    </w:pPr>
    <w:rPr>
      <w:sz w:val="24"/>
      <w:lang w:eastAsia="en-GB"/>
    </w:rPr>
  </w:style>
  <w:style w:type="character" w:customStyle="1" w:styleId="H23GChar">
    <w:name w:val="_ H_2/3_G Char"/>
    <w:link w:val="H23G"/>
    <w:qFormat/>
    <w:rPr>
      <w:b/>
      <w:lang w:eastAsia="en-US"/>
    </w:rPr>
  </w:style>
  <w:style w:type="character" w:customStyle="1" w:styleId="SingleTxtGCar">
    <w:name w:val="_ Single Txt_G Car"/>
    <w:qFormat/>
    <w:rPr>
      <w:lang w:val="en-GB" w:eastAsia="en-US" w:bidi="ar-SA"/>
    </w:rPr>
  </w:style>
  <w:style w:type="paragraph" w:customStyle="1" w:styleId="ManualNumPar1">
    <w:name w:val="Manual NumPar 1"/>
    <w:basedOn w:val="Normal"/>
    <w:next w:val="Text1"/>
    <w:qFormat/>
    <w:pPr>
      <w:suppressAutoHyphens w:val="0"/>
      <w:spacing w:before="120" w:after="120" w:line="240" w:lineRule="auto"/>
      <w:ind w:left="851" w:hanging="851"/>
      <w:jc w:val="both"/>
    </w:pPr>
    <w:rPr>
      <w:sz w:val="24"/>
    </w:rPr>
  </w:style>
  <w:style w:type="paragraph" w:customStyle="1" w:styleId="Applicationdirecte">
    <w:name w:val="Application directe"/>
    <w:basedOn w:val="Normal"/>
    <w:next w:val="Normal"/>
    <w:qFormat/>
    <w:pPr>
      <w:suppressAutoHyphens w:val="0"/>
      <w:spacing w:before="480" w:after="120" w:line="240" w:lineRule="auto"/>
      <w:jc w:val="both"/>
    </w:pPr>
    <w:rPr>
      <w:sz w:val="24"/>
      <w:lang w:eastAsia="en-GB"/>
    </w:rPr>
  </w:style>
  <w:style w:type="paragraph" w:customStyle="1" w:styleId="PointDouble0">
    <w:name w:val="PointDouble 0"/>
    <w:basedOn w:val="Normal"/>
    <w:qFormat/>
    <w:pPr>
      <w:tabs>
        <w:tab w:val="left" w:pos="850"/>
      </w:tabs>
      <w:suppressAutoHyphens w:val="0"/>
      <w:spacing w:before="120" w:after="120" w:line="240" w:lineRule="auto"/>
      <w:ind w:left="1417" w:hanging="1417"/>
      <w:jc w:val="both"/>
    </w:pPr>
    <w:rPr>
      <w:sz w:val="24"/>
      <w:lang w:eastAsia="en-GB"/>
    </w:rPr>
  </w:style>
  <w:style w:type="character" w:customStyle="1" w:styleId="FooterChar1">
    <w:name w:val="Footer Char1"/>
    <w:uiPriority w:val="99"/>
    <w:qFormat/>
    <w:rPr>
      <w:sz w:val="16"/>
      <w:lang w:val="en-GB" w:eastAsia="en-US" w:bidi="ar-SA"/>
    </w:rPr>
  </w:style>
  <w:style w:type="paragraph" w:customStyle="1" w:styleId="remjfr">
    <w:name w:val="rem_jfr"/>
    <w:basedOn w:val="Normal"/>
    <w:next w:val="Normal"/>
    <w:semiHidden/>
    <w:qFormat/>
    <w:pPr>
      <w:tabs>
        <w:tab w:val="left" w:pos="1701"/>
        <w:tab w:val="left" w:pos="3686"/>
      </w:tabs>
      <w:suppressAutoHyphens w:val="0"/>
      <w:spacing w:line="240" w:lineRule="auto"/>
      <w:ind w:left="1985" w:right="589" w:hanging="1134"/>
    </w:pPr>
    <w:rPr>
      <w:i/>
      <w:sz w:val="22"/>
      <w:lang w:val="fr-FR"/>
    </w:rPr>
  </w:style>
  <w:style w:type="paragraph" w:customStyle="1" w:styleId="GTRnormal2Car">
    <w:name w:val="GTR normal 2 Car"/>
    <w:basedOn w:val="Normal"/>
    <w:qFormat/>
    <w:pPr>
      <w:widowControl w:val="0"/>
      <w:tabs>
        <w:tab w:val="left" w:pos="595"/>
      </w:tabs>
      <w:suppressAutoHyphens w:val="0"/>
      <w:autoSpaceDE w:val="0"/>
      <w:autoSpaceDN w:val="0"/>
      <w:adjustRightInd w:val="0"/>
      <w:spacing w:after="240" w:line="240" w:lineRule="auto"/>
      <w:ind w:left="595" w:hanging="420"/>
    </w:pPr>
    <w:rPr>
      <w:rFonts w:ascii="Courier New" w:hAnsi="Courier New" w:cs="Courier New"/>
      <w:color w:val="000000"/>
    </w:rPr>
  </w:style>
  <w:style w:type="paragraph" w:customStyle="1" w:styleId="GRPEfauxtitre1">
    <w:name w:val="GRPE faux titre 1"/>
    <w:basedOn w:val="Normal"/>
    <w:next w:val="Normal"/>
    <w:qFormat/>
    <w:pPr>
      <w:tabs>
        <w:tab w:val="left" w:pos="1134"/>
      </w:tabs>
      <w:suppressAutoHyphens w:val="0"/>
      <w:spacing w:line="240" w:lineRule="auto"/>
      <w:ind w:left="1134" w:hanging="1134"/>
      <w:jc w:val="both"/>
      <w:outlineLvl w:val="0"/>
    </w:pPr>
    <w:rPr>
      <w:rFonts w:ascii="(Utiliser une police de caractè" w:eastAsia="MS Mincho" w:hAnsi="(Utiliser une police de caractè"/>
      <w:sz w:val="24"/>
      <w:szCs w:val="24"/>
      <w:lang w:eastAsia="ja-JP"/>
    </w:rPr>
  </w:style>
  <w:style w:type="character" w:customStyle="1" w:styleId="H1GChar">
    <w:name w:val="_ H_1_G Char"/>
    <w:link w:val="H1G"/>
    <w:qFormat/>
    <w:rPr>
      <w:b/>
      <w:sz w:val="24"/>
      <w:lang w:eastAsia="en-US"/>
    </w:rPr>
  </w:style>
  <w:style w:type="table" w:customStyle="1" w:styleId="TableGrid20">
    <w:name w:val="Table Grid2"/>
    <w:basedOn w:val="TableNormal"/>
    <w:qFormat/>
    <w:pPr>
      <w:suppressAutoHyphens/>
      <w:spacing w:line="240" w:lineRule="atLeast"/>
    </w:pPr>
    <w:rPr>
      <w:lang w:val="nl-NL" w:eastAsia="nl-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1">
    <w:name w:val="Table Grid21"/>
    <w:basedOn w:val="TableNormal"/>
    <w:qFormat/>
    <w:pPr>
      <w:suppressAutoHyphens/>
      <w:spacing w:line="240" w:lineRule="atLeast"/>
    </w:pPr>
    <w:rPr>
      <w:lang w:val="nl-NL" w:eastAsia="nl-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2">
    <w:name w:val="Table Grid22"/>
    <w:basedOn w:val="TableNormal"/>
    <w:qFormat/>
    <w:pPr>
      <w:suppressAutoHyphens/>
      <w:spacing w:line="240" w:lineRule="atLeast"/>
    </w:pPr>
    <w:rPr>
      <w:lang w:val="nl-NL" w:eastAsia="nl-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0">
    <w:name w:val="Table Grid1"/>
    <w:basedOn w:val="TableNormal"/>
    <w:uiPriority w:val="39"/>
    <w:qFormat/>
    <w:pPr>
      <w:suppressAutoHyphens/>
      <w:spacing w:line="240" w:lineRule="atLeast"/>
    </w:pPr>
    <w:rPr>
      <w:lang w:val="nl-NL" w:eastAsia="nl-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3">
    <w:name w:val="Table Grid23"/>
    <w:basedOn w:val="TableNormal"/>
    <w:qFormat/>
    <w:pPr>
      <w:suppressAutoHyphens/>
      <w:spacing w:line="240" w:lineRule="atLeast"/>
    </w:pPr>
    <w:rPr>
      <w:lang w:val="nl-NL" w:eastAsia="nl-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iret1">
    <w:name w:val="Tiret 1"/>
    <w:basedOn w:val="Normal"/>
    <w:qFormat/>
    <w:pPr>
      <w:tabs>
        <w:tab w:val="left" w:pos="709"/>
      </w:tabs>
      <w:suppressAutoHyphens w:val="0"/>
      <w:spacing w:before="120" w:after="120" w:line="240" w:lineRule="auto"/>
      <w:ind w:left="709" w:hanging="709"/>
      <w:jc w:val="both"/>
    </w:pPr>
    <w:rPr>
      <w:sz w:val="24"/>
      <w:lang w:eastAsia="en-GB"/>
    </w:rPr>
  </w:style>
  <w:style w:type="character" w:styleId="PlaceholderText">
    <w:name w:val="Placeholder Text"/>
    <w:basedOn w:val="DefaultParagraphFont"/>
    <w:uiPriority w:val="99"/>
    <w:semiHidden/>
    <w:qFormat/>
    <w:rPr>
      <w:color w:val="808080"/>
    </w:rPr>
  </w:style>
  <w:style w:type="character" w:customStyle="1" w:styleId="CommentTextChar1">
    <w:name w:val="Comment Text Char1"/>
    <w:qFormat/>
    <w:locked/>
    <w:rPr>
      <w:lang w:val="en-GB" w:eastAsia="en-US"/>
    </w:rPr>
  </w:style>
  <w:style w:type="paragraph" w:customStyle="1" w:styleId="ParNoG">
    <w:name w:val="_ParNo_G"/>
    <w:basedOn w:val="SingleTxtG"/>
    <w:qFormat/>
    <w:pPr>
      <w:numPr>
        <w:numId w:val="14"/>
      </w:numPr>
      <w:suppressAutoHyphens w:val="0"/>
    </w:pPr>
    <w:rPr>
      <w:lang w:eastAsia="fr-FR"/>
    </w:rPr>
  </w:style>
  <w:style w:type="character" w:customStyle="1" w:styleId="Heading2Char">
    <w:name w:val="Heading 2 Char"/>
    <w:basedOn w:val="DefaultParagraphFont"/>
    <w:link w:val="Heading2"/>
    <w:qFormat/>
    <w:rPr>
      <w:lang w:eastAsia="en-US"/>
    </w:rPr>
  </w:style>
  <w:style w:type="character" w:customStyle="1" w:styleId="Heading3Char">
    <w:name w:val="Heading 3 Char"/>
    <w:basedOn w:val="DefaultParagraphFont"/>
    <w:link w:val="Heading3"/>
    <w:qFormat/>
    <w:rPr>
      <w:lang w:eastAsia="en-US"/>
    </w:rPr>
  </w:style>
  <w:style w:type="character" w:customStyle="1" w:styleId="Heading4Char">
    <w:name w:val="Heading 4 Char"/>
    <w:basedOn w:val="DefaultParagraphFont"/>
    <w:link w:val="Heading4"/>
    <w:qFormat/>
    <w:rPr>
      <w:lang w:eastAsia="en-US"/>
    </w:rPr>
  </w:style>
  <w:style w:type="character" w:customStyle="1" w:styleId="Heading5Char">
    <w:name w:val="Heading 5 Char"/>
    <w:basedOn w:val="DefaultParagraphFont"/>
    <w:link w:val="Heading5"/>
    <w:qFormat/>
    <w:rPr>
      <w:lang w:eastAsia="en-US"/>
    </w:rPr>
  </w:style>
  <w:style w:type="character" w:customStyle="1" w:styleId="Heading6Char">
    <w:name w:val="Heading 6 Char"/>
    <w:basedOn w:val="DefaultParagraphFont"/>
    <w:link w:val="Heading6"/>
    <w:qFormat/>
    <w:rPr>
      <w:lang w:eastAsia="en-US"/>
    </w:rPr>
  </w:style>
  <w:style w:type="character" w:customStyle="1" w:styleId="Heading7Char">
    <w:name w:val="Heading 7 Char"/>
    <w:basedOn w:val="DefaultParagraphFont"/>
    <w:link w:val="Heading7"/>
    <w:qFormat/>
    <w:rPr>
      <w:lang w:eastAsia="en-US"/>
    </w:rPr>
  </w:style>
  <w:style w:type="character" w:customStyle="1" w:styleId="Heading8Char">
    <w:name w:val="Heading 8 Char"/>
    <w:basedOn w:val="DefaultParagraphFont"/>
    <w:link w:val="Heading8"/>
    <w:qFormat/>
    <w:rPr>
      <w:lang w:eastAsia="en-US"/>
    </w:rPr>
  </w:style>
  <w:style w:type="character" w:customStyle="1" w:styleId="Heading9Char">
    <w:name w:val="Heading 9 Char"/>
    <w:basedOn w:val="DefaultParagraphFont"/>
    <w:link w:val="Heading9"/>
    <w:qFormat/>
    <w:rPr>
      <w:lang w:eastAsia="en-US"/>
    </w:rPr>
  </w:style>
  <w:style w:type="paragraph" w:customStyle="1" w:styleId="msonormal0">
    <w:name w:val="msonormal"/>
    <w:basedOn w:val="Normal"/>
    <w:qFormat/>
    <w:pPr>
      <w:suppressAutoHyphens w:val="0"/>
      <w:spacing w:before="100" w:beforeAutospacing="1" w:after="100" w:afterAutospacing="1" w:line="240" w:lineRule="auto"/>
      <w:jc w:val="both"/>
    </w:pPr>
    <w:rPr>
      <w:rFonts w:ascii="Arial Unicode MS" w:eastAsia="Arial Unicode MS" w:hAnsi="Arial Unicode MS" w:cs="Arial Unicode MS"/>
      <w:sz w:val="24"/>
      <w:szCs w:val="24"/>
      <w:lang w:val="en-US" w:eastAsia="ja-JP"/>
    </w:rPr>
  </w:style>
  <w:style w:type="character" w:customStyle="1" w:styleId="HeaderChar1">
    <w:name w:val="Header Char1"/>
    <w:basedOn w:val="DefaultParagraphFont"/>
    <w:semiHidden/>
    <w:qFormat/>
    <w:rPr>
      <w:lang w:val="en-GB" w:eastAsia="en-US"/>
    </w:rPr>
  </w:style>
  <w:style w:type="character" w:customStyle="1" w:styleId="EndnoteTextChar">
    <w:name w:val="Endnote Text Char"/>
    <w:basedOn w:val="DefaultParagraphFont"/>
    <w:link w:val="EndnoteText"/>
    <w:uiPriority w:val="99"/>
    <w:qFormat/>
    <w:locked/>
    <w:rPr>
      <w:sz w:val="18"/>
      <w:lang w:eastAsia="en-US"/>
    </w:rPr>
  </w:style>
  <w:style w:type="character" w:customStyle="1" w:styleId="EndnoteTextChar1">
    <w:name w:val="Endnote Text Char1"/>
    <w:basedOn w:val="DefaultParagraphFont"/>
    <w:uiPriority w:val="99"/>
    <w:semiHidden/>
    <w:qFormat/>
    <w:rPr>
      <w:lang w:val="en-GB" w:eastAsia="en-US"/>
    </w:rPr>
  </w:style>
  <w:style w:type="character" w:customStyle="1" w:styleId="BodyTextChar">
    <w:name w:val="Body Text Char"/>
    <w:basedOn w:val="DefaultParagraphFont"/>
    <w:link w:val="BodyText"/>
    <w:uiPriority w:val="99"/>
    <w:qFormat/>
    <w:rPr>
      <w:lang w:eastAsia="en-US"/>
    </w:rPr>
  </w:style>
  <w:style w:type="character" w:customStyle="1" w:styleId="BodyTextIndentChar">
    <w:name w:val="Body Text Indent Char"/>
    <w:basedOn w:val="DefaultParagraphFont"/>
    <w:link w:val="BodyTextIndent"/>
    <w:uiPriority w:val="99"/>
    <w:qFormat/>
    <w:rPr>
      <w:lang w:eastAsia="en-US"/>
    </w:rPr>
  </w:style>
  <w:style w:type="character" w:customStyle="1" w:styleId="BodyText3Char">
    <w:name w:val="Body Text 3 Char"/>
    <w:basedOn w:val="DefaultParagraphFont"/>
    <w:link w:val="BodyText3"/>
    <w:uiPriority w:val="99"/>
    <w:qFormat/>
    <w:rPr>
      <w:sz w:val="16"/>
      <w:szCs w:val="16"/>
      <w:lang w:eastAsia="en-US"/>
    </w:rPr>
  </w:style>
  <w:style w:type="character" w:customStyle="1" w:styleId="BodyTextIndent2Char">
    <w:name w:val="Body Text Indent 2 Char"/>
    <w:basedOn w:val="DefaultParagraphFont"/>
    <w:link w:val="BodyTextIndent2"/>
    <w:uiPriority w:val="99"/>
    <w:qFormat/>
    <w:rPr>
      <w:lang w:eastAsia="en-US"/>
    </w:rPr>
  </w:style>
  <w:style w:type="character" w:customStyle="1" w:styleId="BodyTextIndent3Char">
    <w:name w:val="Body Text Indent 3 Char"/>
    <w:basedOn w:val="DefaultParagraphFont"/>
    <w:link w:val="BodyTextIndent3"/>
    <w:uiPriority w:val="99"/>
    <w:qFormat/>
    <w:rPr>
      <w:sz w:val="16"/>
      <w:szCs w:val="16"/>
      <w:lang w:eastAsia="en-US"/>
    </w:rPr>
  </w:style>
  <w:style w:type="character" w:customStyle="1" w:styleId="DocumentMapChar">
    <w:name w:val="Document Map Char"/>
    <w:basedOn w:val="DefaultParagraphFont"/>
    <w:link w:val="DocumentMap"/>
    <w:uiPriority w:val="99"/>
    <w:qFormat/>
    <w:rPr>
      <w:rFonts w:ascii="Tahoma" w:hAnsi="Tahoma" w:cs="Tahoma"/>
      <w:sz w:val="16"/>
      <w:szCs w:val="16"/>
      <w:lang w:val="en-US" w:eastAsia="en-US"/>
    </w:rPr>
  </w:style>
  <w:style w:type="character" w:customStyle="1" w:styleId="PlainTextChar">
    <w:name w:val="Plain Text Char"/>
    <w:basedOn w:val="DefaultParagraphFont"/>
    <w:link w:val="PlainText"/>
    <w:uiPriority w:val="99"/>
    <w:qFormat/>
    <w:rPr>
      <w:rFonts w:cs="Courier New"/>
      <w:lang w:eastAsia="en-US"/>
    </w:rPr>
  </w:style>
  <w:style w:type="paragraph" w:styleId="NoSpacing">
    <w:name w:val="No Spacing"/>
    <w:link w:val="NoSpacingChar"/>
    <w:uiPriority w:val="1"/>
    <w:qFormat/>
    <w:pPr>
      <w:jc w:val="both"/>
    </w:pPr>
    <w:rPr>
      <w:rFonts w:eastAsia="Times New Roman"/>
      <w:sz w:val="24"/>
      <w:lang w:val="en-GB" w:eastAsia="en-US"/>
    </w:rPr>
  </w:style>
  <w:style w:type="paragraph" w:customStyle="1" w:styleId="Revision1">
    <w:name w:val="Revision1"/>
    <w:uiPriority w:val="99"/>
    <w:qFormat/>
    <w:rPr>
      <w:rFonts w:eastAsia="Calibri"/>
      <w:sz w:val="24"/>
      <w:lang w:val="en-GB" w:eastAsia="en-US"/>
    </w:rPr>
  </w:style>
  <w:style w:type="character" w:customStyle="1" w:styleId="TextRationaleChar">
    <w:name w:val="_Text_Rationale Char"/>
    <w:link w:val="TextRationale"/>
    <w:qFormat/>
    <w:locked/>
  </w:style>
  <w:style w:type="paragraph" w:customStyle="1" w:styleId="TextRationale">
    <w:name w:val="_Text_Rationale"/>
    <w:basedOn w:val="Normal"/>
    <w:link w:val="TextRationaleChar"/>
    <w:qFormat/>
    <w:pPr>
      <w:spacing w:after="120"/>
      <w:ind w:left="1134" w:right="1134"/>
      <w:jc w:val="both"/>
    </w:pPr>
    <w:rPr>
      <w:lang w:eastAsia="en-GB"/>
    </w:rPr>
  </w:style>
  <w:style w:type="paragraph" w:customStyle="1" w:styleId="XHeadline">
    <w:name w:val="X Headline"/>
    <w:basedOn w:val="Normal"/>
    <w:next w:val="Normal"/>
    <w:uiPriority w:val="99"/>
    <w:qFormat/>
    <w:pPr>
      <w:tabs>
        <w:tab w:val="left" w:pos="1418"/>
        <w:tab w:val="left" w:pos="2695"/>
      </w:tabs>
      <w:suppressAutoHyphens w:val="0"/>
      <w:spacing w:before="120" w:after="120" w:line="240" w:lineRule="auto"/>
      <w:ind w:left="1418" w:hanging="1418"/>
      <w:jc w:val="both"/>
      <w:outlineLvl w:val="0"/>
    </w:pPr>
    <w:rPr>
      <w:bCs/>
      <w:sz w:val="24"/>
      <w:szCs w:val="24"/>
      <w:u w:val="single"/>
    </w:rPr>
  </w:style>
  <w:style w:type="paragraph" w:customStyle="1" w:styleId="Headline00">
    <w:name w:val="Headline00"/>
    <w:basedOn w:val="Normal"/>
    <w:uiPriority w:val="99"/>
    <w:qFormat/>
    <w:pPr>
      <w:tabs>
        <w:tab w:val="left" w:pos="851"/>
        <w:tab w:val="left" w:pos="1701"/>
      </w:tabs>
      <w:suppressAutoHyphens w:val="0"/>
      <w:spacing w:line="240" w:lineRule="auto"/>
      <w:jc w:val="both"/>
      <w:outlineLvl w:val="0"/>
    </w:pPr>
    <w:rPr>
      <w:sz w:val="24"/>
      <w:szCs w:val="24"/>
      <w:u w:val="single"/>
    </w:rPr>
  </w:style>
  <w:style w:type="paragraph" w:customStyle="1" w:styleId="XXXHeadline">
    <w:name w:val="X.X.X. Headline"/>
    <w:basedOn w:val="Normal"/>
    <w:next w:val="Normal"/>
    <w:uiPriority w:val="99"/>
    <w:qFormat/>
    <w:pPr>
      <w:numPr>
        <w:ilvl w:val="2"/>
        <w:numId w:val="15"/>
      </w:numPr>
      <w:tabs>
        <w:tab w:val="left" w:pos="1418"/>
      </w:tabs>
      <w:suppressAutoHyphens w:val="0"/>
      <w:spacing w:before="120" w:after="120" w:line="240" w:lineRule="auto"/>
      <w:jc w:val="both"/>
      <w:outlineLvl w:val="2"/>
    </w:pPr>
    <w:rPr>
      <w:sz w:val="24"/>
    </w:rPr>
  </w:style>
  <w:style w:type="paragraph" w:customStyle="1" w:styleId="Standard2cmHngend">
    <w:name w:val="Standard + 2cm Hängend"/>
    <w:basedOn w:val="Normal"/>
    <w:uiPriority w:val="99"/>
    <w:qFormat/>
    <w:pPr>
      <w:tabs>
        <w:tab w:val="left" w:pos="1418"/>
        <w:tab w:val="left" w:pos="1985"/>
        <w:tab w:val="left" w:pos="2552"/>
        <w:tab w:val="left" w:pos="3119"/>
      </w:tabs>
      <w:suppressAutoHyphens w:val="0"/>
      <w:spacing w:before="120" w:after="120" w:line="240" w:lineRule="auto"/>
      <w:ind w:left="1418" w:hanging="1418"/>
      <w:jc w:val="both"/>
    </w:pPr>
    <w:rPr>
      <w:sz w:val="24"/>
      <w:szCs w:val="24"/>
      <w:lang w:val="en-US"/>
    </w:rPr>
  </w:style>
  <w:style w:type="paragraph" w:customStyle="1" w:styleId="Definition">
    <w:name w:val="Definition"/>
    <w:basedOn w:val="Normal"/>
    <w:next w:val="Normal"/>
    <w:uiPriority w:val="9"/>
    <w:qFormat/>
    <w:pPr>
      <w:suppressAutoHyphens w:val="0"/>
      <w:overflowPunct w:val="0"/>
      <w:autoSpaceDE w:val="0"/>
      <w:autoSpaceDN w:val="0"/>
      <w:adjustRightInd w:val="0"/>
      <w:spacing w:after="240" w:line="228" w:lineRule="auto"/>
      <w:jc w:val="both"/>
    </w:pPr>
    <w:rPr>
      <w:rFonts w:ascii="Arial" w:eastAsia="MS Mincho" w:hAnsi="Arial"/>
      <w:lang w:eastAsia="ja-JP"/>
    </w:rPr>
  </w:style>
  <w:style w:type="paragraph" w:customStyle="1" w:styleId="XXHeadline">
    <w:name w:val="X.X Headline"/>
    <w:basedOn w:val="Normal"/>
    <w:next w:val="Normal"/>
    <w:uiPriority w:val="99"/>
    <w:qFormat/>
    <w:pPr>
      <w:tabs>
        <w:tab w:val="left" w:pos="1418"/>
      </w:tabs>
      <w:suppressAutoHyphens w:val="0"/>
      <w:spacing w:line="240" w:lineRule="auto"/>
      <w:ind w:left="1418" w:hanging="1418"/>
      <w:outlineLvl w:val="1"/>
    </w:pPr>
    <w:rPr>
      <w:sz w:val="24"/>
    </w:rPr>
  </w:style>
  <w:style w:type="paragraph" w:customStyle="1" w:styleId="ListParagraph1">
    <w:name w:val="List Paragraph1"/>
    <w:basedOn w:val="Normal"/>
    <w:uiPriority w:val="99"/>
    <w:qFormat/>
    <w:pPr>
      <w:suppressAutoHyphens w:val="0"/>
      <w:spacing w:after="200" w:line="276" w:lineRule="auto"/>
      <w:ind w:left="720"/>
      <w:contextualSpacing/>
    </w:pPr>
    <w:rPr>
      <w:rFonts w:ascii="Calibri" w:hAnsi="Calibri"/>
      <w:sz w:val="22"/>
      <w:szCs w:val="22"/>
      <w:lang w:val="de-CH"/>
    </w:rPr>
  </w:style>
  <w:style w:type="paragraph" w:customStyle="1" w:styleId="ANNEX">
    <w:name w:val="ANNEX"/>
    <w:basedOn w:val="Normal"/>
    <w:next w:val="Normal"/>
    <w:uiPriority w:val="10"/>
    <w:qFormat/>
    <w:pPr>
      <w:keepNext/>
      <w:keepLines/>
      <w:pageBreakBefore/>
      <w:tabs>
        <w:tab w:val="left" w:pos="1134"/>
        <w:tab w:val="left" w:pos="1701"/>
      </w:tabs>
      <w:suppressAutoHyphens w:val="0"/>
      <w:overflowPunct w:val="0"/>
      <w:autoSpaceDE w:val="0"/>
      <w:autoSpaceDN w:val="0"/>
      <w:adjustRightInd w:val="0"/>
      <w:spacing w:line="240" w:lineRule="auto"/>
      <w:jc w:val="center"/>
      <w:outlineLvl w:val="0"/>
    </w:pPr>
    <w:rPr>
      <w:rFonts w:eastAsia="MS Mincho"/>
      <w:bCs/>
      <w:sz w:val="24"/>
      <w:szCs w:val="24"/>
      <w:u w:val="single"/>
      <w:lang w:eastAsia="ja-JP"/>
    </w:rPr>
  </w:style>
  <w:style w:type="paragraph" w:customStyle="1" w:styleId="tableau">
    <w:name w:val="tableau"/>
    <w:basedOn w:val="Normal"/>
    <w:next w:val="Normal"/>
    <w:uiPriority w:val="99"/>
    <w:qFormat/>
    <w:pPr>
      <w:suppressAutoHyphens w:val="0"/>
      <w:spacing w:before="40" w:after="40" w:line="210" w:lineRule="exact"/>
      <w:jc w:val="both"/>
    </w:pPr>
    <w:rPr>
      <w:rFonts w:ascii="Helvetica" w:hAnsi="Helvetica"/>
      <w:sz w:val="18"/>
      <w:lang w:val="fr-FR" w:eastAsia="de-DE"/>
    </w:rPr>
  </w:style>
  <w:style w:type="paragraph" w:customStyle="1" w:styleId="XXXXHeadline">
    <w:name w:val="X.X.X.X. Headline"/>
    <w:basedOn w:val="XXXHeadline"/>
    <w:next w:val="Normal"/>
    <w:uiPriority w:val="99"/>
    <w:qFormat/>
    <w:pPr>
      <w:numPr>
        <w:ilvl w:val="0"/>
        <w:numId w:val="0"/>
      </w:numPr>
      <w:tabs>
        <w:tab w:val="left" w:pos="3272"/>
      </w:tabs>
      <w:ind w:left="1418" w:hanging="1418"/>
      <w:outlineLvl w:val="3"/>
    </w:pPr>
  </w:style>
  <w:style w:type="paragraph" w:customStyle="1" w:styleId="XXXXXHeadline">
    <w:name w:val="X.X.X.X.X. Headline"/>
    <w:basedOn w:val="XXXXHeadline"/>
    <w:uiPriority w:val="99"/>
    <w:qFormat/>
    <w:pPr>
      <w:tabs>
        <w:tab w:val="clear" w:pos="3272"/>
      </w:tabs>
      <w:outlineLvl w:val="4"/>
    </w:pPr>
  </w:style>
  <w:style w:type="paragraph" w:customStyle="1" w:styleId="XXXXXXHeadline">
    <w:name w:val="X.X.X.X.X.X. Headline"/>
    <w:basedOn w:val="XXXXXHeadline"/>
    <w:uiPriority w:val="99"/>
    <w:qFormat/>
    <w:pPr>
      <w:tabs>
        <w:tab w:val="left" w:pos="1800"/>
      </w:tabs>
      <w:outlineLvl w:val="5"/>
    </w:pPr>
  </w:style>
  <w:style w:type="paragraph" w:customStyle="1" w:styleId="XXXXXXXHeadline">
    <w:name w:val="X.X.X.X.X.X.X. Headline"/>
    <w:basedOn w:val="XXXXXXHeadline"/>
    <w:uiPriority w:val="99"/>
    <w:qFormat/>
    <w:pPr>
      <w:tabs>
        <w:tab w:val="clear" w:pos="1800"/>
      </w:tabs>
      <w:outlineLvl w:val="6"/>
    </w:pPr>
  </w:style>
  <w:style w:type="paragraph" w:customStyle="1" w:styleId="Headline01">
    <w:name w:val="Headline01"/>
    <w:basedOn w:val="Normal"/>
    <w:next w:val="Normal"/>
    <w:uiPriority w:val="99"/>
    <w:qFormat/>
    <w:pPr>
      <w:tabs>
        <w:tab w:val="left" w:pos="851"/>
      </w:tabs>
      <w:suppressAutoHyphens w:val="0"/>
      <w:spacing w:line="240" w:lineRule="auto"/>
      <w:jc w:val="both"/>
      <w:outlineLvl w:val="0"/>
    </w:pPr>
    <w:rPr>
      <w:sz w:val="24"/>
    </w:rPr>
  </w:style>
  <w:style w:type="paragraph" w:customStyle="1" w:styleId="1">
    <w:name w:val="1"/>
    <w:uiPriority w:val="99"/>
    <w:qFormat/>
    <w:rPr>
      <w:rFonts w:eastAsia="Times New Roman"/>
      <w:lang w:val="en-GB" w:eastAsia="en-GB"/>
    </w:rPr>
  </w:style>
  <w:style w:type="paragraph" w:customStyle="1" w:styleId="Funotentext1">
    <w:name w:val="Fußnotentext1"/>
    <w:basedOn w:val="Normal"/>
    <w:next w:val="Normal"/>
    <w:uiPriority w:val="99"/>
    <w:qFormat/>
    <w:pPr>
      <w:suppressAutoHyphens w:val="0"/>
      <w:autoSpaceDE w:val="0"/>
      <w:autoSpaceDN w:val="0"/>
      <w:adjustRightInd w:val="0"/>
      <w:spacing w:line="240" w:lineRule="auto"/>
    </w:pPr>
    <w:rPr>
      <w:rFonts w:ascii="LJLOIP+TimesNewRoman" w:hAnsi="LJLOIP+TimesNewRoman"/>
      <w:sz w:val="24"/>
      <w:szCs w:val="24"/>
      <w:lang w:val="de-DE" w:eastAsia="de-DE"/>
    </w:rPr>
  </w:style>
  <w:style w:type="paragraph" w:customStyle="1" w:styleId="HeaderA2">
    <w:name w:val="Header A2"/>
    <w:basedOn w:val="Normal"/>
    <w:uiPriority w:val="99"/>
    <w:qFormat/>
    <w:pPr>
      <w:keepNext/>
      <w:suppressAutoHyphens w:val="0"/>
      <w:spacing w:before="300" w:after="220" w:line="240" w:lineRule="auto"/>
      <w:outlineLvl w:val="0"/>
    </w:pPr>
    <w:rPr>
      <w:sz w:val="24"/>
    </w:rPr>
  </w:style>
  <w:style w:type="paragraph" w:customStyle="1" w:styleId="Listenabsatz1">
    <w:name w:val="Listenabsatz1"/>
    <w:basedOn w:val="Normal"/>
    <w:uiPriority w:val="99"/>
    <w:qFormat/>
    <w:pPr>
      <w:suppressAutoHyphens w:val="0"/>
      <w:spacing w:after="200" w:line="276" w:lineRule="auto"/>
      <w:ind w:left="720"/>
    </w:pPr>
    <w:rPr>
      <w:rFonts w:ascii="Calibri" w:eastAsia="MS Mincho" w:hAnsi="Calibri"/>
      <w:sz w:val="22"/>
      <w:szCs w:val="22"/>
      <w:lang w:val="de-DE"/>
    </w:rPr>
  </w:style>
  <w:style w:type="paragraph" w:customStyle="1" w:styleId="Body">
    <w:name w:val="Body"/>
    <w:basedOn w:val="Normal"/>
    <w:uiPriority w:val="99"/>
    <w:qFormat/>
    <w:pPr>
      <w:suppressAutoHyphens w:val="0"/>
      <w:spacing w:before="240" w:line="240" w:lineRule="auto"/>
      <w:jc w:val="both"/>
    </w:pPr>
    <w:rPr>
      <w:rFonts w:ascii="Arial" w:hAnsi="Arial"/>
      <w:color w:val="000000"/>
      <w:lang w:val="en-US"/>
    </w:rPr>
  </w:style>
  <w:style w:type="paragraph" w:customStyle="1" w:styleId="default0">
    <w:name w:val="default"/>
    <w:basedOn w:val="Normal"/>
    <w:uiPriority w:val="99"/>
    <w:qFormat/>
    <w:pPr>
      <w:suppressAutoHyphens w:val="0"/>
      <w:spacing w:before="100" w:beforeAutospacing="1" w:after="100" w:afterAutospacing="1" w:line="240" w:lineRule="auto"/>
    </w:pPr>
    <w:rPr>
      <w:sz w:val="24"/>
      <w:szCs w:val="24"/>
      <w:lang w:eastAsia="en-GB"/>
    </w:rPr>
  </w:style>
  <w:style w:type="paragraph" w:customStyle="1" w:styleId="Aufzhlung">
    <w:name w:val="Aufzählung"/>
    <w:basedOn w:val="Normal"/>
    <w:uiPriority w:val="99"/>
    <w:qFormat/>
    <w:pPr>
      <w:numPr>
        <w:numId w:val="16"/>
      </w:numPr>
      <w:tabs>
        <w:tab w:val="left" w:pos="227"/>
      </w:tabs>
      <w:suppressAutoHyphens w:val="0"/>
      <w:spacing w:line="284" w:lineRule="atLeast"/>
      <w:ind w:left="0" w:firstLine="0"/>
    </w:pPr>
    <w:rPr>
      <w:rFonts w:ascii="Arial" w:hAnsi="Arial" w:cs="Arial"/>
      <w:bCs/>
      <w:sz w:val="19"/>
      <w:szCs w:val="19"/>
      <w:lang w:val="de-DE" w:eastAsia="de-DE"/>
    </w:rPr>
  </w:style>
  <w:style w:type="paragraph" w:customStyle="1" w:styleId="Verzeichnis41">
    <w:name w:val="Verzeichnis 41"/>
    <w:basedOn w:val="Normal"/>
    <w:next w:val="Normal"/>
    <w:autoRedefine/>
    <w:uiPriority w:val="99"/>
    <w:qFormat/>
    <w:pPr>
      <w:suppressAutoHyphens w:val="0"/>
      <w:spacing w:line="276" w:lineRule="auto"/>
      <w:ind w:left="660"/>
    </w:pPr>
    <w:rPr>
      <w:rFonts w:ascii="Calibri" w:eastAsia="Calibri" w:hAnsi="Calibri" w:cs="Calibri"/>
      <w:sz w:val="18"/>
      <w:szCs w:val="18"/>
      <w:lang w:val="de-DE"/>
    </w:rPr>
  </w:style>
  <w:style w:type="paragraph" w:customStyle="1" w:styleId="Verzeichnis51">
    <w:name w:val="Verzeichnis 51"/>
    <w:basedOn w:val="Normal"/>
    <w:next w:val="Normal"/>
    <w:autoRedefine/>
    <w:uiPriority w:val="99"/>
    <w:qFormat/>
    <w:pPr>
      <w:suppressAutoHyphens w:val="0"/>
      <w:spacing w:line="276" w:lineRule="auto"/>
      <w:ind w:left="880"/>
    </w:pPr>
    <w:rPr>
      <w:rFonts w:ascii="Calibri" w:eastAsia="Calibri" w:hAnsi="Calibri" w:cs="Calibri"/>
      <w:sz w:val="18"/>
      <w:szCs w:val="18"/>
      <w:lang w:val="de-DE"/>
    </w:rPr>
  </w:style>
  <w:style w:type="paragraph" w:customStyle="1" w:styleId="Verzeichnis61">
    <w:name w:val="Verzeichnis 61"/>
    <w:basedOn w:val="Normal"/>
    <w:next w:val="Normal"/>
    <w:autoRedefine/>
    <w:uiPriority w:val="99"/>
    <w:qFormat/>
    <w:pPr>
      <w:suppressAutoHyphens w:val="0"/>
      <w:spacing w:line="276" w:lineRule="auto"/>
      <w:ind w:left="1100"/>
    </w:pPr>
    <w:rPr>
      <w:rFonts w:ascii="Calibri" w:eastAsia="Calibri" w:hAnsi="Calibri" w:cs="Calibri"/>
      <w:sz w:val="18"/>
      <w:szCs w:val="18"/>
      <w:lang w:val="de-DE"/>
    </w:rPr>
  </w:style>
  <w:style w:type="paragraph" w:customStyle="1" w:styleId="Verzeichnis71">
    <w:name w:val="Verzeichnis 71"/>
    <w:basedOn w:val="Normal"/>
    <w:next w:val="Normal"/>
    <w:autoRedefine/>
    <w:uiPriority w:val="99"/>
    <w:qFormat/>
    <w:pPr>
      <w:suppressAutoHyphens w:val="0"/>
      <w:spacing w:line="276" w:lineRule="auto"/>
      <w:ind w:left="1320"/>
    </w:pPr>
    <w:rPr>
      <w:rFonts w:ascii="Calibri" w:eastAsia="Calibri" w:hAnsi="Calibri" w:cs="Calibri"/>
      <w:sz w:val="18"/>
      <w:szCs w:val="18"/>
      <w:lang w:val="de-DE"/>
    </w:rPr>
  </w:style>
  <w:style w:type="paragraph" w:customStyle="1" w:styleId="Verzeichnis81">
    <w:name w:val="Verzeichnis 81"/>
    <w:basedOn w:val="Normal"/>
    <w:next w:val="Normal"/>
    <w:autoRedefine/>
    <w:uiPriority w:val="99"/>
    <w:qFormat/>
    <w:pPr>
      <w:suppressAutoHyphens w:val="0"/>
      <w:spacing w:line="276" w:lineRule="auto"/>
      <w:ind w:left="1540"/>
    </w:pPr>
    <w:rPr>
      <w:rFonts w:ascii="Calibri" w:eastAsia="Calibri" w:hAnsi="Calibri" w:cs="Calibri"/>
      <w:sz w:val="18"/>
      <w:szCs w:val="18"/>
      <w:lang w:val="de-DE"/>
    </w:rPr>
  </w:style>
  <w:style w:type="paragraph" w:customStyle="1" w:styleId="Verzeichnis91">
    <w:name w:val="Verzeichnis 91"/>
    <w:basedOn w:val="Normal"/>
    <w:next w:val="Normal"/>
    <w:autoRedefine/>
    <w:uiPriority w:val="99"/>
    <w:qFormat/>
    <w:pPr>
      <w:suppressAutoHyphens w:val="0"/>
      <w:spacing w:line="276" w:lineRule="auto"/>
      <w:ind w:left="1760"/>
    </w:pPr>
    <w:rPr>
      <w:rFonts w:ascii="Calibri" w:eastAsia="Calibri" w:hAnsi="Calibri" w:cs="Calibri"/>
      <w:sz w:val="18"/>
      <w:szCs w:val="18"/>
      <w:lang w:val="de-DE"/>
    </w:rPr>
  </w:style>
  <w:style w:type="paragraph" w:customStyle="1" w:styleId="font5">
    <w:name w:val="font5"/>
    <w:basedOn w:val="Normal"/>
    <w:qFormat/>
    <w:pPr>
      <w:suppressAutoHyphens w:val="0"/>
      <w:spacing w:before="100" w:beforeAutospacing="1" w:after="100" w:afterAutospacing="1" w:line="240" w:lineRule="auto"/>
    </w:pPr>
    <w:rPr>
      <w:rFonts w:ascii="Arial" w:hAnsi="Arial" w:cs="Arial"/>
      <w:lang w:eastAsia="en-GB"/>
    </w:rPr>
  </w:style>
  <w:style w:type="paragraph" w:customStyle="1" w:styleId="xl66">
    <w:name w:val="xl66"/>
    <w:basedOn w:val="Normal"/>
    <w:qFormat/>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line="240" w:lineRule="auto"/>
      <w:jc w:val="center"/>
    </w:pPr>
    <w:rPr>
      <w:rFonts w:ascii="Arial" w:hAnsi="Arial" w:cs="Arial"/>
      <w:lang w:eastAsia="en-GB"/>
    </w:rPr>
  </w:style>
  <w:style w:type="paragraph" w:customStyle="1" w:styleId="xl67">
    <w:name w:val="xl67"/>
    <w:basedOn w:val="Normal"/>
    <w:qFormat/>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line="240" w:lineRule="auto"/>
      <w:jc w:val="center"/>
    </w:pPr>
    <w:rPr>
      <w:rFonts w:ascii="Arial" w:hAnsi="Arial" w:cs="Arial"/>
      <w:lang w:eastAsia="en-GB"/>
    </w:rPr>
  </w:style>
  <w:style w:type="paragraph" w:customStyle="1" w:styleId="xl68">
    <w:name w:val="xl68"/>
    <w:basedOn w:val="Normal"/>
    <w:qFormat/>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line="240" w:lineRule="auto"/>
    </w:pPr>
    <w:rPr>
      <w:rFonts w:ascii="Arial" w:hAnsi="Arial" w:cs="Arial"/>
      <w:lang w:eastAsia="en-GB"/>
    </w:rPr>
  </w:style>
  <w:style w:type="paragraph" w:customStyle="1" w:styleId="xl69">
    <w:name w:val="xl69"/>
    <w:basedOn w:val="Normal"/>
    <w:qFormat/>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line="240" w:lineRule="auto"/>
    </w:pPr>
    <w:rPr>
      <w:sz w:val="24"/>
      <w:szCs w:val="24"/>
      <w:lang w:eastAsia="en-GB"/>
    </w:rPr>
  </w:style>
  <w:style w:type="paragraph" w:customStyle="1" w:styleId="xl70">
    <w:name w:val="xl70"/>
    <w:basedOn w:val="Normal"/>
    <w:qFormat/>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line="240" w:lineRule="auto"/>
    </w:pPr>
    <w:rPr>
      <w:sz w:val="24"/>
      <w:szCs w:val="24"/>
      <w:lang w:eastAsia="en-GB"/>
    </w:rPr>
  </w:style>
  <w:style w:type="paragraph" w:customStyle="1" w:styleId="xl71">
    <w:name w:val="xl71"/>
    <w:basedOn w:val="Normal"/>
    <w:uiPriority w:val="99"/>
    <w:qFormat/>
    <w:pPr>
      <w:suppressAutoHyphens w:val="0"/>
      <w:spacing w:before="100" w:beforeAutospacing="1" w:after="100" w:afterAutospacing="1" w:line="240" w:lineRule="auto"/>
    </w:pPr>
    <w:rPr>
      <w:lang w:eastAsia="en-GB"/>
    </w:rPr>
  </w:style>
  <w:style w:type="paragraph" w:customStyle="1" w:styleId="xl72">
    <w:name w:val="xl72"/>
    <w:basedOn w:val="Normal"/>
    <w:uiPriority w:val="99"/>
    <w:qFormat/>
    <w:pPr>
      <w:suppressAutoHyphens w:val="0"/>
      <w:spacing w:before="100" w:beforeAutospacing="1" w:after="100" w:afterAutospacing="1" w:line="240" w:lineRule="auto"/>
    </w:pPr>
    <w:rPr>
      <w:lang w:eastAsia="en-GB"/>
    </w:rPr>
  </w:style>
  <w:style w:type="paragraph" w:customStyle="1" w:styleId="xl73">
    <w:name w:val="xl73"/>
    <w:basedOn w:val="Normal"/>
    <w:uiPriority w:val="99"/>
    <w:qFormat/>
    <w:pPr>
      <w:pBdr>
        <w:bottom w:val="single" w:sz="4" w:space="0" w:color="auto"/>
      </w:pBdr>
      <w:suppressAutoHyphens w:val="0"/>
      <w:spacing w:before="100" w:beforeAutospacing="1" w:after="100" w:afterAutospacing="1" w:line="240" w:lineRule="auto"/>
    </w:pPr>
    <w:rPr>
      <w:lang w:eastAsia="en-GB"/>
    </w:rPr>
  </w:style>
  <w:style w:type="paragraph" w:customStyle="1" w:styleId="xl74">
    <w:name w:val="xl74"/>
    <w:basedOn w:val="Normal"/>
    <w:uiPriority w:val="99"/>
    <w:qFormat/>
    <w:pPr>
      <w:pBdr>
        <w:bottom w:val="single" w:sz="4" w:space="0" w:color="auto"/>
      </w:pBdr>
      <w:suppressAutoHyphens w:val="0"/>
      <w:spacing w:before="100" w:beforeAutospacing="1" w:after="100" w:afterAutospacing="1" w:line="240" w:lineRule="auto"/>
    </w:pPr>
    <w:rPr>
      <w:lang w:eastAsia="en-GB"/>
    </w:rPr>
  </w:style>
  <w:style w:type="paragraph" w:customStyle="1" w:styleId="xl75">
    <w:name w:val="xl75"/>
    <w:basedOn w:val="Normal"/>
    <w:uiPriority w:val="99"/>
    <w:qFormat/>
    <w:pPr>
      <w:pBdr>
        <w:top w:val="single" w:sz="8" w:space="0" w:color="auto"/>
      </w:pBdr>
      <w:suppressAutoHyphens w:val="0"/>
      <w:spacing w:before="100" w:beforeAutospacing="1" w:after="100" w:afterAutospacing="1" w:line="240" w:lineRule="auto"/>
    </w:pPr>
    <w:rPr>
      <w:i/>
      <w:iCs/>
      <w:sz w:val="16"/>
      <w:szCs w:val="16"/>
      <w:lang w:eastAsia="en-GB"/>
    </w:rPr>
  </w:style>
  <w:style w:type="paragraph" w:customStyle="1" w:styleId="xl76">
    <w:name w:val="xl76"/>
    <w:basedOn w:val="Normal"/>
    <w:uiPriority w:val="99"/>
    <w:qFormat/>
    <w:pPr>
      <w:pBdr>
        <w:bottom w:val="single" w:sz="8" w:space="0" w:color="auto"/>
      </w:pBdr>
      <w:suppressAutoHyphens w:val="0"/>
      <w:spacing w:before="100" w:beforeAutospacing="1" w:after="100" w:afterAutospacing="1" w:line="240" w:lineRule="auto"/>
    </w:pPr>
    <w:rPr>
      <w:lang w:eastAsia="en-GB"/>
    </w:rPr>
  </w:style>
  <w:style w:type="paragraph" w:customStyle="1" w:styleId="xl64">
    <w:name w:val="xl64"/>
    <w:basedOn w:val="Normal"/>
    <w:uiPriority w:val="99"/>
    <w:qFormat/>
    <w:pPr>
      <w:suppressAutoHyphens w:val="0"/>
      <w:spacing w:before="100" w:beforeAutospacing="1" w:after="100" w:afterAutospacing="1" w:line="240" w:lineRule="auto"/>
    </w:pPr>
    <w:rPr>
      <w:lang w:eastAsia="en-GB"/>
    </w:rPr>
  </w:style>
  <w:style w:type="paragraph" w:customStyle="1" w:styleId="xl65">
    <w:name w:val="xl65"/>
    <w:basedOn w:val="Normal"/>
    <w:uiPriority w:val="99"/>
    <w:qFormat/>
    <w:pPr>
      <w:suppressAutoHyphens w:val="0"/>
      <w:spacing w:before="100" w:beforeAutospacing="1" w:after="100" w:afterAutospacing="1" w:line="240" w:lineRule="auto"/>
    </w:pPr>
    <w:rPr>
      <w:lang w:eastAsia="en-GB"/>
    </w:rPr>
  </w:style>
  <w:style w:type="paragraph" w:customStyle="1" w:styleId="TableHeading">
    <w:name w:val="Table Heading"/>
    <w:basedOn w:val="Normal"/>
    <w:uiPriority w:val="99"/>
    <w:qFormat/>
    <w:pPr>
      <w:tabs>
        <w:tab w:val="left" w:pos="1134"/>
      </w:tabs>
      <w:suppressAutoHyphens w:val="0"/>
      <w:spacing w:before="40" w:after="20" w:line="240" w:lineRule="auto"/>
      <w:ind w:left="1134"/>
    </w:pPr>
    <w:rPr>
      <w:rFonts w:cs="Arial"/>
      <w:b/>
      <w:bCs/>
      <w:szCs w:val="32"/>
    </w:rPr>
  </w:style>
  <w:style w:type="paragraph" w:customStyle="1" w:styleId="TableParagraph">
    <w:name w:val="Table Paragraph"/>
    <w:basedOn w:val="Normal"/>
    <w:uiPriority w:val="1"/>
    <w:qFormat/>
    <w:pPr>
      <w:widowControl w:val="0"/>
      <w:suppressAutoHyphens w:val="0"/>
      <w:autoSpaceDE w:val="0"/>
      <w:autoSpaceDN w:val="0"/>
      <w:spacing w:before="117" w:line="240" w:lineRule="auto"/>
      <w:ind w:left="235"/>
    </w:pPr>
    <w:rPr>
      <w:rFonts w:ascii="Cambria" w:eastAsia="Cambria" w:hAnsi="Cambria" w:cs="Cambria"/>
      <w:sz w:val="22"/>
      <w:szCs w:val="22"/>
      <w:lang w:val="en-US"/>
    </w:rPr>
  </w:style>
  <w:style w:type="paragraph" w:customStyle="1" w:styleId="Head1">
    <w:name w:val="Head1"/>
    <w:basedOn w:val="Heading1"/>
    <w:uiPriority w:val="99"/>
    <w:qFormat/>
    <w:pPr>
      <w:spacing w:before="360" w:after="240"/>
      <w:ind w:left="1440" w:hanging="360"/>
    </w:pPr>
    <w:rPr>
      <w:b/>
      <w:sz w:val="28"/>
    </w:rPr>
  </w:style>
  <w:style w:type="paragraph" w:customStyle="1" w:styleId="TextTestProcedure">
    <w:name w:val="_Text_Test_Procedure"/>
    <w:basedOn w:val="TextRationale"/>
    <w:uiPriority w:val="99"/>
    <w:qFormat/>
    <w:pPr>
      <w:ind w:left="2261" w:right="1138"/>
    </w:pPr>
  </w:style>
  <w:style w:type="paragraph" w:customStyle="1" w:styleId="StatementLevel2">
    <w:name w:val="Statement Level 2"/>
    <w:basedOn w:val="TextRationale"/>
    <w:uiPriority w:val="99"/>
    <w:qFormat/>
    <w:pPr>
      <w:ind w:left="1080" w:right="1138"/>
      <w:outlineLvl w:val="2"/>
    </w:pPr>
    <w:rPr>
      <w:b/>
      <w:szCs w:val="24"/>
      <w:u w:val="single"/>
    </w:rPr>
  </w:style>
  <w:style w:type="paragraph" w:customStyle="1" w:styleId="StatementLevel3">
    <w:name w:val="Statement Level 3"/>
    <w:basedOn w:val="TextRationale"/>
    <w:uiPriority w:val="99"/>
    <w:qFormat/>
    <w:pPr>
      <w:ind w:left="1080" w:right="1138"/>
      <w:outlineLvl w:val="3"/>
    </w:pPr>
    <w:rPr>
      <w:szCs w:val="24"/>
      <w:u w:val="single"/>
    </w:rPr>
  </w:style>
  <w:style w:type="character" w:customStyle="1" w:styleId="IntenseEmphasis1">
    <w:name w:val="Intense Emphasis1"/>
    <w:uiPriority w:val="21"/>
    <w:qFormat/>
    <w:rPr>
      <w:b/>
      <w:bCs/>
      <w:i/>
      <w:iCs/>
      <w:color w:val="4F81BD"/>
    </w:rPr>
  </w:style>
  <w:style w:type="character" w:customStyle="1" w:styleId="BodyTextChar1">
    <w:name w:val="Body Text Char1"/>
    <w:basedOn w:val="DefaultParagraphFont"/>
    <w:qFormat/>
    <w:rPr>
      <w:lang w:val="en-GB"/>
    </w:rPr>
  </w:style>
  <w:style w:type="character" w:customStyle="1" w:styleId="BodyText3Char1">
    <w:name w:val="Body Text 3 Char1"/>
    <w:basedOn w:val="DefaultParagraphFont"/>
    <w:qFormat/>
    <w:rPr>
      <w:sz w:val="16"/>
      <w:szCs w:val="16"/>
      <w:lang w:val="en-GB"/>
    </w:rPr>
  </w:style>
  <w:style w:type="character" w:customStyle="1" w:styleId="BodyTextIndent2Char1">
    <w:name w:val="Body Text Indent 2 Char1"/>
    <w:basedOn w:val="DefaultParagraphFont"/>
    <w:qFormat/>
    <w:rPr>
      <w:lang w:val="en-GB"/>
    </w:rPr>
  </w:style>
  <w:style w:type="character" w:customStyle="1" w:styleId="BodyTextIndent3Char1">
    <w:name w:val="Body Text Indent 3 Char1"/>
    <w:basedOn w:val="DefaultParagraphFont"/>
    <w:qFormat/>
    <w:rPr>
      <w:sz w:val="16"/>
      <w:szCs w:val="16"/>
      <w:lang w:val="en-GB"/>
    </w:rPr>
  </w:style>
  <w:style w:type="character" w:customStyle="1" w:styleId="BodyTextIndentChar1">
    <w:name w:val="Body Text Indent Char1"/>
    <w:basedOn w:val="DefaultParagraphFont"/>
    <w:qFormat/>
    <w:rPr>
      <w:lang w:val="en-GB"/>
    </w:rPr>
  </w:style>
  <w:style w:type="character" w:customStyle="1" w:styleId="PlainTextChar1">
    <w:name w:val="Plain Text Char1"/>
    <w:basedOn w:val="DefaultParagraphFont"/>
    <w:qFormat/>
    <w:rPr>
      <w:rFonts w:ascii="Consolas" w:hAnsi="Consolas" w:hint="default"/>
      <w:sz w:val="21"/>
      <w:szCs w:val="21"/>
      <w:lang w:val="en-GB"/>
    </w:rPr>
  </w:style>
  <w:style w:type="character" w:customStyle="1" w:styleId="DocumentMapChar1">
    <w:name w:val="Document Map Char1"/>
    <w:basedOn w:val="DefaultParagraphFont"/>
    <w:qFormat/>
    <w:rPr>
      <w:rFonts w:ascii="Segoe UI" w:hAnsi="Segoe UI" w:cs="Segoe UI" w:hint="default"/>
      <w:sz w:val="16"/>
      <w:szCs w:val="16"/>
      <w:lang w:val="en-GB"/>
    </w:rPr>
  </w:style>
  <w:style w:type="character" w:customStyle="1" w:styleId="TableFootNoteXref">
    <w:name w:val="TableFootNoteXref"/>
    <w:qFormat/>
    <w:rPr>
      <w:position w:val="6"/>
      <w:sz w:val="16"/>
    </w:rPr>
  </w:style>
  <w:style w:type="character" w:customStyle="1" w:styleId="texhtml">
    <w:name w:val="texhtml"/>
    <w:qFormat/>
  </w:style>
  <w:style w:type="character" w:customStyle="1" w:styleId="TextkrperZchn1">
    <w:name w:val="Textkörper Zchn1"/>
    <w:qFormat/>
    <w:rPr>
      <w:rFonts w:ascii="Arial" w:hAnsi="Arial" w:cs="Arial" w:hint="default"/>
      <w:sz w:val="19"/>
      <w:szCs w:val="19"/>
    </w:rPr>
  </w:style>
  <w:style w:type="character" w:customStyle="1" w:styleId="Textkrper3Zchn1">
    <w:name w:val="Textkörper 3 Zchn1"/>
    <w:qFormat/>
    <w:rPr>
      <w:rFonts w:ascii="Arial" w:hAnsi="Arial" w:cs="Arial" w:hint="default"/>
      <w:sz w:val="16"/>
      <w:szCs w:val="16"/>
    </w:rPr>
  </w:style>
  <w:style w:type="character" w:customStyle="1" w:styleId="Textkrper-Einzug2Zchn1">
    <w:name w:val="Textkörper-Einzug 2 Zchn1"/>
    <w:qFormat/>
    <w:rPr>
      <w:rFonts w:ascii="Arial" w:hAnsi="Arial" w:cs="Arial" w:hint="default"/>
      <w:sz w:val="19"/>
      <w:szCs w:val="19"/>
    </w:rPr>
  </w:style>
  <w:style w:type="character" w:customStyle="1" w:styleId="Textkrper-Einzug3Zchn1">
    <w:name w:val="Textkörper-Einzug 3 Zchn1"/>
    <w:qFormat/>
    <w:rPr>
      <w:rFonts w:ascii="Arial" w:hAnsi="Arial" w:cs="Arial" w:hint="default"/>
      <w:sz w:val="16"/>
      <w:szCs w:val="16"/>
    </w:rPr>
  </w:style>
  <w:style w:type="character" w:customStyle="1" w:styleId="Textkrper-ZeileneinzugZchn1">
    <w:name w:val="Textkörper-Zeileneinzug Zchn1"/>
    <w:qFormat/>
    <w:rPr>
      <w:rFonts w:ascii="Arial" w:hAnsi="Arial" w:cs="Arial" w:hint="default"/>
      <w:sz w:val="19"/>
      <w:szCs w:val="19"/>
    </w:rPr>
  </w:style>
  <w:style w:type="character" w:customStyle="1" w:styleId="NurTextZchn1">
    <w:name w:val="Nur Text Zchn1"/>
    <w:qFormat/>
    <w:rPr>
      <w:rFonts w:ascii="Consolas" w:hAnsi="Consolas" w:cs="Consolas" w:hint="default"/>
      <w:sz w:val="21"/>
      <w:szCs w:val="21"/>
    </w:rPr>
  </w:style>
  <w:style w:type="character" w:customStyle="1" w:styleId="DokumentstrukturZchn1">
    <w:name w:val="Dokumentstruktur Zchn1"/>
    <w:qFormat/>
    <w:rPr>
      <w:rFonts w:ascii="Tahoma" w:hAnsi="Tahoma" w:cs="Tahoma" w:hint="default"/>
      <w:sz w:val="16"/>
      <w:szCs w:val="16"/>
    </w:rPr>
  </w:style>
  <w:style w:type="character" w:customStyle="1" w:styleId="EndnotentextZchn1">
    <w:name w:val="Endnotentext Zchn1"/>
    <w:qFormat/>
    <w:rPr>
      <w:rFonts w:ascii="Arial" w:hAnsi="Arial" w:cs="Arial" w:hint="default"/>
    </w:rPr>
  </w:style>
  <w:style w:type="table" w:customStyle="1" w:styleId="Tabellenraster1">
    <w:name w:val="Tabellenraster1"/>
    <w:basedOn w:val="TableNormal"/>
    <w:uiPriority w:val="59"/>
    <w:qFormat/>
    <w:rPr>
      <w:rFonts w:ascii="Calibri" w:eastAsia="Calibri" w:hAnsi="Calibr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lenraster2">
    <w:name w:val="Tabellenraster2"/>
    <w:basedOn w:val="TableNormal"/>
    <w:uiPriority w:val="59"/>
    <w:qFormat/>
    <w:pPr>
      <w:suppressAutoHyphens/>
      <w:spacing w:line="240" w:lineRule="atLeast"/>
    </w:pPr>
    <w:rPr>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customStyle="1" w:styleId="PlainTable41">
    <w:name w:val="Plain Table 41"/>
    <w:basedOn w:val="TableNormal"/>
    <w:uiPriority w:val="44"/>
    <w:qFormat/>
    <w:rPr>
      <w:rFonts w:asciiTheme="minorHAnsi" w:eastAsiaTheme="minorHAnsi" w:hAnsiTheme="minorHAnsi" w:cstheme="minorBidi"/>
      <w:sz w:val="22"/>
      <w:szCs w:val="22"/>
      <w:lang w:eastAsia="en-US"/>
    </w:rPr>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TableGrid30">
    <w:name w:val="Table Grid3"/>
    <w:basedOn w:val="TableNormal"/>
    <w:uiPriority w:val="39"/>
    <w:qFormat/>
    <w:pPr>
      <w:suppressAutoHyphens/>
      <w:spacing w:line="240" w:lineRule="atLeast"/>
    </w:pPr>
    <w:rPr>
      <w:rFonts w:eastAsia="MS Minch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paragraph" w:customStyle="1" w:styleId="verse">
    <w:name w:val="verse"/>
    <w:basedOn w:val="Normal"/>
    <w:qFormat/>
    <w:pPr>
      <w:suppressAutoHyphens w:val="0"/>
      <w:spacing w:before="100" w:beforeAutospacing="1" w:after="100" w:afterAutospacing="1" w:line="240" w:lineRule="auto"/>
    </w:pPr>
    <w:rPr>
      <w:sz w:val="24"/>
      <w:szCs w:val="22"/>
      <w:lang w:val="nl-NL" w:eastAsia="nl-NL"/>
    </w:rPr>
  </w:style>
  <w:style w:type="character" w:customStyle="1" w:styleId="text">
    <w:name w:val="text"/>
    <w:qFormat/>
  </w:style>
  <w:style w:type="table" w:customStyle="1" w:styleId="Rastertabel41">
    <w:name w:val="Rastertabel 41"/>
    <w:basedOn w:val="TableNormal"/>
    <w:uiPriority w:val="49"/>
    <w:qFormat/>
    <w:rPr>
      <w:rFonts w:ascii="Arial" w:hAnsi="Arial"/>
      <w:sz w:val="22"/>
      <w:szCs w:val="22"/>
      <w:lang w:val="de-DE" w:eastAsia="de-DE"/>
    </w:rPr>
    <w:tblPr>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color w:val="FFFFFF"/>
      </w:rPr>
      <w:tblPr/>
      <w:tcPr>
        <w:tcBorders>
          <w:top w:val="single" w:sz="4" w:space="0" w:color="000000"/>
          <w:left w:val="single" w:sz="4" w:space="0" w:color="000000"/>
          <w:bottom w:val="single" w:sz="4" w:space="0" w:color="000000"/>
          <w:right w:val="single" w:sz="4" w:space="0" w:color="000000"/>
          <w:insideH w:val="nil"/>
          <w:insideV w:val="nil"/>
        </w:tcBorders>
        <w:shd w:val="clear" w:color="auto" w:fill="000000"/>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character" w:customStyle="1" w:styleId="SubtitleChar">
    <w:name w:val="Subtitle Char"/>
    <w:basedOn w:val="DefaultParagraphFont"/>
    <w:link w:val="Subtitle"/>
    <w:qFormat/>
    <w:rPr>
      <w:rFonts w:ascii="Arial" w:hAnsi="Arial" w:cs="Arial"/>
      <w:sz w:val="24"/>
      <w:szCs w:val="24"/>
      <w:lang w:eastAsia="en-US"/>
    </w:rPr>
  </w:style>
  <w:style w:type="character" w:customStyle="1" w:styleId="OndertitelChar">
    <w:name w:val="Ondertitel Char"/>
    <w:basedOn w:val="DefaultParagraphFont"/>
    <w:qFormat/>
    <w:rPr>
      <w:rFonts w:ascii="Calibri Light" w:eastAsia="MS Gothic" w:hAnsi="Calibri Light" w:cs="Times New Roman"/>
      <w:i/>
      <w:iCs/>
      <w:color w:val="5B9BD5"/>
      <w:spacing w:val="15"/>
      <w:sz w:val="24"/>
      <w:szCs w:val="24"/>
    </w:rPr>
  </w:style>
  <w:style w:type="character" w:customStyle="1" w:styleId="VoetnoottekstChar1">
    <w:name w:val="Voetnoottekst Char1"/>
    <w:basedOn w:val="DefaultParagraphFont"/>
    <w:uiPriority w:val="99"/>
    <w:semiHidden/>
    <w:qFormat/>
    <w:locked/>
    <w:rPr>
      <w:rFonts w:ascii="Calibri" w:eastAsia="MS Mincho" w:hAnsi="Calibri" w:cs="Arial"/>
    </w:rPr>
  </w:style>
  <w:style w:type="table" w:customStyle="1" w:styleId="TableGrid11">
    <w:name w:val="Table Grid11"/>
    <w:basedOn w:val="TableNormal"/>
    <w:uiPriority w:val="39"/>
    <w:qFormat/>
    <w:rPr>
      <w:rFonts w:ascii="Calibri" w:eastAsia="Calibri" w:hAnsi="Calibr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OCHeading1">
    <w:name w:val="TOC Heading1"/>
    <w:basedOn w:val="Heading1"/>
    <w:next w:val="Normal"/>
    <w:uiPriority w:val="99"/>
    <w:unhideWhenUsed/>
    <w:qFormat/>
    <w:pPr>
      <w:keepNext/>
      <w:keepLines/>
      <w:tabs>
        <w:tab w:val="left" w:pos="643"/>
      </w:tabs>
      <w:suppressAutoHyphens w:val="0"/>
      <w:spacing w:before="240" w:line="259" w:lineRule="auto"/>
      <w:ind w:left="0" w:hanging="360"/>
      <w:outlineLvl w:val="9"/>
    </w:pPr>
    <w:rPr>
      <w:rFonts w:ascii="Calibri Light" w:eastAsia="MS Gothic" w:hAnsi="Calibri Light"/>
      <w:color w:val="2E74B5"/>
      <w:sz w:val="32"/>
      <w:szCs w:val="32"/>
      <w:lang w:val="en-US"/>
    </w:rPr>
  </w:style>
  <w:style w:type="character" w:customStyle="1" w:styleId="TitleChar">
    <w:name w:val="Title Char"/>
    <w:basedOn w:val="DefaultParagraphFont"/>
    <w:link w:val="Title"/>
    <w:qFormat/>
    <w:rPr>
      <w:rFonts w:ascii="Arial" w:hAnsi="Arial" w:cs="Arial"/>
      <w:b/>
      <w:bCs/>
      <w:kern w:val="28"/>
      <w:sz w:val="32"/>
      <w:szCs w:val="32"/>
      <w:lang w:eastAsia="en-US"/>
    </w:rPr>
  </w:style>
  <w:style w:type="paragraph" w:customStyle="1" w:styleId="Point1">
    <w:name w:val="Point 1"/>
    <w:basedOn w:val="Normal"/>
    <w:uiPriority w:val="99"/>
    <w:qFormat/>
    <w:pPr>
      <w:suppressAutoHyphens w:val="0"/>
      <w:spacing w:before="120" w:after="120" w:line="240" w:lineRule="auto"/>
      <w:ind w:left="1417" w:hanging="567"/>
      <w:jc w:val="both"/>
    </w:pPr>
    <w:rPr>
      <w:sz w:val="24"/>
      <w:lang w:eastAsia="en-GB"/>
    </w:rPr>
  </w:style>
  <w:style w:type="paragraph" w:customStyle="1" w:styleId="Titrearticle">
    <w:name w:val="Titre article"/>
    <w:basedOn w:val="Normal"/>
    <w:next w:val="Normal"/>
    <w:uiPriority w:val="99"/>
    <w:qFormat/>
    <w:pPr>
      <w:keepNext/>
      <w:suppressAutoHyphens w:val="0"/>
      <w:spacing w:before="360" w:after="120" w:line="240" w:lineRule="auto"/>
      <w:jc w:val="center"/>
    </w:pPr>
    <w:rPr>
      <w:i/>
      <w:sz w:val="24"/>
      <w:szCs w:val="24"/>
      <w:lang w:eastAsia="de-DE"/>
    </w:rPr>
  </w:style>
  <w:style w:type="paragraph" w:customStyle="1" w:styleId="StyleH23GLeft078">
    <w:name w:val="Style _ H_2/3_G + Left:  0.78&quot;"/>
    <w:basedOn w:val="H23G"/>
    <w:autoRedefine/>
    <w:qFormat/>
    <w:pPr>
      <w:ind w:left="2304" w:right="1138" w:hanging="1166"/>
    </w:pPr>
    <w:rPr>
      <w:bCs/>
      <w:lang w:val="en-GB"/>
    </w:rPr>
  </w:style>
  <w:style w:type="paragraph" w:customStyle="1" w:styleId="StyleH23GLeft075Hanging082">
    <w:name w:val="Style _ H_2/3_G + Left:  0.75&quot; Hanging:  0.82&quot;"/>
    <w:basedOn w:val="H23G"/>
    <w:autoRedefine/>
    <w:qFormat/>
    <w:pPr>
      <w:ind w:left="2304" w:right="1138" w:hanging="1166"/>
    </w:pPr>
    <w:rPr>
      <w:bCs/>
      <w:lang w:val="en-GB"/>
    </w:rPr>
  </w:style>
  <w:style w:type="character" w:customStyle="1" w:styleId="BodyText2Char">
    <w:name w:val="Body Text 2 Char"/>
    <w:basedOn w:val="DefaultParagraphFont"/>
    <w:link w:val="BodyText2"/>
    <w:qFormat/>
    <w:rPr>
      <w:lang w:eastAsia="en-US"/>
    </w:rPr>
  </w:style>
  <w:style w:type="paragraph" w:customStyle="1" w:styleId="Rom1">
    <w:name w:val="Rom1"/>
    <w:basedOn w:val="Normal"/>
    <w:qFormat/>
    <w:pPr>
      <w:numPr>
        <w:numId w:val="17"/>
      </w:numPr>
      <w:tabs>
        <w:tab w:val="clear" w:pos="504"/>
      </w:tabs>
      <w:suppressAutoHyphens w:val="0"/>
      <w:spacing w:line="240" w:lineRule="auto"/>
      <w:ind w:left="1145" w:hanging="465"/>
    </w:pPr>
    <w:rPr>
      <w:sz w:val="24"/>
      <w:lang w:val="fr-FR"/>
    </w:rPr>
  </w:style>
  <w:style w:type="paragraph" w:customStyle="1" w:styleId="Heading51">
    <w:name w:val="Heading 51"/>
    <w:semiHidden/>
    <w:qFormat/>
    <w:pPr>
      <w:tabs>
        <w:tab w:val="left" w:pos="708"/>
        <w:tab w:val="left" w:pos="1080"/>
        <w:tab w:val="left" w:pos="1416"/>
        <w:tab w:val="left" w:pos="2124"/>
        <w:tab w:val="left" w:pos="2832"/>
        <w:tab w:val="left" w:pos="3540"/>
        <w:tab w:val="left" w:pos="4254"/>
        <w:tab w:val="left" w:pos="4962"/>
        <w:tab w:val="left" w:pos="5670"/>
        <w:tab w:val="left" w:pos="6378"/>
        <w:tab w:val="left" w:pos="7086"/>
        <w:tab w:val="left" w:pos="7794"/>
        <w:tab w:val="left" w:pos="8508"/>
        <w:tab w:val="left" w:pos="9216"/>
        <w:tab w:val="left" w:pos="9360"/>
      </w:tabs>
      <w:suppressAutoHyphens/>
    </w:pPr>
    <w:rPr>
      <w:rFonts w:ascii="Book Antiqua" w:eastAsia="Times New Roman" w:hAnsi="Book Antiqua"/>
      <w:b/>
      <w:lang w:val="en-US" w:eastAsia="en-US"/>
    </w:rPr>
  </w:style>
  <w:style w:type="paragraph" w:customStyle="1" w:styleId="Footer1">
    <w:name w:val="Footer1"/>
    <w:qFormat/>
    <w:pPr>
      <w:tabs>
        <w:tab w:val="center" w:pos="4680"/>
        <w:tab w:val="right" w:pos="9000"/>
        <w:tab w:val="left" w:pos="9360"/>
      </w:tabs>
      <w:suppressAutoHyphens/>
    </w:pPr>
    <w:rPr>
      <w:rFonts w:ascii="Book Antiqua" w:eastAsia="Times New Roman" w:hAnsi="Book Antiqua"/>
      <w:lang w:val="en-US" w:eastAsia="en-US"/>
    </w:rPr>
  </w:style>
  <w:style w:type="paragraph" w:customStyle="1" w:styleId="Document1">
    <w:name w:val="Document 1"/>
    <w:semiHidden/>
    <w:qFormat/>
    <w:pPr>
      <w:keepNext/>
      <w:keepLines/>
      <w:widowControl w:val="0"/>
      <w:tabs>
        <w:tab w:val="left" w:pos="-720"/>
      </w:tabs>
      <w:suppressAutoHyphens/>
    </w:pPr>
    <w:rPr>
      <w:rFonts w:ascii="Courier" w:eastAsia="Times New Roman" w:hAnsi="Courier"/>
      <w:snapToGrid w:val="0"/>
      <w:lang w:val="en-US" w:eastAsia="it-IT"/>
    </w:rPr>
  </w:style>
  <w:style w:type="paragraph" w:customStyle="1" w:styleId="Aufzhlung3">
    <w:name w:val="Aufzählung 3"/>
    <w:basedOn w:val="Aufzhlung2"/>
    <w:qFormat/>
    <w:pPr>
      <w:tabs>
        <w:tab w:val="left" w:pos="1701"/>
      </w:tabs>
      <w:ind w:left="1378" w:hanging="357"/>
    </w:pPr>
  </w:style>
  <w:style w:type="paragraph" w:customStyle="1" w:styleId="Aufzhlung2">
    <w:name w:val="Aufzählung 2"/>
    <w:basedOn w:val="Aufzhlung1"/>
    <w:qFormat/>
    <w:pPr>
      <w:tabs>
        <w:tab w:val="left" w:pos="480"/>
        <w:tab w:val="left" w:pos="927"/>
        <w:tab w:val="left" w:pos="1134"/>
      </w:tabs>
      <w:ind w:left="480" w:hanging="480"/>
    </w:pPr>
  </w:style>
  <w:style w:type="paragraph" w:customStyle="1" w:styleId="Aufzhlung1">
    <w:name w:val="Aufzählung 1"/>
    <w:basedOn w:val="BodyText"/>
    <w:qFormat/>
    <w:pPr>
      <w:tabs>
        <w:tab w:val="left" w:pos="1021"/>
        <w:tab w:val="left" w:pos="1381"/>
      </w:tabs>
      <w:suppressAutoHyphens w:val="0"/>
      <w:spacing w:after="120" w:line="240" w:lineRule="auto"/>
      <w:ind w:left="1378" w:hanging="357"/>
      <w:jc w:val="both"/>
    </w:pPr>
    <w:rPr>
      <w:rFonts w:ascii="Arial" w:eastAsia="MS Mincho" w:hAnsi="Arial"/>
    </w:rPr>
  </w:style>
  <w:style w:type="paragraph" w:customStyle="1" w:styleId="berschrift2-3">
    <w:name w:val="Überschrift2-3"/>
    <w:basedOn w:val="berschrift1-3"/>
    <w:next w:val="BodyText"/>
    <w:qFormat/>
    <w:pPr>
      <w:tabs>
        <w:tab w:val="left" w:pos="1413"/>
      </w:tabs>
      <w:ind w:left="1413" w:hanging="432"/>
    </w:pPr>
  </w:style>
  <w:style w:type="paragraph" w:customStyle="1" w:styleId="berschrift1-3">
    <w:name w:val="Überschrift1-3"/>
    <w:basedOn w:val="berschrift1-2"/>
    <w:qFormat/>
    <w:pPr>
      <w:tabs>
        <w:tab w:val="left" w:pos="1800"/>
      </w:tabs>
      <w:ind w:left="1800" w:hanging="360"/>
    </w:pPr>
  </w:style>
  <w:style w:type="paragraph" w:customStyle="1" w:styleId="berschrift1-2">
    <w:name w:val="Überschrift1-2"/>
    <w:basedOn w:val="Heading1"/>
    <w:qFormat/>
    <w:pPr>
      <w:keepNext/>
      <w:tabs>
        <w:tab w:val="left" w:pos="368"/>
        <w:tab w:val="left" w:pos="643"/>
      </w:tabs>
      <w:suppressAutoHyphens w:val="0"/>
      <w:spacing w:before="240" w:after="240"/>
      <w:ind w:left="368" w:hanging="255"/>
      <w:jc w:val="both"/>
    </w:pPr>
    <w:rPr>
      <w:rFonts w:ascii="Arial" w:eastAsia="MS Mincho" w:hAnsi="Arial"/>
      <w:b/>
      <w:sz w:val="22"/>
    </w:rPr>
  </w:style>
  <w:style w:type="paragraph" w:customStyle="1" w:styleId="berschrift4n">
    <w:name w:val="Überschrift4n"/>
    <w:basedOn w:val="Normal"/>
    <w:autoRedefine/>
    <w:qFormat/>
    <w:pPr>
      <w:widowControl w:val="0"/>
      <w:tabs>
        <w:tab w:val="left" w:pos="2160"/>
        <w:tab w:val="left" w:pos="2394"/>
      </w:tabs>
      <w:suppressAutoHyphens w:val="0"/>
      <w:autoSpaceDE w:val="0"/>
      <w:autoSpaceDN w:val="0"/>
      <w:adjustRightInd w:val="0"/>
      <w:spacing w:before="120" w:after="120" w:line="240" w:lineRule="auto"/>
      <w:ind w:left="2394" w:hanging="432"/>
      <w:jc w:val="both"/>
    </w:pPr>
    <w:rPr>
      <w:rFonts w:ascii="Arial" w:eastAsia="MS Mincho" w:hAnsi="Arial"/>
      <w:b/>
      <w:sz w:val="22"/>
      <w:szCs w:val="24"/>
      <w:lang w:val="en-US"/>
    </w:rPr>
  </w:style>
  <w:style w:type="paragraph" w:customStyle="1" w:styleId="Document5">
    <w:name w:val="Document[5]"/>
    <w:basedOn w:val="Normal"/>
    <w:qFormat/>
    <w:pPr>
      <w:widowControl w:val="0"/>
      <w:tabs>
        <w:tab w:val="left" w:pos="643"/>
      </w:tabs>
      <w:suppressAutoHyphens w:val="0"/>
      <w:spacing w:line="240" w:lineRule="auto"/>
    </w:pPr>
    <w:rPr>
      <w:sz w:val="24"/>
      <w:lang w:val="en-US"/>
    </w:rPr>
  </w:style>
  <w:style w:type="paragraph" w:customStyle="1" w:styleId="NumPar20">
    <w:name w:val="NumPar 2"/>
    <w:basedOn w:val="Normal"/>
    <w:next w:val="Text2"/>
    <w:uiPriority w:val="99"/>
    <w:qFormat/>
    <w:pPr>
      <w:tabs>
        <w:tab w:val="left" w:pos="1134"/>
        <w:tab w:val="left" w:pos="1492"/>
      </w:tabs>
      <w:suppressAutoHyphens w:val="0"/>
      <w:spacing w:before="120" w:after="120" w:line="240" w:lineRule="auto"/>
      <w:ind w:left="1134" w:hanging="283"/>
      <w:jc w:val="both"/>
    </w:pPr>
    <w:rPr>
      <w:sz w:val="24"/>
      <w:lang w:eastAsia="zh-CN"/>
    </w:rPr>
  </w:style>
  <w:style w:type="paragraph" w:customStyle="1" w:styleId="Text2">
    <w:name w:val="Text 2"/>
    <w:basedOn w:val="Normal"/>
    <w:uiPriority w:val="99"/>
    <w:qFormat/>
    <w:pPr>
      <w:suppressAutoHyphens w:val="0"/>
      <w:spacing w:before="120" w:after="120" w:line="240" w:lineRule="auto"/>
      <w:ind w:left="850"/>
      <w:jc w:val="both"/>
    </w:pPr>
    <w:rPr>
      <w:sz w:val="24"/>
      <w:lang w:eastAsia="en-GB"/>
    </w:rPr>
  </w:style>
  <w:style w:type="paragraph" w:customStyle="1" w:styleId="Text3">
    <w:name w:val="Text 3"/>
    <w:basedOn w:val="Normal"/>
    <w:uiPriority w:val="99"/>
    <w:qFormat/>
    <w:pPr>
      <w:suppressAutoHyphens w:val="0"/>
      <w:spacing w:before="120" w:after="120" w:line="240" w:lineRule="auto"/>
      <w:ind w:left="850"/>
      <w:jc w:val="both"/>
    </w:pPr>
    <w:rPr>
      <w:sz w:val="24"/>
      <w:lang w:eastAsia="en-GB"/>
    </w:rPr>
  </w:style>
  <w:style w:type="paragraph" w:customStyle="1" w:styleId="Tiret2">
    <w:name w:val="Tiret 2"/>
    <w:basedOn w:val="Point2"/>
    <w:uiPriority w:val="99"/>
    <w:qFormat/>
    <w:pPr>
      <w:tabs>
        <w:tab w:val="left" w:pos="1984"/>
      </w:tabs>
    </w:pPr>
    <w:rPr>
      <w:szCs w:val="20"/>
      <w:lang w:eastAsia="en-GB"/>
    </w:rPr>
  </w:style>
  <w:style w:type="paragraph" w:customStyle="1" w:styleId="ManualHeading3">
    <w:name w:val="Manual Heading 3"/>
    <w:basedOn w:val="Normal"/>
    <w:next w:val="Text3"/>
    <w:uiPriority w:val="99"/>
    <w:qFormat/>
    <w:pPr>
      <w:keepNext/>
      <w:tabs>
        <w:tab w:val="left" w:pos="850"/>
      </w:tabs>
      <w:suppressAutoHyphens w:val="0"/>
      <w:spacing w:before="120" w:after="120" w:line="240" w:lineRule="auto"/>
      <w:ind w:left="850" w:hanging="850"/>
      <w:jc w:val="both"/>
      <w:outlineLvl w:val="2"/>
    </w:pPr>
    <w:rPr>
      <w:i/>
      <w:sz w:val="24"/>
      <w:lang w:eastAsia="en-GB"/>
    </w:rPr>
  </w:style>
  <w:style w:type="paragraph" w:customStyle="1" w:styleId="Fait">
    <w:name w:val="Fait à"/>
    <w:basedOn w:val="Normal"/>
    <w:next w:val="Institutionquisigne"/>
    <w:uiPriority w:val="99"/>
    <w:qFormat/>
    <w:pPr>
      <w:keepNext/>
      <w:suppressAutoHyphens w:val="0"/>
      <w:spacing w:before="120" w:line="240" w:lineRule="auto"/>
      <w:jc w:val="both"/>
    </w:pPr>
    <w:rPr>
      <w:sz w:val="24"/>
      <w:lang w:eastAsia="en-GB"/>
    </w:rPr>
  </w:style>
  <w:style w:type="paragraph" w:customStyle="1" w:styleId="Institutionquisigne">
    <w:name w:val="Institution qui signe"/>
    <w:basedOn w:val="Normal"/>
    <w:next w:val="Personnequisigne"/>
    <w:uiPriority w:val="99"/>
    <w:qFormat/>
    <w:pPr>
      <w:keepNext/>
      <w:tabs>
        <w:tab w:val="left" w:pos="4252"/>
      </w:tabs>
      <w:suppressAutoHyphens w:val="0"/>
      <w:spacing w:before="720" w:line="240" w:lineRule="auto"/>
      <w:jc w:val="both"/>
    </w:pPr>
    <w:rPr>
      <w:i/>
      <w:sz w:val="24"/>
      <w:lang w:eastAsia="en-GB"/>
    </w:rPr>
  </w:style>
  <w:style w:type="paragraph" w:customStyle="1" w:styleId="Personnequisigne">
    <w:name w:val="Personne qui signe"/>
    <w:basedOn w:val="Normal"/>
    <w:next w:val="Institutionquisigne"/>
    <w:uiPriority w:val="99"/>
    <w:qFormat/>
    <w:pPr>
      <w:tabs>
        <w:tab w:val="left" w:pos="4252"/>
      </w:tabs>
      <w:suppressAutoHyphens w:val="0"/>
      <w:spacing w:line="240" w:lineRule="auto"/>
    </w:pPr>
    <w:rPr>
      <w:i/>
      <w:sz w:val="24"/>
      <w:lang w:eastAsia="en-GB"/>
    </w:rPr>
  </w:style>
  <w:style w:type="character" w:customStyle="1" w:styleId="technicalcommitteestandardslist-content">
    <w:name w:val="technicalcommitteestandardslist-content"/>
    <w:basedOn w:val="DefaultParagraphFont"/>
    <w:semiHidden/>
    <w:qFormat/>
  </w:style>
  <w:style w:type="paragraph" w:customStyle="1" w:styleId="ManualHeading1">
    <w:name w:val="Manual Heading 1"/>
    <w:basedOn w:val="Normal"/>
    <w:next w:val="Text1"/>
    <w:uiPriority w:val="99"/>
    <w:qFormat/>
    <w:pPr>
      <w:keepNext/>
      <w:tabs>
        <w:tab w:val="left" w:pos="850"/>
      </w:tabs>
      <w:suppressAutoHyphens w:val="0"/>
      <w:spacing w:before="360" w:after="120" w:line="240" w:lineRule="auto"/>
      <w:ind w:left="850" w:hanging="850"/>
      <w:jc w:val="both"/>
      <w:outlineLvl w:val="0"/>
    </w:pPr>
    <w:rPr>
      <w:b/>
      <w:smallCaps/>
      <w:sz w:val="24"/>
      <w:lang w:eastAsia="en-GB"/>
    </w:rPr>
  </w:style>
  <w:style w:type="paragraph" w:customStyle="1" w:styleId="ManualHeading2">
    <w:name w:val="Manual Heading 2"/>
    <w:basedOn w:val="Normal"/>
    <w:next w:val="Text2"/>
    <w:uiPriority w:val="99"/>
    <w:qFormat/>
    <w:pPr>
      <w:keepNext/>
      <w:tabs>
        <w:tab w:val="left" w:pos="850"/>
      </w:tabs>
      <w:suppressAutoHyphens w:val="0"/>
      <w:spacing w:before="120" w:after="120" w:line="240" w:lineRule="auto"/>
      <w:ind w:left="850" w:hanging="850"/>
      <w:jc w:val="both"/>
      <w:outlineLvl w:val="1"/>
    </w:pPr>
    <w:rPr>
      <w:b/>
      <w:sz w:val="24"/>
      <w:lang w:eastAsia="en-GB"/>
    </w:rPr>
  </w:style>
  <w:style w:type="paragraph" w:customStyle="1" w:styleId="References">
    <w:name w:val="References"/>
    <w:qFormat/>
    <w:pPr>
      <w:widowControl w:val="0"/>
      <w:tabs>
        <w:tab w:val="left" w:pos="5088"/>
        <w:tab w:val="left" w:pos="5376"/>
        <w:tab w:val="left" w:pos="6096"/>
        <w:tab w:val="left" w:pos="6816"/>
        <w:tab w:val="left" w:pos="7536"/>
        <w:tab w:val="left" w:pos="8256"/>
        <w:tab w:val="left" w:pos="8976"/>
      </w:tabs>
      <w:suppressAutoHyphens/>
    </w:pPr>
    <w:rPr>
      <w:rFonts w:eastAsia="Times New Roman"/>
      <w:snapToGrid w:val="0"/>
      <w:lang w:val="en-US" w:eastAsia="en-US"/>
    </w:rPr>
  </w:style>
  <w:style w:type="paragraph" w:customStyle="1" w:styleId="NormalRight">
    <w:name w:val="Normal Right"/>
    <w:basedOn w:val="Normal"/>
    <w:uiPriority w:val="99"/>
    <w:qFormat/>
    <w:pPr>
      <w:suppressAutoHyphens w:val="0"/>
      <w:spacing w:before="120" w:after="120" w:line="240" w:lineRule="auto"/>
      <w:jc w:val="right"/>
    </w:pPr>
    <w:rPr>
      <w:sz w:val="24"/>
      <w:lang w:eastAsia="en-GB"/>
    </w:rPr>
  </w:style>
  <w:style w:type="paragraph" w:customStyle="1" w:styleId="p5">
    <w:name w:val="p5"/>
    <w:basedOn w:val="Normal"/>
    <w:semiHidden/>
    <w:qFormat/>
    <w:pPr>
      <w:widowControl w:val="0"/>
      <w:tabs>
        <w:tab w:val="left" w:pos="737"/>
      </w:tabs>
      <w:suppressAutoHyphens w:val="0"/>
      <w:spacing w:line="277" w:lineRule="atLeast"/>
      <w:ind w:left="703" w:hanging="737"/>
    </w:pPr>
    <w:rPr>
      <w:snapToGrid w:val="0"/>
      <w:sz w:val="24"/>
    </w:rPr>
  </w:style>
  <w:style w:type="paragraph" w:customStyle="1" w:styleId="SectionTitle">
    <w:name w:val="SectionTitle"/>
    <w:basedOn w:val="Normal"/>
    <w:next w:val="Heading1"/>
    <w:uiPriority w:val="99"/>
    <w:qFormat/>
    <w:pPr>
      <w:keepNext/>
      <w:numPr>
        <w:numId w:val="18"/>
      </w:numPr>
      <w:tabs>
        <w:tab w:val="clear" w:pos="540"/>
      </w:tabs>
      <w:suppressAutoHyphens w:val="0"/>
      <w:spacing w:before="120" w:after="360" w:line="240" w:lineRule="auto"/>
      <w:ind w:left="0" w:firstLine="0"/>
      <w:jc w:val="center"/>
    </w:pPr>
    <w:rPr>
      <w:b/>
      <w:smallCaps/>
      <w:sz w:val="28"/>
      <w:lang w:eastAsia="en-GB"/>
    </w:rPr>
  </w:style>
  <w:style w:type="paragraph" w:customStyle="1" w:styleId="QuotedText">
    <w:name w:val="Quoted Text"/>
    <w:basedOn w:val="Normal"/>
    <w:uiPriority w:val="99"/>
    <w:qFormat/>
    <w:pPr>
      <w:suppressAutoHyphens w:val="0"/>
      <w:spacing w:before="120" w:after="120" w:line="240" w:lineRule="auto"/>
      <w:ind w:left="1417"/>
      <w:jc w:val="both"/>
    </w:pPr>
    <w:rPr>
      <w:sz w:val="24"/>
      <w:lang w:eastAsia="en-GB"/>
    </w:rPr>
  </w:style>
  <w:style w:type="paragraph" w:customStyle="1" w:styleId="GTRtitre4">
    <w:name w:val="GTR titre4"/>
    <w:basedOn w:val="Normal"/>
    <w:next w:val="GTRnormalCarCarCar1"/>
    <w:qFormat/>
    <w:pPr>
      <w:widowControl w:val="0"/>
      <w:tabs>
        <w:tab w:val="left" w:pos="1440"/>
        <w:tab w:val="left" w:pos="1985"/>
        <w:tab w:val="left" w:pos="2268"/>
      </w:tabs>
      <w:suppressAutoHyphens w:val="0"/>
      <w:autoSpaceDE w:val="0"/>
      <w:autoSpaceDN w:val="0"/>
      <w:adjustRightInd w:val="0"/>
      <w:spacing w:line="240" w:lineRule="auto"/>
      <w:ind w:left="1440" w:right="90" w:hanging="170"/>
    </w:pPr>
    <w:rPr>
      <w:rFonts w:ascii="Courier New" w:hAnsi="Courier New" w:cs="Courier New"/>
      <w:i/>
      <w:iCs/>
      <w:szCs w:val="24"/>
      <w:u w:val="single"/>
    </w:rPr>
  </w:style>
  <w:style w:type="paragraph" w:customStyle="1" w:styleId="GTRnormalCarCarCar1">
    <w:name w:val="GTR normal Car Car Car1"/>
    <w:basedOn w:val="Normal"/>
    <w:qFormat/>
    <w:pPr>
      <w:widowControl w:val="0"/>
      <w:suppressAutoHyphens w:val="0"/>
      <w:autoSpaceDE w:val="0"/>
      <w:autoSpaceDN w:val="0"/>
      <w:adjustRightInd w:val="0"/>
      <w:spacing w:line="240" w:lineRule="auto"/>
      <w:ind w:left="1134"/>
    </w:pPr>
    <w:rPr>
      <w:rFonts w:ascii="Courier New" w:hAnsi="Courier New" w:cs="Courier New"/>
      <w:szCs w:val="24"/>
    </w:rPr>
  </w:style>
  <w:style w:type="paragraph" w:customStyle="1" w:styleId="i">
    <w:name w:val="i)"/>
    <w:basedOn w:val="a"/>
    <w:uiPriority w:val="99"/>
    <w:qFormat/>
    <w:pPr>
      <w:ind w:left="3402"/>
    </w:pPr>
    <w:rPr>
      <w:lang w:val="fr-FR"/>
    </w:rPr>
  </w:style>
  <w:style w:type="paragraph" w:customStyle="1" w:styleId="tableautexte">
    <w:name w:val="tableau texte"/>
    <w:basedOn w:val="StyletableautexteBefore2lineAfter6line1"/>
    <w:qFormat/>
  </w:style>
  <w:style w:type="paragraph" w:customStyle="1" w:styleId="StyletableautexteBefore2lineAfter6line1">
    <w:name w:val="Style tableau texte + Before:  2 line After:  6 line1"/>
    <w:basedOn w:val="Normal"/>
    <w:qFormat/>
    <w:pPr>
      <w:suppressAutoHyphens w:val="0"/>
      <w:spacing w:before="40" w:after="120" w:line="240" w:lineRule="exact"/>
    </w:pPr>
    <w:rPr>
      <w:lang w:eastAsia="ko-KR"/>
    </w:rPr>
  </w:style>
  <w:style w:type="paragraph" w:customStyle="1" w:styleId="tableen-tte">
    <w:name w:val="table en-tête"/>
    <w:basedOn w:val="Text1"/>
    <w:autoRedefine/>
    <w:qFormat/>
    <w:pPr>
      <w:tabs>
        <w:tab w:val="right" w:pos="744"/>
      </w:tabs>
      <w:spacing w:before="80" w:after="80" w:line="200" w:lineRule="exact"/>
      <w:ind w:left="0"/>
      <w:jc w:val="left"/>
    </w:pPr>
    <w:rPr>
      <w:i/>
      <w:sz w:val="16"/>
      <w:szCs w:val="16"/>
    </w:rPr>
  </w:style>
  <w:style w:type="paragraph" w:customStyle="1" w:styleId="tableauchiffres">
    <w:name w:val="tableau chiffres"/>
    <w:basedOn w:val="NormalLeft"/>
    <w:qFormat/>
    <w:pPr>
      <w:tabs>
        <w:tab w:val="left" w:pos="2700"/>
      </w:tabs>
      <w:spacing w:beforeLines="40" w:before="96" w:afterLines="80" w:after="192" w:line="240" w:lineRule="atLeast"/>
      <w:jc w:val="center"/>
    </w:pPr>
    <w:rPr>
      <w:sz w:val="18"/>
      <w:szCs w:val="18"/>
    </w:rPr>
  </w:style>
  <w:style w:type="paragraph" w:customStyle="1" w:styleId="Style1">
    <w:name w:val="Style1"/>
    <w:basedOn w:val="Normal"/>
    <w:link w:val="Style1Char"/>
    <w:qFormat/>
    <w:pPr>
      <w:suppressAutoHyphens w:val="0"/>
      <w:spacing w:before="40" w:after="120" w:line="240" w:lineRule="auto"/>
    </w:pPr>
    <w:rPr>
      <w:lang w:eastAsia="ko-KR"/>
    </w:rPr>
  </w:style>
  <w:style w:type="paragraph" w:customStyle="1" w:styleId="StyletableautexteBefore2lineAfter6line">
    <w:name w:val="Style tableau texte + Before:  2 line After:  6 line"/>
    <w:basedOn w:val="tableautexte"/>
    <w:qFormat/>
  </w:style>
  <w:style w:type="paragraph" w:customStyle="1" w:styleId="StyletableauchiffresBefore2lineAfter2line">
    <w:name w:val="Style tableau chiffres + Before:  2 line After:  2 line"/>
    <w:basedOn w:val="Normal"/>
    <w:qFormat/>
    <w:pPr>
      <w:suppressAutoHyphens w:val="0"/>
      <w:spacing w:before="40" w:after="80"/>
      <w:jc w:val="center"/>
    </w:pPr>
    <w:rPr>
      <w:sz w:val="18"/>
      <w:lang w:eastAsia="ko-KR"/>
    </w:rPr>
  </w:style>
  <w:style w:type="paragraph" w:customStyle="1" w:styleId="TermNum">
    <w:name w:val="TermNum"/>
    <w:basedOn w:val="Normal"/>
    <w:next w:val="Terms"/>
    <w:uiPriority w:val="7"/>
    <w:qFormat/>
    <w:pPr>
      <w:keepNext/>
      <w:suppressAutoHyphens w:val="0"/>
      <w:overflowPunct w:val="0"/>
      <w:autoSpaceDE w:val="0"/>
      <w:autoSpaceDN w:val="0"/>
      <w:adjustRightInd w:val="0"/>
      <w:spacing w:after="240" w:line="230" w:lineRule="auto"/>
      <w:jc w:val="both"/>
      <w:textAlignment w:val="baseline"/>
    </w:pPr>
    <w:rPr>
      <w:rFonts w:ascii="Arial" w:eastAsia="MS Mincho" w:hAnsi="Arial"/>
      <w:b/>
      <w:lang w:eastAsia="ja-JP"/>
    </w:rPr>
  </w:style>
  <w:style w:type="paragraph" w:customStyle="1" w:styleId="Terms">
    <w:name w:val="Term(s)"/>
    <w:basedOn w:val="Normal"/>
    <w:next w:val="Definition"/>
    <w:uiPriority w:val="8"/>
    <w:qFormat/>
    <w:pPr>
      <w:keepNext/>
      <w:overflowPunct w:val="0"/>
      <w:autoSpaceDE w:val="0"/>
      <w:autoSpaceDN w:val="0"/>
      <w:adjustRightInd w:val="0"/>
      <w:spacing w:after="240" w:line="230" w:lineRule="auto"/>
      <w:jc w:val="both"/>
      <w:textAlignment w:val="baseline"/>
    </w:pPr>
    <w:rPr>
      <w:rFonts w:ascii="Arial" w:eastAsia="MS Mincho" w:hAnsi="Arial"/>
      <w:b/>
      <w:lang w:eastAsia="ja-JP"/>
    </w:rPr>
  </w:style>
  <w:style w:type="paragraph" w:customStyle="1" w:styleId="Formula">
    <w:name w:val="Formula"/>
    <w:basedOn w:val="Normal"/>
    <w:next w:val="Normal"/>
    <w:semiHidden/>
    <w:qFormat/>
    <w:pPr>
      <w:tabs>
        <w:tab w:val="right" w:pos="10206"/>
      </w:tabs>
      <w:suppressAutoHyphens w:val="0"/>
      <w:overflowPunct w:val="0"/>
      <w:autoSpaceDE w:val="0"/>
      <w:autoSpaceDN w:val="0"/>
      <w:adjustRightInd w:val="0"/>
      <w:spacing w:after="220" w:line="240" w:lineRule="auto"/>
      <w:ind w:left="400"/>
      <w:jc w:val="both"/>
      <w:textAlignment w:val="baseline"/>
    </w:pPr>
    <w:rPr>
      <w:rFonts w:ascii="Arial" w:eastAsia="MS Mincho" w:hAnsi="Arial"/>
      <w:lang w:eastAsia="ja-JP"/>
    </w:rPr>
  </w:style>
  <w:style w:type="paragraph" w:customStyle="1" w:styleId="Special">
    <w:name w:val="Special"/>
    <w:basedOn w:val="Normal"/>
    <w:next w:val="Normal"/>
    <w:semiHidden/>
    <w:qFormat/>
    <w:pPr>
      <w:suppressAutoHyphens w:val="0"/>
      <w:overflowPunct w:val="0"/>
      <w:autoSpaceDE w:val="0"/>
      <w:autoSpaceDN w:val="0"/>
      <w:adjustRightInd w:val="0"/>
      <w:spacing w:after="240" w:line="230" w:lineRule="auto"/>
      <w:jc w:val="both"/>
      <w:textAlignment w:val="baseline"/>
    </w:pPr>
    <w:rPr>
      <w:rFonts w:ascii="Arial" w:eastAsia="MS Mincho" w:hAnsi="Arial"/>
      <w:lang w:eastAsia="ja-JP"/>
    </w:rPr>
  </w:style>
  <w:style w:type="paragraph" w:customStyle="1" w:styleId="zzLc5">
    <w:name w:val="zzLc5"/>
    <w:basedOn w:val="Normal"/>
    <w:next w:val="Normal"/>
    <w:semiHidden/>
    <w:qFormat/>
    <w:pPr>
      <w:suppressAutoHyphens w:val="0"/>
      <w:spacing w:after="240" w:line="230" w:lineRule="atLeast"/>
    </w:pPr>
    <w:rPr>
      <w:rFonts w:ascii="Arial" w:hAnsi="Arial"/>
    </w:rPr>
  </w:style>
  <w:style w:type="paragraph" w:customStyle="1" w:styleId="BodyText31">
    <w:name w:val="Body Text 31"/>
    <w:basedOn w:val="Normal"/>
    <w:semiHidden/>
    <w:qFormat/>
    <w:pPr>
      <w:suppressAutoHyphens w:val="0"/>
      <w:spacing w:before="60" w:after="60" w:line="190" w:lineRule="auto"/>
      <w:jc w:val="both"/>
    </w:pPr>
    <w:rPr>
      <w:rFonts w:ascii="Arial" w:hAnsi="Arial"/>
      <w:sz w:val="16"/>
    </w:rPr>
  </w:style>
  <w:style w:type="character" w:customStyle="1" w:styleId="Subscript">
    <w:name w:val="Subscript"/>
    <w:semiHidden/>
    <w:qFormat/>
    <w:rPr>
      <w:rFonts w:ascii="Arial" w:hAnsi="Arial"/>
      <w:position w:val="-5"/>
      <w:sz w:val="16"/>
      <w:lang w:val="en-GB"/>
    </w:rPr>
  </w:style>
  <w:style w:type="paragraph" w:customStyle="1" w:styleId="Figuretitle">
    <w:name w:val="Figure title"/>
    <w:basedOn w:val="Normal"/>
    <w:next w:val="Normal"/>
    <w:semiHidden/>
    <w:qFormat/>
    <w:pPr>
      <w:overflowPunct w:val="0"/>
      <w:autoSpaceDE w:val="0"/>
      <w:autoSpaceDN w:val="0"/>
      <w:adjustRightInd w:val="0"/>
      <w:spacing w:before="220" w:after="220" w:line="230" w:lineRule="auto"/>
      <w:jc w:val="center"/>
      <w:textAlignment w:val="baseline"/>
    </w:pPr>
    <w:rPr>
      <w:rFonts w:ascii="Arial" w:eastAsia="MS Mincho" w:hAnsi="Arial"/>
      <w:b/>
      <w:lang w:eastAsia="ja-JP"/>
    </w:rPr>
  </w:style>
  <w:style w:type="paragraph" w:customStyle="1" w:styleId="Tabletext">
    <w:name w:val="Table text"/>
    <w:basedOn w:val="Normal"/>
    <w:qFormat/>
    <w:pPr>
      <w:tabs>
        <w:tab w:val="left" w:pos="1134"/>
      </w:tabs>
      <w:suppressAutoHyphens w:val="0"/>
      <w:spacing w:before="40" w:after="20" w:line="240" w:lineRule="auto"/>
      <w:ind w:left="1134"/>
    </w:pPr>
    <w:rPr>
      <w:rFonts w:cs="Arial"/>
      <w:bCs/>
      <w:sz w:val="24"/>
      <w:szCs w:val="32"/>
    </w:rPr>
  </w:style>
  <w:style w:type="paragraph" w:customStyle="1" w:styleId="Title2">
    <w:name w:val="Title 2"/>
    <w:basedOn w:val="Title"/>
    <w:qFormat/>
    <w:pPr>
      <w:tabs>
        <w:tab w:val="left" w:pos="1134"/>
      </w:tabs>
      <w:suppressAutoHyphens w:val="0"/>
      <w:spacing w:before="0" w:after="240" w:line="240" w:lineRule="auto"/>
      <w:ind w:left="1134"/>
      <w:outlineLvl w:val="9"/>
    </w:pPr>
    <w:rPr>
      <w:rFonts w:ascii="Times New Roman" w:hAnsi="Times New Roman"/>
      <w:bCs w:val="0"/>
      <w:kern w:val="0"/>
      <w:sz w:val="26"/>
    </w:rPr>
  </w:style>
  <w:style w:type="paragraph" w:customStyle="1" w:styleId="Frontpage">
    <w:name w:val="Front page"/>
    <w:qFormat/>
    <w:rPr>
      <w:rFonts w:ascii="Arial" w:eastAsia="Times New Roman" w:hAnsi="Arial"/>
      <w:b/>
      <w:sz w:val="22"/>
      <w:lang w:val="en-GB" w:eastAsia="en-US"/>
    </w:rPr>
  </w:style>
  <w:style w:type="paragraph" w:customStyle="1" w:styleId="Frontpagetitle">
    <w:name w:val="Front page title"/>
    <w:qFormat/>
    <w:pPr>
      <w:spacing w:line="264" w:lineRule="auto"/>
      <w:jc w:val="center"/>
    </w:pPr>
    <w:rPr>
      <w:rFonts w:ascii="Arial" w:eastAsia="Times New Roman" w:hAnsi="Arial"/>
      <w:b/>
      <w:sz w:val="24"/>
      <w:lang w:val="en-GB" w:eastAsia="en-US"/>
    </w:rPr>
  </w:style>
  <w:style w:type="paragraph" w:customStyle="1" w:styleId="Frontpagelarger">
    <w:name w:val="Front page larger"/>
    <w:basedOn w:val="Frontpage"/>
    <w:qFormat/>
    <w:rPr>
      <w:sz w:val="24"/>
    </w:rPr>
  </w:style>
  <w:style w:type="paragraph" w:customStyle="1" w:styleId="Frontpagetext">
    <w:name w:val="Front page text"/>
    <w:basedOn w:val="Frontpage"/>
    <w:qFormat/>
    <w:pPr>
      <w:spacing w:line="264" w:lineRule="auto"/>
    </w:pPr>
    <w:rPr>
      <w:b w:val="0"/>
    </w:rPr>
  </w:style>
  <w:style w:type="paragraph" w:customStyle="1" w:styleId="Level2">
    <w:name w:val="Level 2"/>
    <w:basedOn w:val="Normal"/>
    <w:qFormat/>
    <w:pPr>
      <w:widowControl w:val="0"/>
      <w:tabs>
        <w:tab w:val="left" w:pos="1134"/>
      </w:tabs>
      <w:suppressAutoHyphens w:val="0"/>
      <w:autoSpaceDE w:val="0"/>
      <w:autoSpaceDN w:val="0"/>
      <w:adjustRightInd w:val="0"/>
      <w:spacing w:line="240" w:lineRule="auto"/>
      <w:ind w:left="1813" w:hanging="399"/>
    </w:pPr>
    <w:rPr>
      <w:rFonts w:ascii="CG Times" w:hAnsi="CG Times"/>
      <w:szCs w:val="24"/>
      <w:lang w:val="en-US"/>
    </w:rPr>
  </w:style>
  <w:style w:type="paragraph" w:customStyle="1" w:styleId="Level1">
    <w:name w:val="Level 1"/>
    <w:basedOn w:val="Normal"/>
    <w:qFormat/>
    <w:pPr>
      <w:widowControl w:val="0"/>
      <w:tabs>
        <w:tab w:val="left" w:pos="926"/>
        <w:tab w:val="left" w:pos="1134"/>
      </w:tabs>
      <w:suppressAutoHyphens w:val="0"/>
      <w:autoSpaceDE w:val="0"/>
      <w:autoSpaceDN w:val="0"/>
      <w:adjustRightInd w:val="0"/>
      <w:spacing w:line="240" w:lineRule="auto"/>
      <w:ind w:left="1248" w:hanging="1248"/>
      <w:outlineLvl w:val="0"/>
    </w:pPr>
    <w:rPr>
      <w:rFonts w:ascii="CG Times" w:hAnsi="CG Times"/>
      <w:szCs w:val="24"/>
      <w:lang w:val="en-US"/>
    </w:rPr>
  </w:style>
  <w:style w:type="paragraph" w:customStyle="1" w:styleId="HeaderA1">
    <w:name w:val="Header A1"/>
    <w:next w:val="Normal"/>
    <w:qFormat/>
    <w:pPr>
      <w:keepNext/>
      <w:tabs>
        <w:tab w:val="left" w:pos="1209"/>
      </w:tabs>
      <w:spacing w:before="300" w:after="220"/>
      <w:ind w:left="1209" w:hanging="360"/>
      <w:outlineLvl w:val="0"/>
    </w:pPr>
    <w:rPr>
      <w:rFonts w:eastAsia="Times New Roman"/>
      <w:sz w:val="24"/>
      <w:lang w:val="en-GB" w:eastAsia="en-US"/>
    </w:rPr>
  </w:style>
  <w:style w:type="paragraph" w:customStyle="1" w:styleId="Appendix">
    <w:name w:val="Appendix"/>
    <w:qFormat/>
    <w:pPr>
      <w:pageBreakBefore/>
      <w:jc w:val="center"/>
      <w:outlineLvl w:val="0"/>
    </w:pPr>
    <w:rPr>
      <w:rFonts w:ascii="Courier New" w:eastAsia="Times New Roman" w:hAnsi="Courier New"/>
      <w:b/>
      <w:sz w:val="24"/>
      <w:lang w:val="en-GB" w:eastAsia="en-US"/>
    </w:rPr>
  </w:style>
  <w:style w:type="paragraph" w:customStyle="1" w:styleId="HeaderA3">
    <w:name w:val="Header A3"/>
    <w:basedOn w:val="HeaderA2"/>
    <w:next w:val="Normal"/>
    <w:qFormat/>
    <w:pPr>
      <w:keepNext w:val="0"/>
      <w:numPr>
        <w:ilvl w:val="2"/>
        <w:numId w:val="19"/>
      </w:numPr>
      <w:pBdr>
        <w:top w:val="single" w:sz="6" w:space="0" w:color="FFFFFF"/>
        <w:left w:val="single" w:sz="6" w:space="0" w:color="FFFFFF"/>
        <w:bottom w:val="single" w:sz="6" w:space="0" w:color="FFFFFF"/>
        <w:right w:val="single" w:sz="6" w:space="0" w:color="FFFFFF"/>
      </w:pBdr>
    </w:pPr>
    <w:rPr>
      <w:rFonts w:cs="Tahoma"/>
    </w:rPr>
  </w:style>
  <w:style w:type="paragraph" w:customStyle="1" w:styleId="HeaderA4">
    <w:name w:val="Header A4"/>
    <w:basedOn w:val="HeaderA3"/>
    <w:qFormat/>
    <w:pPr>
      <w:numPr>
        <w:ilvl w:val="0"/>
        <w:numId w:val="0"/>
      </w:numPr>
      <w:tabs>
        <w:tab w:val="left" w:pos="643"/>
      </w:tabs>
      <w:ind w:left="643" w:hanging="360"/>
    </w:pPr>
  </w:style>
  <w:style w:type="paragraph" w:customStyle="1" w:styleId="HeaderA5">
    <w:name w:val="Header A5"/>
    <w:basedOn w:val="HeaderA4"/>
    <w:qFormat/>
    <w:pPr>
      <w:tabs>
        <w:tab w:val="clear" w:pos="643"/>
      </w:tabs>
      <w:ind w:left="1209"/>
    </w:pPr>
  </w:style>
  <w:style w:type="character" w:customStyle="1" w:styleId="hilite1">
    <w:name w:val="hilite1"/>
    <w:qFormat/>
    <w:rPr>
      <w:b/>
      <w:bCs/>
      <w:color w:val="CC0000"/>
    </w:rPr>
  </w:style>
  <w:style w:type="paragraph" w:customStyle="1" w:styleId="FootnoteTex">
    <w:name w:val="Footnote Tex"/>
    <w:basedOn w:val="Normal"/>
    <w:qFormat/>
    <w:pPr>
      <w:widowControl w:val="0"/>
      <w:tabs>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val="0"/>
      <w:spacing w:line="240" w:lineRule="auto"/>
    </w:pPr>
    <w:rPr>
      <w:rFonts w:ascii="Courier" w:hAnsi="Courier"/>
      <w:snapToGrid w:val="0"/>
      <w:color w:val="000000"/>
    </w:rPr>
  </w:style>
  <w:style w:type="paragraph" w:customStyle="1" w:styleId="GTRtitre3">
    <w:name w:val="GTR titre3"/>
    <w:basedOn w:val="Normal"/>
    <w:next w:val="GTRnormalCarCarCar1"/>
    <w:semiHidden/>
    <w:qFormat/>
    <w:pPr>
      <w:widowControl w:val="0"/>
      <w:tabs>
        <w:tab w:val="left" w:pos="2934"/>
      </w:tabs>
      <w:suppressAutoHyphens w:val="0"/>
      <w:autoSpaceDE w:val="0"/>
      <w:autoSpaceDN w:val="0"/>
      <w:adjustRightInd w:val="0"/>
      <w:spacing w:line="240" w:lineRule="auto"/>
      <w:ind w:left="2934" w:right="90" w:hanging="360"/>
    </w:pPr>
    <w:rPr>
      <w:rFonts w:ascii="Courier New" w:hAnsi="Courier New" w:cs="Courier New"/>
      <w:i/>
      <w:iCs/>
      <w:szCs w:val="24"/>
      <w:u w:val="single"/>
    </w:rPr>
  </w:style>
  <w:style w:type="paragraph" w:customStyle="1" w:styleId="GTRnormal">
    <w:name w:val="GTR normal"/>
    <w:basedOn w:val="Normal"/>
    <w:qFormat/>
    <w:pPr>
      <w:widowControl w:val="0"/>
      <w:tabs>
        <w:tab w:val="left" w:pos="540"/>
      </w:tabs>
      <w:suppressAutoHyphens w:val="0"/>
      <w:autoSpaceDE w:val="0"/>
      <w:autoSpaceDN w:val="0"/>
      <w:adjustRightInd w:val="0"/>
      <w:spacing w:line="240" w:lineRule="auto"/>
      <w:ind w:left="540" w:hanging="360"/>
    </w:pPr>
    <w:rPr>
      <w:rFonts w:ascii="Courier New" w:hAnsi="Courier New" w:cs="Courier New"/>
      <w:szCs w:val="24"/>
    </w:rPr>
  </w:style>
  <w:style w:type="paragraph" w:customStyle="1" w:styleId="GTRnormal2CarCar1Car">
    <w:name w:val="GTR normal 2 Car Car1 Car"/>
    <w:basedOn w:val="GTRnormalCarCarCar1"/>
    <w:qFormat/>
    <w:pPr>
      <w:tabs>
        <w:tab w:val="left" w:pos="1494"/>
      </w:tabs>
      <w:spacing w:after="240"/>
      <w:ind w:left="1494" w:hanging="360"/>
    </w:pPr>
    <w:rPr>
      <w:color w:val="000000"/>
      <w:szCs w:val="20"/>
    </w:rPr>
  </w:style>
  <w:style w:type="paragraph" w:customStyle="1" w:styleId="normaljfr">
    <w:name w:val="normal_jfr"/>
    <w:basedOn w:val="Normal"/>
    <w:semiHidden/>
    <w:qFormat/>
    <w:pPr>
      <w:tabs>
        <w:tab w:val="left" w:pos="1701"/>
      </w:tabs>
      <w:suppressAutoHyphens w:val="0"/>
      <w:spacing w:line="240" w:lineRule="auto"/>
      <w:ind w:left="851" w:right="589"/>
    </w:pPr>
    <w:rPr>
      <w:sz w:val="22"/>
      <w:lang w:val="fr-FR"/>
    </w:rPr>
  </w:style>
  <w:style w:type="paragraph" w:customStyle="1" w:styleId="Notebasdepagejfr">
    <w:name w:val="Note bas de page_jfr"/>
    <w:basedOn w:val="FootnoteText"/>
    <w:semiHidden/>
    <w:qFormat/>
    <w:pPr>
      <w:tabs>
        <w:tab w:val="clear" w:pos="1021"/>
        <w:tab w:val="left" w:pos="426"/>
      </w:tabs>
      <w:suppressAutoHyphens w:val="0"/>
      <w:spacing w:after="240" w:line="240" w:lineRule="auto"/>
      <w:ind w:left="426" w:right="249" w:hanging="426"/>
    </w:pPr>
    <w:rPr>
      <w:lang w:val="fr-FR"/>
    </w:rPr>
  </w:style>
  <w:style w:type="paragraph" w:customStyle="1" w:styleId="grasjfr">
    <w:name w:val="gras_jfr"/>
    <w:basedOn w:val="normaljfr"/>
    <w:next w:val="normaljfr"/>
    <w:semiHidden/>
    <w:qFormat/>
    <w:pPr>
      <w:ind w:left="1134" w:hanging="283"/>
    </w:pPr>
    <w:rPr>
      <w:b/>
    </w:rPr>
  </w:style>
  <w:style w:type="paragraph" w:customStyle="1" w:styleId="normal2jfr">
    <w:name w:val="normal2_jfr"/>
    <w:basedOn w:val="normaljfr"/>
    <w:semiHidden/>
    <w:qFormat/>
    <w:pPr>
      <w:ind w:left="1134" w:hanging="283"/>
    </w:pPr>
  </w:style>
  <w:style w:type="paragraph" w:customStyle="1" w:styleId="notejfr">
    <w:name w:val="note_jfr"/>
    <w:basedOn w:val="normaljfr"/>
    <w:next w:val="normaljfr"/>
    <w:semiHidden/>
    <w:qFormat/>
    <w:pPr>
      <w:tabs>
        <w:tab w:val="clear" w:pos="1701"/>
      </w:tabs>
      <w:ind w:left="1843" w:hanging="992"/>
    </w:pPr>
    <w:rPr>
      <w:i/>
    </w:rPr>
  </w:style>
  <w:style w:type="paragraph" w:customStyle="1" w:styleId="t2jfr">
    <w:name w:val="t2_jfr"/>
    <w:basedOn w:val="Normal"/>
    <w:next w:val="normaljfr"/>
    <w:semiHidden/>
    <w:qFormat/>
    <w:pPr>
      <w:suppressAutoHyphens w:val="0"/>
      <w:spacing w:line="240" w:lineRule="auto"/>
      <w:ind w:left="567" w:right="731"/>
    </w:pPr>
    <w:rPr>
      <w:i/>
      <w:sz w:val="22"/>
      <w:u w:val="single"/>
      <w:lang w:val="fr-FR"/>
    </w:rPr>
  </w:style>
  <w:style w:type="paragraph" w:customStyle="1" w:styleId="normal3ajfr">
    <w:name w:val="normal3a_jfr"/>
    <w:basedOn w:val="normal2jfr"/>
    <w:semiHidden/>
    <w:qFormat/>
    <w:pPr>
      <w:ind w:left="1418"/>
    </w:pPr>
    <w:rPr>
      <w:lang w:val="en-GB"/>
    </w:rPr>
  </w:style>
  <w:style w:type="paragraph" w:customStyle="1" w:styleId="normal2ajfr">
    <w:name w:val="normal2a_jfr"/>
    <w:basedOn w:val="normal2jfr"/>
    <w:semiHidden/>
    <w:qFormat/>
    <w:rPr>
      <w:lang w:val="en-GB"/>
    </w:rPr>
  </w:style>
  <w:style w:type="paragraph" w:customStyle="1" w:styleId="normal1ajfr">
    <w:name w:val="normal1a_jfr"/>
    <w:basedOn w:val="normaljfr"/>
    <w:qFormat/>
    <w:rPr>
      <w:lang w:val="en-GB"/>
    </w:rPr>
  </w:style>
  <w:style w:type="paragraph" w:customStyle="1" w:styleId="t1ajfr">
    <w:name w:val="t1a_jfr"/>
    <w:basedOn w:val="Heading1"/>
    <w:next w:val="normal1ajfr"/>
    <w:semiHidden/>
    <w:qFormat/>
    <w:pPr>
      <w:keepNext/>
      <w:tabs>
        <w:tab w:val="left" w:pos="643"/>
      </w:tabs>
      <w:suppressAutoHyphens w:val="0"/>
      <w:spacing w:before="240" w:after="60"/>
      <w:ind w:left="0" w:right="448" w:hanging="360"/>
      <w:jc w:val="both"/>
      <w:outlineLvl w:val="9"/>
    </w:pPr>
    <w:rPr>
      <w:b/>
      <w:kern w:val="28"/>
      <w:sz w:val="24"/>
      <w:u w:val="single"/>
    </w:rPr>
  </w:style>
  <w:style w:type="paragraph" w:customStyle="1" w:styleId="t2ajfr">
    <w:name w:val="t2a_jfr"/>
    <w:basedOn w:val="Heading2"/>
    <w:next w:val="normal1ajfr"/>
    <w:semiHidden/>
    <w:qFormat/>
    <w:pPr>
      <w:keepNext/>
      <w:numPr>
        <w:ilvl w:val="1"/>
        <w:numId w:val="18"/>
      </w:numPr>
      <w:tabs>
        <w:tab w:val="left" w:pos="643"/>
      </w:tabs>
      <w:suppressAutoHyphens w:val="0"/>
      <w:ind w:left="567"/>
      <w:outlineLvl w:val="9"/>
    </w:pPr>
    <w:rPr>
      <w:i/>
      <w:sz w:val="24"/>
      <w:u w:val="single"/>
    </w:rPr>
  </w:style>
  <w:style w:type="paragraph" w:customStyle="1" w:styleId="t3ajfr">
    <w:name w:val="t3a_jfr"/>
    <w:basedOn w:val="t2ajfr"/>
    <w:next w:val="normal1ajfr"/>
    <w:semiHidden/>
    <w:qFormat/>
    <w:pPr>
      <w:ind w:left="851"/>
    </w:pPr>
    <w:rPr>
      <w:i w:val="0"/>
    </w:rPr>
  </w:style>
  <w:style w:type="paragraph" w:customStyle="1" w:styleId="t3jfr">
    <w:name w:val="t3_jfr"/>
    <w:basedOn w:val="t3ajfr"/>
    <w:next w:val="normaljfr"/>
    <w:semiHidden/>
    <w:qFormat/>
    <w:rPr>
      <w:lang w:val="fr-FR"/>
    </w:rPr>
  </w:style>
  <w:style w:type="paragraph" w:customStyle="1" w:styleId="GTRnormal3">
    <w:name w:val="GTR normal 3"/>
    <w:basedOn w:val="GTRnormalCarCarCar1"/>
    <w:qFormat/>
    <w:pPr>
      <w:spacing w:after="240"/>
      <w:ind w:left="1418"/>
    </w:pPr>
    <w:rPr>
      <w:szCs w:val="20"/>
    </w:rPr>
  </w:style>
  <w:style w:type="paragraph" w:customStyle="1" w:styleId="GTRappendix">
    <w:name w:val="GTR appendix"/>
    <w:basedOn w:val="Normal"/>
    <w:next w:val="GTRnormal"/>
    <w:qFormat/>
    <w:pPr>
      <w:widowControl w:val="0"/>
      <w:suppressAutoHyphens w:val="0"/>
      <w:autoSpaceDE w:val="0"/>
      <w:autoSpaceDN w:val="0"/>
      <w:adjustRightInd w:val="0"/>
      <w:spacing w:line="240" w:lineRule="auto"/>
      <w:ind w:right="90"/>
    </w:pPr>
    <w:rPr>
      <w:rFonts w:ascii="Courier New" w:hAnsi="Courier New" w:cs="Courier New"/>
      <w:i/>
      <w:iCs/>
    </w:rPr>
  </w:style>
  <w:style w:type="paragraph" w:customStyle="1" w:styleId="Style">
    <w:name w:val="Style"/>
    <w:semiHidden/>
    <w:qFormat/>
    <w:pPr>
      <w:widowControl w:val="0"/>
      <w:autoSpaceDE w:val="0"/>
      <w:autoSpaceDN w:val="0"/>
      <w:adjustRightInd w:val="0"/>
    </w:pPr>
    <w:rPr>
      <w:rFonts w:eastAsia="Times New Roman"/>
      <w:sz w:val="24"/>
      <w:szCs w:val="24"/>
      <w:lang w:val="en-US" w:eastAsia="en-US"/>
    </w:rPr>
  </w:style>
  <w:style w:type="paragraph" w:customStyle="1" w:styleId="Heading61">
    <w:name w:val="Heading 61"/>
    <w:semiHidden/>
    <w:qFormat/>
    <w:pPr>
      <w:tabs>
        <w:tab w:val="left" w:pos="708"/>
        <w:tab w:val="left" w:pos="1080"/>
        <w:tab w:val="left" w:pos="1416"/>
        <w:tab w:val="left" w:pos="2124"/>
        <w:tab w:val="left" w:pos="2832"/>
        <w:tab w:val="left" w:pos="3540"/>
        <w:tab w:val="left" w:pos="4254"/>
        <w:tab w:val="left" w:pos="4962"/>
        <w:tab w:val="left" w:pos="5670"/>
        <w:tab w:val="left" w:pos="6378"/>
        <w:tab w:val="left" w:pos="7086"/>
        <w:tab w:val="left" w:pos="7794"/>
        <w:tab w:val="left" w:pos="8508"/>
        <w:tab w:val="left" w:pos="9216"/>
        <w:tab w:val="left" w:pos="9360"/>
      </w:tabs>
      <w:suppressAutoHyphens/>
    </w:pPr>
    <w:rPr>
      <w:rFonts w:ascii="Book Antiqua" w:eastAsia="Times New Roman" w:hAnsi="Book Antiqua"/>
      <w:u w:val="single"/>
      <w:lang w:val="en-GB" w:eastAsia="en-US"/>
    </w:rPr>
  </w:style>
  <w:style w:type="paragraph" w:customStyle="1" w:styleId="Annex5">
    <w:name w:val="Annex5"/>
    <w:basedOn w:val="Normal"/>
    <w:semiHidden/>
    <w:qFormat/>
    <w:pPr>
      <w:tabs>
        <w:tab w:val="left" w:pos="-867"/>
        <w:tab w:val="left" w:pos="-147"/>
        <w:tab w:val="left" w:pos="793"/>
        <w:tab w:val="left" w:pos="1360"/>
        <w:tab w:val="left" w:pos="2687"/>
        <w:tab w:val="left" w:pos="3407"/>
        <w:tab w:val="left" w:pos="4121"/>
        <w:tab w:val="left" w:pos="4841"/>
        <w:tab w:val="left" w:pos="5556"/>
        <w:tab w:val="left" w:pos="6276"/>
        <w:tab w:val="left" w:pos="6996"/>
        <w:tab w:val="left" w:pos="8430"/>
        <w:tab w:val="left" w:pos="9150"/>
      </w:tabs>
      <w:suppressAutoHyphens w:val="0"/>
      <w:spacing w:line="240" w:lineRule="auto"/>
      <w:ind w:left="1360" w:hanging="1360"/>
    </w:pPr>
    <w:rPr>
      <w:rFonts w:ascii="Courier" w:hAnsi="Courier"/>
      <w:sz w:val="24"/>
    </w:rPr>
  </w:style>
  <w:style w:type="paragraph" w:customStyle="1" w:styleId="hobtext">
    <w:name w:val="hobtext"/>
    <w:semiHidden/>
    <w:qFormat/>
    <w:pPr>
      <w:jc w:val="both"/>
    </w:pPr>
    <w:rPr>
      <w:rFonts w:ascii="Arial" w:eastAsia="MS Mincho" w:hAnsi="Arial"/>
      <w:color w:val="000000"/>
      <w:lang w:val="en-US" w:eastAsia="en-US"/>
    </w:rPr>
  </w:style>
  <w:style w:type="paragraph" w:customStyle="1" w:styleId="Zakltextodsazeny">
    <w:name w:val="Zakl text odsazeny"/>
    <w:basedOn w:val="Normal"/>
    <w:semiHidden/>
    <w:qFormat/>
    <w:pPr>
      <w:tabs>
        <w:tab w:val="left" w:pos="284"/>
        <w:tab w:val="left" w:pos="567"/>
      </w:tabs>
      <w:suppressAutoHyphens w:val="0"/>
      <w:overflowPunct w:val="0"/>
      <w:autoSpaceDE w:val="0"/>
      <w:autoSpaceDN w:val="0"/>
      <w:adjustRightInd w:val="0"/>
      <w:spacing w:line="240" w:lineRule="auto"/>
      <w:ind w:left="567"/>
      <w:jc w:val="both"/>
      <w:textAlignment w:val="baseline"/>
    </w:pPr>
    <w:rPr>
      <w:rFonts w:eastAsia="MS Mincho"/>
      <w:sz w:val="24"/>
      <w:lang w:eastAsia="cs-CZ"/>
    </w:rPr>
  </w:style>
  <w:style w:type="paragraph" w:customStyle="1" w:styleId="PointDouble1">
    <w:name w:val="PointDouble 1"/>
    <w:basedOn w:val="Normal"/>
    <w:uiPriority w:val="99"/>
    <w:qFormat/>
    <w:pPr>
      <w:tabs>
        <w:tab w:val="left" w:pos="1418"/>
      </w:tabs>
      <w:suppressAutoHyphens w:val="0"/>
      <w:spacing w:before="120" w:after="120" w:line="240" w:lineRule="auto"/>
      <w:ind w:left="1985" w:hanging="1134"/>
      <w:jc w:val="both"/>
    </w:pPr>
    <w:rPr>
      <w:sz w:val="24"/>
    </w:rPr>
  </w:style>
  <w:style w:type="paragraph" w:customStyle="1" w:styleId="Tiret3">
    <w:name w:val="Tiret 3"/>
    <w:basedOn w:val="Normal"/>
    <w:uiPriority w:val="99"/>
    <w:qFormat/>
    <w:pPr>
      <w:suppressAutoHyphens w:val="0"/>
      <w:spacing w:before="120" w:after="120" w:line="240" w:lineRule="auto"/>
      <w:ind w:left="2552" w:hanging="567"/>
      <w:jc w:val="both"/>
    </w:pPr>
    <w:rPr>
      <w:sz w:val="24"/>
    </w:rPr>
  </w:style>
  <w:style w:type="paragraph" w:customStyle="1" w:styleId="berschrift5n">
    <w:name w:val="Überschrift 5n"/>
    <w:basedOn w:val="Normal"/>
    <w:next w:val="Normal"/>
    <w:semiHidden/>
    <w:qFormat/>
    <w:pPr>
      <w:widowControl w:val="0"/>
      <w:tabs>
        <w:tab w:val="left" w:pos="1140"/>
        <w:tab w:val="left" w:pos="2552"/>
      </w:tabs>
      <w:suppressAutoHyphens w:val="0"/>
      <w:autoSpaceDE w:val="0"/>
      <w:autoSpaceDN w:val="0"/>
      <w:adjustRightInd w:val="0"/>
      <w:spacing w:after="120" w:line="240" w:lineRule="auto"/>
      <w:ind w:left="1140" w:hanging="1140"/>
      <w:jc w:val="both"/>
    </w:pPr>
    <w:rPr>
      <w:rFonts w:ascii="Arial" w:eastAsia="MS Mincho" w:hAnsi="Arial" w:cs="Arial"/>
      <w:lang w:val="en-US"/>
    </w:rPr>
  </w:style>
  <w:style w:type="paragraph" w:customStyle="1" w:styleId="Formatvorlage1">
    <w:name w:val="Formatvorlage1"/>
    <w:basedOn w:val="Heading4"/>
    <w:next w:val="Normal"/>
    <w:semiHidden/>
    <w:qFormat/>
    <w:pPr>
      <w:widowControl w:val="0"/>
      <w:numPr>
        <w:ilvl w:val="3"/>
        <w:numId w:val="18"/>
      </w:numPr>
      <w:tabs>
        <w:tab w:val="left" w:pos="643"/>
        <w:tab w:val="left" w:pos="1140"/>
        <w:tab w:val="left" w:pos="1854"/>
        <w:tab w:val="left" w:pos="2552"/>
      </w:tabs>
      <w:suppressAutoHyphens w:val="0"/>
      <w:autoSpaceDE w:val="0"/>
      <w:autoSpaceDN w:val="0"/>
      <w:adjustRightInd w:val="0"/>
      <w:spacing w:before="120" w:after="120"/>
      <w:ind w:left="1782" w:hanging="648"/>
    </w:pPr>
    <w:rPr>
      <w:rFonts w:ascii="Arial" w:eastAsia="MS Mincho" w:hAnsi="Arial" w:cs="Arial"/>
    </w:rPr>
  </w:style>
  <w:style w:type="paragraph" w:customStyle="1" w:styleId="berschriftA">
    <w:name w:val="Überschrift A"/>
    <w:basedOn w:val="Heading1"/>
    <w:semiHidden/>
    <w:qFormat/>
    <w:pPr>
      <w:keepNext/>
      <w:tabs>
        <w:tab w:val="left" w:pos="643"/>
        <w:tab w:val="left" w:pos="1695"/>
      </w:tabs>
      <w:suppressAutoHyphens w:val="0"/>
      <w:spacing w:before="120" w:after="240"/>
      <w:ind w:left="1695" w:hanging="555"/>
      <w:jc w:val="both"/>
    </w:pPr>
    <w:rPr>
      <w:rFonts w:ascii="Arial" w:eastAsia="MS Mincho" w:hAnsi="Arial"/>
      <w:b/>
      <w:sz w:val="24"/>
      <w:u w:val="single"/>
    </w:rPr>
  </w:style>
  <w:style w:type="paragraph" w:customStyle="1" w:styleId="berschriftA2">
    <w:name w:val="Überschrift A2"/>
    <w:basedOn w:val="Normal"/>
    <w:semiHidden/>
    <w:qFormat/>
    <w:pPr>
      <w:widowControl w:val="0"/>
      <w:tabs>
        <w:tab w:val="left" w:pos="340"/>
      </w:tabs>
      <w:suppressAutoHyphens w:val="0"/>
      <w:autoSpaceDE w:val="0"/>
      <w:autoSpaceDN w:val="0"/>
      <w:adjustRightInd w:val="0"/>
      <w:spacing w:before="240" w:after="240" w:line="240" w:lineRule="auto"/>
      <w:ind w:left="340" w:hanging="340"/>
      <w:jc w:val="both"/>
    </w:pPr>
    <w:rPr>
      <w:rFonts w:ascii="Arial" w:eastAsia="MS Mincho" w:hAnsi="Arial"/>
      <w:b/>
      <w:sz w:val="24"/>
      <w:szCs w:val="24"/>
    </w:rPr>
  </w:style>
  <w:style w:type="paragraph" w:customStyle="1" w:styleId="AufzhlungE2">
    <w:name w:val="Aufzählung E2"/>
    <w:basedOn w:val="Normal"/>
    <w:semiHidden/>
    <w:qFormat/>
    <w:pPr>
      <w:widowControl w:val="0"/>
      <w:tabs>
        <w:tab w:val="left" w:pos="360"/>
        <w:tab w:val="left" w:pos="2127"/>
      </w:tabs>
      <w:suppressAutoHyphens w:val="0"/>
      <w:autoSpaceDE w:val="0"/>
      <w:autoSpaceDN w:val="0"/>
      <w:adjustRightInd w:val="0"/>
      <w:spacing w:after="120" w:line="240" w:lineRule="auto"/>
      <w:ind w:left="2127" w:hanging="360"/>
      <w:jc w:val="both"/>
    </w:pPr>
    <w:rPr>
      <w:rFonts w:ascii="Arial" w:eastAsia="MS Mincho" w:hAnsi="Arial"/>
      <w:szCs w:val="24"/>
    </w:rPr>
  </w:style>
  <w:style w:type="paragraph" w:customStyle="1" w:styleId="Standard1">
    <w:name w:val="Standard 1"/>
    <w:basedOn w:val="BodyText"/>
    <w:semiHidden/>
    <w:qFormat/>
    <w:pPr>
      <w:suppressAutoHyphens w:val="0"/>
      <w:spacing w:before="120" w:after="120" w:line="240" w:lineRule="auto"/>
      <w:ind w:left="340"/>
      <w:jc w:val="both"/>
    </w:pPr>
    <w:rPr>
      <w:rFonts w:ascii="Arial" w:eastAsia="MS Mincho" w:hAnsi="Arial"/>
    </w:rPr>
  </w:style>
  <w:style w:type="paragraph" w:customStyle="1" w:styleId="Standard2">
    <w:name w:val="Standard 2"/>
    <w:basedOn w:val="BodyText"/>
    <w:semiHidden/>
    <w:qFormat/>
    <w:pPr>
      <w:suppressAutoHyphens w:val="0"/>
      <w:spacing w:before="120" w:after="120" w:line="240" w:lineRule="auto"/>
      <w:ind w:left="567"/>
      <w:jc w:val="both"/>
    </w:pPr>
    <w:rPr>
      <w:rFonts w:ascii="Arial" w:eastAsia="MS Mincho" w:hAnsi="Arial"/>
    </w:rPr>
  </w:style>
  <w:style w:type="paragraph" w:customStyle="1" w:styleId="Standard3">
    <w:name w:val="Standard 3"/>
    <w:basedOn w:val="BodyText"/>
    <w:semiHidden/>
    <w:qFormat/>
    <w:pPr>
      <w:suppressAutoHyphens w:val="0"/>
      <w:spacing w:before="120" w:after="120" w:line="240" w:lineRule="auto"/>
      <w:ind w:left="737"/>
      <w:jc w:val="both"/>
    </w:pPr>
    <w:rPr>
      <w:rFonts w:ascii="Arial" w:eastAsia="MS Mincho" w:hAnsi="Arial"/>
    </w:rPr>
  </w:style>
  <w:style w:type="paragraph" w:customStyle="1" w:styleId="Note4">
    <w:name w:val="Note 4"/>
    <w:basedOn w:val="Normal"/>
    <w:autoRedefine/>
    <w:qFormat/>
    <w:pPr>
      <w:widowControl w:val="0"/>
      <w:tabs>
        <w:tab w:val="left" w:pos="1418"/>
      </w:tabs>
      <w:suppressAutoHyphens w:val="0"/>
      <w:autoSpaceDE w:val="0"/>
      <w:autoSpaceDN w:val="0"/>
      <w:adjustRightInd w:val="0"/>
      <w:spacing w:after="120" w:line="240" w:lineRule="auto"/>
      <w:ind w:left="1418" w:hanging="567"/>
      <w:jc w:val="both"/>
    </w:pPr>
    <w:rPr>
      <w:rFonts w:ascii="Arial" w:eastAsia="MS Mincho" w:hAnsi="Arial"/>
      <w:szCs w:val="24"/>
    </w:rPr>
  </w:style>
  <w:style w:type="paragraph" w:customStyle="1" w:styleId="Standard4">
    <w:name w:val="Standard 4"/>
    <w:basedOn w:val="Normal"/>
    <w:qFormat/>
    <w:pPr>
      <w:widowControl w:val="0"/>
      <w:suppressAutoHyphens w:val="0"/>
      <w:autoSpaceDE w:val="0"/>
      <w:autoSpaceDN w:val="0"/>
      <w:adjustRightInd w:val="0"/>
      <w:spacing w:before="120" w:after="120" w:line="240" w:lineRule="auto"/>
      <w:ind w:left="851"/>
      <w:jc w:val="both"/>
    </w:pPr>
    <w:rPr>
      <w:rFonts w:ascii="Arial" w:eastAsia="MS Mincho" w:hAnsi="Arial"/>
      <w:szCs w:val="24"/>
    </w:rPr>
  </w:style>
  <w:style w:type="paragraph" w:customStyle="1" w:styleId="standard5">
    <w:name w:val="standard 5"/>
    <w:basedOn w:val="Normal"/>
    <w:autoRedefine/>
    <w:qFormat/>
    <w:pPr>
      <w:widowControl w:val="0"/>
      <w:suppressAutoHyphens w:val="0"/>
      <w:autoSpaceDE w:val="0"/>
      <w:autoSpaceDN w:val="0"/>
      <w:adjustRightInd w:val="0"/>
      <w:spacing w:before="120" w:after="120" w:line="240" w:lineRule="auto"/>
      <w:ind w:left="964"/>
      <w:jc w:val="both"/>
    </w:pPr>
    <w:rPr>
      <w:rFonts w:ascii="Arial" w:eastAsia="MS Mincho" w:hAnsi="Arial"/>
      <w:szCs w:val="24"/>
    </w:rPr>
  </w:style>
  <w:style w:type="paragraph" w:customStyle="1" w:styleId="Numerierung1">
    <w:name w:val="Numerierung 1"/>
    <w:basedOn w:val="Normal"/>
    <w:semiHidden/>
    <w:qFormat/>
    <w:pPr>
      <w:widowControl w:val="0"/>
      <w:tabs>
        <w:tab w:val="left" w:pos="1140"/>
        <w:tab w:val="left" w:pos="1491"/>
      </w:tabs>
      <w:suppressAutoHyphens w:val="0"/>
      <w:autoSpaceDE w:val="0"/>
      <w:autoSpaceDN w:val="0"/>
      <w:adjustRightInd w:val="0"/>
      <w:spacing w:after="120" w:line="240" w:lineRule="auto"/>
      <w:ind w:left="1140" w:hanging="1140"/>
      <w:jc w:val="both"/>
    </w:pPr>
    <w:rPr>
      <w:rFonts w:ascii="Arial" w:eastAsia="MS Mincho" w:hAnsi="Arial"/>
      <w:szCs w:val="24"/>
    </w:rPr>
  </w:style>
  <w:style w:type="paragraph" w:customStyle="1" w:styleId="Note5">
    <w:name w:val="Note 5"/>
    <w:basedOn w:val="Note4"/>
    <w:semiHidden/>
    <w:qFormat/>
    <w:pPr>
      <w:ind w:left="1701"/>
    </w:pPr>
  </w:style>
  <w:style w:type="paragraph" w:customStyle="1" w:styleId="Table">
    <w:name w:val="Table"/>
    <w:basedOn w:val="Caption"/>
    <w:semiHidden/>
    <w:qFormat/>
    <w:pPr>
      <w:tabs>
        <w:tab w:val="left" w:pos="993"/>
      </w:tabs>
      <w:spacing w:before="120" w:after="240"/>
      <w:ind w:left="0" w:firstLine="0"/>
    </w:pPr>
    <w:rPr>
      <w:rFonts w:ascii="Arial" w:eastAsia="MS Mincho" w:hAnsi="Arial"/>
      <w:b/>
      <w:sz w:val="22"/>
    </w:rPr>
  </w:style>
  <w:style w:type="paragraph" w:customStyle="1" w:styleId="standard6">
    <w:name w:val="standard 6"/>
    <w:basedOn w:val="Normal"/>
    <w:semiHidden/>
    <w:qFormat/>
    <w:pPr>
      <w:widowControl w:val="0"/>
      <w:suppressAutoHyphens w:val="0"/>
      <w:autoSpaceDE w:val="0"/>
      <w:autoSpaceDN w:val="0"/>
      <w:adjustRightInd w:val="0"/>
      <w:spacing w:before="120" w:after="120" w:line="240" w:lineRule="auto"/>
      <w:ind w:left="1134"/>
      <w:jc w:val="both"/>
    </w:pPr>
    <w:rPr>
      <w:rFonts w:ascii="Arial" w:eastAsia="MS Mincho" w:hAnsi="Arial"/>
      <w:szCs w:val="24"/>
    </w:rPr>
  </w:style>
  <w:style w:type="paragraph" w:customStyle="1" w:styleId="Numerierung0">
    <w:name w:val="Numerierung 0"/>
    <w:basedOn w:val="Numerierung1"/>
    <w:semiHidden/>
    <w:qFormat/>
    <w:pPr>
      <w:tabs>
        <w:tab w:val="clear" w:pos="1140"/>
        <w:tab w:val="clear" w:pos="1491"/>
        <w:tab w:val="left" w:pos="360"/>
      </w:tabs>
      <w:ind w:left="360" w:hanging="360"/>
    </w:pPr>
  </w:style>
  <w:style w:type="paragraph" w:customStyle="1" w:styleId="Note6">
    <w:name w:val="Note 6"/>
    <w:basedOn w:val="Note5"/>
    <w:semiHidden/>
    <w:qFormat/>
    <w:pPr>
      <w:tabs>
        <w:tab w:val="clear" w:pos="1418"/>
        <w:tab w:val="left" w:pos="1985"/>
      </w:tabs>
      <w:ind w:left="1985"/>
    </w:pPr>
  </w:style>
  <w:style w:type="paragraph" w:customStyle="1" w:styleId="title1">
    <w:name w:val="title1"/>
    <w:basedOn w:val="main"/>
    <w:semiHidden/>
    <w:qFormat/>
    <w:rPr>
      <w:b/>
      <w:sz w:val="28"/>
    </w:rPr>
  </w:style>
  <w:style w:type="paragraph" w:customStyle="1" w:styleId="main">
    <w:name w:val="main"/>
    <w:basedOn w:val="Normal"/>
    <w:qFormat/>
    <w:pPr>
      <w:widowControl w:val="0"/>
      <w:suppressAutoHyphens w:val="0"/>
      <w:jc w:val="both"/>
    </w:pPr>
    <w:rPr>
      <w:rFonts w:ascii="Arial" w:eastAsia="MS Gothic" w:hAnsi="Arial"/>
      <w:kern w:val="2"/>
      <w:sz w:val="21"/>
      <w:lang w:val="en-US" w:eastAsia="ja-JP"/>
    </w:rPr>
  </w:style>
  <w:style w:type="paragraph" w:customStyle="1" w:styleId="berschrift2-2">
    <w:name w:val="Überschrift2-2"/>
    <w:basedOn w:val="Heading2"/>
    <w:semiHidden/>
    <w:qFormat/>
    <w:pPr>
      <w:keepNext/>
      <w:widowControl w:val="0"/>
      <w:tabs>
        <w:tab w:val="left" w:pos="570"/>
        <w:tab w:val="left" w:pos="643"/>
        <w:tab w:val="left" w:pos="1557"/>
        <w:tab w:val="left" w:pos="2214"/>
      </w:tabs>
      <w:suppressAutoHyphens w:val="0"/>
      <w:autoSpaceDE w:val="0"/>
      <w:autoSpaceDN w:val="0"/>
      <w:adjustRightInd w:val="0"/>
      <w:spacing w:before="120" w:after="120"/>
      <w:ind w:left="1557" w:hanging="576"/>
      <w:jc w:val="both"/>
    </w:pPr>
    <w:rPr>
      <w:rFonts w:ascii="Arial" w:eastAsia="MS Mincho" w:hAnsi="Arial"/>
      <w:b/>
      <w:iCs/>
      <w:szCs w:val="24"/>
    </w:rPr>
  </w:style>
  <w:style w:type="paragraph" w:customStyle="1" w:styleId="Tabletitle">
    <w:name w:val="Table title"/>
    <w:basedOn w:val="Normal"/>
    <w:next w:val="Normal"/>
    <w:qFormat/>
    <w:pPr>
      <w:keepNext/>
      <w:overflowPunct w:val="0"/>
      <w:autoSpaceDE w:val="0"/>
      <w:autoSpaceDN w:val="0"/>
      <w:adjustRightInd w:val="0"/>
      <w:spacing w:before="120" w:after="120" w:line="-230" w:lineRule="auto"/>
      <w:jc w:val="center"/>
      <w:textAlignment w:val="baseline"/>
    </w:pPr>
    <w:rPr>
      <w:rFonts w:ascii="Arial" w:eastAsia="MS Mincho" w:hAnsi="Arial"/>
      <w:b/>
      <w:lang w:eastAsia="ja-JP"/>
    </w:rPr>
  </w:style>
  <w:style w:type="paragraph" w:customStyle="1" w:styleId="a3">
    <w:name w:val="a3"/>
    <w:basedOn w:val="Heading3"/>
    <w:next w:val="Normal"/>
    <w:uiPriority w:val="12"/>
    <w:qFormat/>
    <w:pPr>
      <w:keepNext/>
      <w:numPr>
        <w:ilvl w:val="2"/>
        <w:numId w:val="18"/>
      </w:numPr>
      <w:tabs>
        <w:tab w:val="left" w:pos="640"/>
        <w:tab w:val="left" w:pos="880"/>
      </w:tabs>
      <w:overflowPunct w:val="0"/>
      <w:autoSpaceDE w:val="0"/>
      <w:autoSpaceDN w:val="0"/>
      <w:adjustRightInd w:val="0"/>
      <w:spacing w:before="60" w:after="240" w:line="-250" w:lineRule="auto"/>
      <w:jc w:val="both"/>
      <w:textAlignment w:val="baseline"/>
      <w:outlineLvl w:val="9"/>
    </w:pPr>
    <w:rPr>
      <w:rFonts w:ascii="Arial" w:eastAsia="MS Mincho" w:hAnsi="Arial"/>
      <w:sz w:val="22"/>
      <w:lang w:eastAsia="ja-JP"/>
    </w:rPr>
  </w:style>
  <w:style w:type="paragraph" w:customStyle="1" w:styleId="p3">
    <w:name w:val="p3"/>
    <w:basedOn w:val="Normal"/>
    <w:next w:val="Normal"/>
    <w:semiHidden/>
    <w:qFormat/>
    <w:pPr>
      <w:tabs>
        <w:tab w:val="left" w:pos="720"/>
      </w:tabs>
      <w:suppressAutoHyphens w:val="0"/>
      <w:overflowPunct w:val="0"/>
      <w:autoSpaceDE w:val="0"/>
      <w:autoSpaceDN w:val="0"/>
      <w:adjustRightInd w:val="0"/>
      <w:spacing w:after="120" w:line="230" w:lineRule="auto"/>
      <w:jc w:val="both"/>
      <w:textAlignment w:val="baseline"/>
    </w:pPr>
    <w:rPr>
      <w:rFonts w:ascii="Arial" w:eastAsia="MS Mincho" w:hAnsi="Arial"/>
      <w:lang w:eastAsia="ja-JP"/>
    </w:rPr>
  </w:style>
  <w:style w:type="paragraph" w:customStyle="1" w:styleId="zzHelp">
    <w:name w:val="zzHelp"/>
    <w:basedOn w:val="Normal"/>
    <w:semiHidden/>
    <w:qFormat/>
    <w:pPr>
      <w:suppressAutoHyphens w:val="0"/>
      <w:overflowPunct w:val="0"/>
      <w:autoSpaceDE w:val="0"/>
      <w:autoSpaceDN w:val="0"/>
      <w:adjustRightInd w:val="0"/>
      <w:spacing w:after="240" w:line="230" w:lineRule="auto"/>
      <w:jc w:val="both"/>
      <w:textAlignment w:val="baseline"/>
    </w:pPr>
    <w:rPr>
      <w:rFonts w:ascii="Arial" w:eastAsia="MS Mincho" w:hAnsi="Arial"/>
      <w:color w:val="008000"/>
      <w:lang w:eastAsia="ja-JP"/>
    </w:rPr>
  </w:style>
  <w:style w:type="paragraph" w:customStyle="1" w:styleId="berschrift1-4">
    <w:name w:val="Überschrift1-4"/>
    <w:next w:val="BodyText"/>
    <w:autoRedefine/>
    <w:semiHidden/>
    <w:qFormat/>
    <w:pPr>
      <w:tabs>
        <w:tab w:val="left" w:pos="360"/>
        <w:tab w:val="left" w:pos="426"/>
      </w:tabs>
      <w:spacing w:before="120" w:after="120"/>
      <w:ind w:left="431" w:hanging="431"/>
      <w:outlineLvl w:val="0"/>
    </w:pPr>
    <w:rPr>
      <w:rFonts w:ascii="Arial" w:eastAsia="MS Mincho" w:hAnsi="Arial"/>
      <w:b/>
      <w:sz w:val="22"/>
      <w:lang w:val="de-DE" w:eastAsia="de-DE"/>
    </w:rPr>
  </w:style>
  <w:style w:type="paragraph" w:customStyle="1" w:styleId="EuropeanDirective1">
    <w:name w:val="European Directive 1"/>
    <w:basedOn w:val="Normal"/>
    <w:semiHidden/>
    <w:qFormat/>
    <w:pPr>
      <w:tabs>
        <w:tab w:val="left" w:pos="570"/>
        <w:tab w:val="left" w:pos="1080"/>
      </w:tabs>
      <w:suppressAutoHyphens w:val="0"/>
      <w:spacing w:after="120" w:line="240" w:lineRule="auto"/>
      <w:ind w:left="1080" w:hanging="1080"/>
      <w:jc w:val="both"/>
    </w:pPr>
    <w:rPr>
      <w:rFonts w:ascii="Arial" w:eastAsia="MS Mincho" w:hAnsi="Arial"/>
    </w:rPr>
  </w:style>
  <w:style w:type="paragraph" w:customStyle="1" w:styleId="EuropeanDirective2">
    <w:name w:val="European Directive 2"/>
    <w:semiHidden/>
    <w:qFormat/>
    <w:pPr>
      <w:tabs>
        <w:tab w:val="left" w:pos="1140"/>
      </w:tabs>
      <w:ind w:left="1140" w:hanging="1140"/>
    </w:pPr>
    <w:rPr>
      <w:rFonts w:ascii="Arial" w:eastAsia="MS Mincho" w:hAnsi="Arial"/>
      <w:lang w:val="en-GB" w:eastAsia="en-US"/>
    </w:rPr>
  </w:style>
  <w:style w:type="paragraph" w:customStyle="1" w:styleId="EuropeanDirective3">
    <w:name w:val="European Directive 3"/>
    <w:basedOn w:val="Normal"/>
    <w:semiHidden/>
    <w:qFormat/>
    <w:pPr>
      <w:tabs>
        <w:tab w:val="left" w:pos="1140"/>
        <w:tab w:val="left" w:pos="1440"/>
      </w:tabs>
      <w:suppressAutoHyphens w:val="0"/>
      <w:spacing w:after="120" w:line="240" w:lineRule="auto"/>
      <w:ind w:left="1140" w:hanging="1140"/>
      <w:jc w:val="both"/>
    </w:pPr>
    <w:rPr>
      <w:rFonts w:ascii="Arial" w:eastAsia="MS Mincho" w:hAnsi="Arial"/>
    </w:rPr>
  </w:style>
  <w:style w:type="paragraph" w:customStyle="1" w:styleId="TxBrp4">
    <w:name w:val="TxBr_p4"/>
    <w:basedOn w:val="Normal"/>
    <w:semiHidden/>
    <w:qFormat/>
    <w:pPr>
      <w:widowControl w:val="0"/>
      <w:tabs>
        <w:tab w:val="left" w:pos="204"/>
      </w:tabs>
      <w:suppressAutoHyphens w:val="0"/>
      <w:spacing w:after="120"/>
      <w:jc w:val="both"/>
    </w:pPr>
    <w:rPr>
      <w:rFonts w:eastAsia="MS Mincho"/>
      <w:lang w:val="fr-FR"/>
    </w:rPr>
  </w:style>
  <w:style w:type="paragraph" w:customStyle="1" w:styleId="a2">
    <w:name w:val="a2"/>
    <w:basedOn w:val="Heading2"/>
    <w:next w:val="Normal"/>
    <w:uiPriority w:val="11"/>
    <w:qFormat/>
    <w:pPr>
      <w:keepNext/>
      <w:tabs>
        <w:tab w:val="left" w:pos="500"/>
        <w:tab w:val="left" w:pos="643"/>
        <w:tab w:val="left" w:pos="720"/>
        <w:tab w:val="left" w:pos="2214"/>
      </w:tabs>
      <w:overflowPunct w:val="0"/>
      <w:autoSpaceDE w:val="0"/>
      <w:autoSpaceDN w:val="0"/>
      <w:adjustRightInd w:val="0"/>
      <w:spacing w:before="270" w:after="240" w:line="-270" w:lineRule="auto"/>
      <w:ind w:left="2214" w:hanging="360"/>
      <w:jc w:val="both"/>
      <w:textAlignment w:val="baseline"/>
      <w:outlineLvl w:val="9"/>
    </w:pPr>
    <w:rPr>
      <w:rFonts w:ascii="Arial" w:eastAsia="MS Mincho" w:hAnsi="Arial"/>
      <w:b/>
      <w:sz w:val="24"/>
      <w:lang w:eastAsia="ja-JP"/>
    </w:rPr>
  </w:style>
  <w:style w:type="paragraph" w:customStyle="1" w:styleId="a6">
    <w:name w:val="a6"/>
    <w:basedOn w:val="Heading6"/>
    <w:next w:val="Normal"/>
    <w:uiPriority w:val="15"/>
    <w:qFormat/>
    <w:pPr>
      <w:keepNext/>
      <w:numPr>
        <w:ilvl w:val="5"/>
        <w:numId w:val="18"/>
      </w:numPr>
      <w:tabs>
        <w:tab w:val="left" w:pos="360"/>
        <w:tab w:val="left" w:pos="643"/>
        <w:tab w:val="left" w:pos="1140"/>
        <w:tab w:val="left" w:pos="1360"/>
      </w:tabs>
      <w:overflowPunct w:val="0"/>
      <w:autoSpaceDE w:val="0"/>
      <w:autoSpaceDN w:val="0"/>
      <w:adjustRightInd w:val="0"/>
      <w:spacing w:before="60" w:after="240" w:line="-230" w:lineRule="auto"/>
      <w:ind w:left="360"/>
      <w:jc w:val="both"/>
      <w:textAlignment w:val="baseline"/>
      <w:outlineLvl w:val="9"/>
    </w:pPr>
    <w:rPr>
      <w:rFonts w:ascii="Arial" w:eastAsia="MS Mincho" w:hAnsi="Arial"/>
      <w:i/>
      <w:lang w:eastAsia="ja-JP"/>
    </w:rPr>
  </w:style>
  <w:style w:type="paragraph" w:customStyle="1" w:styleId="a4">
    <w:name w:val="a4"/>
    <w:basedOn w:val="Heading4"/>
    <w:next w:val="Normal"/>
    <w:uiPriority w:val="13"/>
    <w:qFormat/>
    <w:pPr>
      <w:tabs>
        <w:tab w:val="left" w:pos="643"/>
        <w:tab w:val="left" w:pos="860"/>
        <w:tab w:val="left" w:pos="1060"/>
      </w:tabs>
      <w:overflowPunct w:val="0"/>
      <w:autoSpaceDE w:val="0"/>
      <w:autoSpaceDN w:val="0"/>
      <w:adjustRightInd w:val="0"/>
      <w:spacing w:before="60" w:after="240" w:line="-230" w:lineRule="auto"/>
      <w:ind w:left="643" w:hanging="360"/>
      <w:jc w:val="both"/>
      <w:textAlignment w:val="baseline"/>
      <w:outlineLvl w:val="9"/>
    </w:pPr>
    <w:rPr>
      <w:rFonts w:ascii="Arial" w:eastAsia="MS Mincho" w:hAnsi="Arial"/>
      <w:bCs/>
      <w:lang w:eastAsia="ja-JP"/>
    </w:rPr>
  </w:style>
  <w:style w:type="paragraph" w:customStyle="1" w:styleId="a5">
    <w:name w:val="a5"/>
    <w:basedOn w:val="Heading5"/>
    <w:next w:val="Normal"/>
    <w:uiPriority w:val="14"/>
    <w:qFormat/>
    <w:pPr>
      <w:keepNext/>
      <w:tabs>
        <w:tab w:val="left" w:pos="1140"/>
        <w:tab w:val="left" w:pos="1360"/>
      </w:tabs>
      <w:overflowPunct w:val="0"/>
      <w:autoSpaceDE w:val="0"/>
      <w:autoSpaceDN w:val="0"/>
      <w:adjustRightInd w:val="0"/>
      <w:spacing w:before="60" w:after="240" w:line="-230" w:lineRule="auto"/>
      <w:jc w:val="both"/>
      <w:textAlignment w:val="baseline"/>
      <w:outlineLvl w:val="9"/>
    </w:pPr>
    <w:rPr>
      <w:rFonts w:ascii="Arial" w:eastAsia="MS Mincho" w:hAnsi="Arial"/>
      <w:bCs/>
      <w:lang w:eastAsia="ja-JP"/>
    </w:rPr>
  </w:style>
  <w:style w:type="paragraph" w:customStyle="1" w:styleId="Bibliography1">
    <w:name w:val="Bibliography1"/>
    <w:basedOn w:val="Normal"/>
    <w:semiHidden/>
    <w:qFormat/>
    <w:pPr>
      <w:tabs>
        <w:tab w:val="left" w:pos="660"/>
      </w:tabs>
      <w:suppressAutoHyphens w:val="0"/>
      <w:overflowPunct w:val="0"/>
      <w:autoSpaceDE w:val="0"/>
      <w:autoSpaceDN w:val="0"/>
      <w:adjustRightInd w:val="0"/>
      <w:spacing w:after="240" w:line="230" w:lineRule="auto"/>
      <w:ind w:left="658" w:hanging="658"/>
      <w:jc w:val="both"/>
      <w:textAlignment w:val="baseline"/>
    </w:pPr>
    <w:rPr>
      <w:rFonts w:ascii="Arial" w:eastAsia="MS Mincho" w:hAnsi="Arial"/>
      <w:lang w:eastAsia="ja-JP"/>
    </w:rPr>
  </w:style>
  <w:style w:type="paragraph" w:customStyle="1" w:styleId="Example">
    <w:name w:val="Example"/>
    <w:basedOn w:val="Normal"/>
    <w:next w:val="Normal"/>
    <w:semiHidden/>
    <w:qFormat/>
    <w:pPr>
      <w:tabs>
        <w:tab w:val="left" w:pos="1360"/>
      </w:tabs>
      <w:suppressAutoHyphens w:val="0"/>
      <w:overflowPunct w:val="0"/>
      <w:autoSpaceDE w:val="0"/>
      <w:autoSpaceDN w:val="0"/>
      <w:adjustRightInd w:val="0"/>
      <w:spacing w:after="240" w:line="210" w:lineRule="auto"/>
      <w:jc w:val="both"/>
      <w:textAlignment w:val="baseline"/>
    </w:pPr>
    <w:rPr>
      <w:rFonts w:ascii="Arial" w:eastAsia="MS Mincho" w:hAnsi="Arial"/>
      <w:sz w:val="18"/>
      <w:lang w:eastAsia="ja-JP"/>
    </w:rPr>
  </w:style>
  <w:style w:type="paragraph" w:customStyle="1" w:styleId="Figurefootnote">
    <w:name w:val="Figure footnote"/>
    <w:basedOn w:val="Normal"/>
    <w:qFormat/>
    <w:pPr>
      <w:keepNext/>
      <w:tabs>
        <w:tab w:val="left" w:pos="340"/>
      </w:tabs>
      <w:suppressAutoHyphens w:val="0"/>
      <w:overflowPunct w:val="0"/>
      <w:autoSpaceDE w:val="0"/>
      <w:autoSpaceDN w:val="0"/>
      <w:adjustRightInd w:val="0"/>
      <w:spacing w:after="60" w:line="210" w:lineRule="auto"/>
      <w:jc w:val="both"/>
      <w:textAlignment w:val="baseline"/>
    </w:pPr>
    <w:rPr>
      <w:rFonts w:ascii="Arial" w:eastAsia="MS Mincho" w:hAnsi="Arial"/>
      <w:sz w:val="18"/>
      <w:lang w:eastAsia="ja-JP"/>
    </w:rPr>
  </w:style>
  <w:style w:type="paragraph" w:customStyle="1" w:styleId="Foreword">
    <w:name w:val="Foreword"/>
    <w:basedOn w:val="Normal"/>
    <w:next w:val="Normal"/>
    <w:semiHidden/>
    <w:qFormat/>
    <w:pPr>
      <w:suppressAutoHyphens w:val="0"/>
      <w:overflowPunct w:val="0"/>
      <w:autoSpaceDE w:val="0"/>
      <w:autoSpaceDN w:val="0"/>
      <w:adjustRightInd w:val="0"/>
      <w:spacing w:after="240" w:line="230" w:lineRule="auto"/>
      <w:jc w:val="both"/>
      <w:textAlignment w:val="baseline"/>
    </w:pPr>
    <w:rPr>
      <w:rFonts w:ascii="Arial" w:eastAsia="MS Mincho" w:hAnsi="Arial"/>
      <w:color w:val="0000FF"/>
      <w:lang w:eastAsia="ja-JP"/>
    </w:rPr>
  </w:style>
  <w:style w:type="paragraph" w:customStyle="1" w:styleId="Introduction">
    <w:name w:val="Introduction"/>
    <w:basedOn w:val="Normal"/>
    <w:next w:val="Normal"/>
    <w:semiHidden/>
    <w:qFormat/>
    <w:pPr>
      <w:pageBreakBefore/>
      <w:tabs>
        <w:tab w:val="left" w:pos="400"/>
      </w:tabs>
      <w:suppressAutoHyphens w:val="0"/>
      <w:overflowPunct w:val="0"/>
      <w:autoSpaceDE w:val="0"/>
      <w:autoSpaceDN w:val="0"/>
      <w:adjustRightInd w:val="0"/>
      <w:spacing w:before="960" w:after="310" w:line="-310" w:lineRule="auto"/>
      <w:jc w:val="both"/>
      <w:textAlignment w:val="baseline"/>
    </w:pPr>
    <w:rPr>
      <w:rFonts w:ascii="Arial" w:eastAsia="MS Mincho" w:hAnsi="Arial"/>
      <w:b/>
      <w:sz w:val="28"/>
      <w:lang w:eastAsia="ja-JP"/>
    </w:rPr>
  </w:style>
  <w:style w:type="paragraph" w:customStyle="1" w:styleId="Note">
    <w:name w:val="Note"/>
    <w:basedOn w:val="Normal"/>
    <w:next w:val="Normal"/>
    <w:qFormat/>
    <w:pPr>
      <w:tabs>
        <w:tab w:val="left" w:pos="960"/>
      </w:tabs>
      <w:suppressAutoHyphens w:val="0"/>
      <w:overflowPunct w:val="0"/>
      <w:autoSpaceDE w:val="0"/>
      <w:autoSpaceDN w:val="0"/>
      <w:adjustRightInd w:val="0"/>
      <w:spacing w:after="240" w:line="210" w:lineRule="auto"/>
      <w:jc w:val="both"/>
      <w:textAlignment w:val="baseline"/>
    </w:pPr>
    <w:rPr>
      <w:rFonts w:ascii="Arial" w:eastAsia="MS Mincho" w:hAnsi="Arial"/>
      <w:sz w:val="18"/>
      <w:lang w:eastAsia="ja-JP"/>
    </w:rPr>
  </w:style>
  <w:style w:type="paragraph" w:customStyle="1" w:styleId="p2">
    <w:name w:val="p2"/>
    <w:basedOn w:val="Normal"/>
    <w:next w:val="Normal"/>
    <w:semiHidden/>
    <w:qFormat/>
    <w:pPr>
      <w:tabs>
        <w:tab w:val="left" w:pos="560"/>
      </w:tabs>
      <w:suppressAutoHyphens w:val="0"/>
      <w:overflowPunct w:val="0"/>
      <w:autoSpaceDE w:val="0"/>
      <w:autoSpaceDN w:val="0"/>
      <w:adjustRightInd w:val="0"/>
      <w:spacing w:after="240" w:line="230" w:lineRule="auto"/>
      <w:jc w:val="both"/>
      <w:textAlignment w:val="baseline"/>
    </w:pPr>
    <w:rPr>
      <w:rFonts w:ascii="Arial" w:eastAsia="MS Mincho" w:hAnsi="Arial"/>
      <w:lang w:eastAsia="ja-JP"/>
    </w:rPr>
  </w:style>
  <w:style w:type="paragraph" w:customStyle="1" w:styleId="p4">
    <w:name w:val="p4"/>
    <w:basedOn w:val="Normal"/>
    <w:next w:val="Normal"/>
    <w:semiHidden/>
    <w:qFormat/>
    <w:pPr>
      <w:tabs>
        <w:tab w:val="left" w:pos="1100"/>
      </w:tabs>
      <w:suppressAutoHyphens w:val="0"/>
      <w:overflowPunct w:val="0"/>
      <w:autoSpaceDE w:val="0"/>
      <w:autoSpaceDN w:val="0"/>
      <w:adjustRightInd w:val="0"/>
      <w:spacing w:after="240" w:line="230" w:lineRule="auto"/>
      <w:jc w:val="both"/>
      <w:textAlignment w:val="baseline"/>
    </w:pPr>
    <w:rPr>
      <w:rFonts w:ascii="Arial" w:eastAsia="MS Mincho" w:hAnsi="Arial"/>
      <w:lang w:eastAsia="ja-JP"/>
    </w:rPr>
  </w:style>
  <w:style w:type="paragraph" w:customStyle="1" w:styleId="p6">
    <w:name w:val="p6"/>
    <w:basedOn w:val="Normal"/>
    <w:next w:val="Normal"/>
    <w:semiHidden/>
    <w:qFormat/>
    <w:pPr>
      <w:tabs>
        <w:tab w:val="left" w:pos="1440"/>
      </w:tabs>
      <w:suppressAutoHyphens w:val="0"/>
      <w:overflowPunct w:val="0"/>
      <w:autoSpaceDE w:val="0"/>
      <w:autoSpaceDN w:val="0"/>
      <w:adjustRightInd w:val="0"/>
      <w:spacing w:after="240" w:line="230" w:lineRule="auto"/>
      <w:jc w:val="both"/>
      <w:textAlignment w:val="baseline"/>
    </w:pPr>
    <w:rPr>
      <w:rFonts w:ascii="Arial" w:eastAsia="MS Mincho" w:hAnsi="Arial"/>
      <w:lang w:eastAsia="ja-JP"/>
    </w:rPr>
  </w:style>
  <w:style w:type="paragraph" w:customStyle="1" w:styleId="RefNorm">
    <w:name w:val="RefNorm"/>
    <w:basedOn w:val="Normal"/>
    <w:next w:val="Normal"/>
    <w:semiHidden/>
    <w:qFormat/>
    <w:pPr>
      <w:suppressAutoHyphens w:val="0"/>
      <w:overflowPunct w:val="0"/>
      <w:autoSpaceDE w:val="0"/>
      <w:autoSpaceDN w:val="0"/>
      <w:adjustRightInd w:val="0"/>
      <w:spacing w:after="240" w:line="230" w:lineRule="auto"/>
      <w:jc w:val="both"/>
      <w:textAlignment w:val="baseline"/>
    </w:pPr>
    <w:rPr>
      <w:rFonts w:ascii="Arial" w:eastAsia="MS Mincho" w:hAnsi="Arial"/>
      <w:lang w:eastAsia="ja-JP"/>
    </w:rPr>
  </w:style>
  <w:style w:type="paragraph" w:customStyle="1" w:styleId="Tablefootnote">
    <w:name w:val="Table footnote"/>
    <w:basedOn w:val="Normal"/>
    <w:qFormat/>
    <w:pPr>
      <w:tabs>
        <w:tab w:val="left" w:pos="340"/>
      </w:tabs>
      <w:suppressAutoHyphens w:val="0"/>
      <w:overflowPunct w:val="0"/>
      <w:autoSpaceDE w:val="0"/>
      <w:autoSpaceDN w:val="0"/>
      <w:adjustRightInd w:val="0"/>
      <w:spacing w:before="60" w:after="60" w:line="210" w:lineRule="auto"/>
      <w:jc w:val="both"/>
      <w:textAlignment w:val="baseline"/>
    </w:pPr>
    <w:rPr>
      <w:rFonts w:ascii="Arial" w:eastAsia="MS Mincho" w:hAnsi="Arial"/>
      <w:sz w:val="18"/>
      <w:lang w:eastAsia="ja-JP"/>
    </w:rPr>
  </w:style>
  <w:style w:type="paragraph" w:customStyle="1" w:styleId="zzBiblio">
    <w:name w:val="zzBiblio"/>
    <w:basedOn w:val="Normal"/>
    <w:next w:val="Bibliography1"/>
    <w:semiHidden/>
    <w:qFormat/>
    <w:pPr>
      <w:pageBreakBefore/>
      <w:suppressAutoHyphens w:val="0"/>
      <w:overflowPunct w:val="0"/>
      <w:autoSpaceDE w:val="0"/>
      <w:autoSpaceDN w:val="0"/>
      <w:adjustRightInd w:val="0"/>
      <w:spacing w:after="760" w:line="-310" w:lineRule="auto"/>
      <w:jc w:val="center"/>
      <w:textAlignment w:val="baseline"/>
    </w:pPr>
    <w:rPr>
      <w:rFonts w:ascii="Arial" w:eastAsia="MS Mincho" w:hAnsi="Arial"/>
      <w:b/>
      <w:sz w:val="28"/>
      <w:lang w:eastAsia="ja-JP"/>
    </w:rPr>
  </w:style>
  <w:style w:type="paragraph" w:customStyle="1" w:styleId="zzContents">
    <w:name w:val="zzContents"/>
    <w:basedOn w:val="Introduction"/>
    <w:next w:val="TOC1"/>
    <w:semiHidden/>
    <w:qFormat/>
  </w:style>
  <w:style w:type="paragraph" w:customStyle="1" w:styleId="zzCopyright">
    <w:name w:val="zzCopyright"/>
    <w:basedOn w:val="Normal"/>
    <w:next w:val="Normal"/>
    <w:semiHidden/>
    <w:qFormat/>
    <w:pPr>
      <w:pBdr>
        <w:top w:val="single" w:sz="6" w:space="1" w:color="auto"/>
        <w:left w:val="single" w:sz="6" w:space="4" w:color="auto"/>
        <w:bottom w:val="single" w:sz="6" w:space="1" w:color="auto"/>
        <w:right w:val="single" w:sz="6" w:space="4" w:color="auto"/>
      </w:pBdr>
      <w:tabs>
        <w:tab w:val="left" w:pos="514"/>
        <w:tab w:val="left" w:pos="9623"/>
      </w:tabs>
      <w:suppressAutoHyphens w:val="0"/>
      <w:overflowPunct w:val="0"/>
      <w:autoSpaceDE w:val="0"/>
      <w:autoSpaceDN w:val="0"/>
      <w:adjustRightInd w:val="0"/>
      <w:spacing w:after="240" w:line="230" w:lineRule="auto"/>
      <w:ind w:left="284" w:right="284"/>
      <w:jc w:val="both"/>
      <w:textAlignment w:val="baseline"/>
    </w:pPr>
    <w:rPr>
      <w:rFonts w:ascii="Arial" w:eastAsia="MS Mincho" w:hAnsi="Arial"/>
      <w:color w:val="0000FF"/>
      <w:lang w:eastAsia="ja-JP"/>
    </w:rPr>
  </w:style>
  <w:style w:type="paragraph" w:customStyle="1" w:styleId="zzCover">
    <w:name w:val="zzCover"/>
    <w:basedOn w:val="Normal"/>
    <w:semiHidden/>
    <w:qFormat/>
    <w:pPr>
      <w:suppressAutoHyphens w:val="0"/>
      <w:overflowPunct w:val="0"/>
      <w:autoSpaceDE w:val="0"/>
      <w:autoSpaceDN w:val="0"/>
      <w:adjustRightInd w:val="0"/>
      <w:spacing w:after="220" w:line="230" w:lineRule="auto"/>
      <w:jc w:val="right"/>
      <w:textAlignment w:val="baseline"/>
    </w:pPr>
    <w:rPr>
      <w:rFonts w:ascii="Arial" w:eastAsia="MS Mincho" w:hAnsi="Arial"/>
      <w:b/>
      <w:color w:val="000000"/>
      <w:sz w:val="24"/>
      <w:lang w:eastAsia="ja-JP"/>
    </w:rPr>
  </w:style>
  <w:style w:type="paragraph" w:customStyle="1" w:styleId="zzForeword">
    <w:name w:val="zzForeword"/>
    <w:basedOn w:val="Introduction"/>
    <w:next w:val="Normal"/>
    <w:semiHidden/>
    <w:qFormat/>
    <w:rPr>
      <w:color w:val="0000FF"/>
    </w:rPr>
  </w:style>
  <w:style w:type="paragraph" w:customStyle="1" w:styleId="zzIndex">
    <w:name w:val="zzIndex"/>
    <w:basedOn w:val="zzBiblio"/>
    <w:next w:val="Normal"/>
    <w:semiHidden/>
    <w:qFormat/>
  </w:style>
  <w:style w:type="paragraph" w:customStyle="1" w:styleId="zzSTDTitle">
    <w:name w:val="zzSTDTitle"/>
    <w:basedOn w:val="Normal"/>
    <w:next w:val="Normal"/>
    <w:semiHidden/>
    <w:qFormat/>
    <w:pPr>
      <w:overflowPunct w:val="0"/>
      <w:autoSpaceDE w:val="0"/>
      <w:autoSpaceDN w:val="0"/>
      <w:adjustRightInd w:val="0"/>
      <w:spacing w:before="400" w:after="760" w:line="-350" w:lineRule="auto"/>
      <w:jc w:val="both"/>
      <w:textAlignment w:val="baseline"/>
    </w:pPr>
    <w:rPr>
      <w:rFonts w:ascii="Arial" w:eastAsia="MS Mincho" w:hAnsi="Arial"/>
      <w:b/>
      <w:color w:val="0000FF"/>
      <w:sz w:val="32"/>
      <w:lang w:eastAsia="ja-JP"/>
    </w:rPr>
  </w:style>
  <w:style w:type="paragraph" w:customStyle="1" w:styleId="table45">
    <w:name w:val="table45"/>
    <w:semiHidden/>
    <w:qFormat/>
    <w:pPr>
      <w:keepLines/>
      <w:suppressLineNumbers/>
      <w:tabs>
        <w:tab w:val="left" w:pos="240"/>
        <w:tab w:val="left" w:pos="1520"/>
        <w:tab w:val="left" w:pos="10500"/>
      </w:tabs>
      <w:ind w:right="-2380"/>
    </w:pPr>
    <w:rPr>
      <w:rFonts w:ascii="Times" w:eastAsia="Times New Roman" w:hAnsi="Times"/>
      <w:sz w:val="18"/>
      <w:lang w:val="de-DE" w:eastAsia="de-DE"/>
    </w:rPr>
  </w:style>
  <w:style w:type="paragraph" w:customStyle="1" w:styleId="PointTriple1">
    <w:name w:val="PointTriple 1"/>
    <w:basedOn w:val="Normal"/>
    <w:uiPriority w:val="99"/>
    <w:qFormat/>
    <w:pPr>
      <w:tabs>
        <w:tab w:val="left" w:pos="1417"/>
        <w:tab w:val="left" w:pos="1984"/>
      </w:tabs>
      <w:suppressAutoHyphens w:val="0"/>
      <w:spacing w:before="120" w:after="120" w:line="240" w:lineRule="auto"/>
      <w:ind w:left="2551" w:hanging="1701"/>
      <w:jc w:val="both"/>
    </w:pPr>
    <w:rPr>
      <w:sz w:val="24"/>
      <w:lang w:eastAsia="en-GB"/>
    </w:rPr>
  </w:style>
  <w:style w:type="paragraph" w:customStyle="1" w:styleId="PointDouble2">
    <w:name w:val="PointDouble 2"/>
    <w:basedOn w:val="Normal"/>
    <w:uiPriority w:val="99"/>
    <w:qFormat/>
    <w:pPr>
      <w:tabs>
        <w:tab w:val="left" w:pos="1984"/>
      </w:tabs>
      <w:suppressAutoHyphens w:val="0"/>
      <w:spacing w:before="120" w:after="120" w:line="240" w:lineRule="auto"/>
      <w:ind w:left="2551" w:hanging="1134"/>
      <w:jc w:val="both"/>
    </w:pPr>
    <w:rPr>
      <w:sz w:val="24"/>
      <w:lang w:eastAsia="en-GB"/>
    </w:rPr>
  </w:style>
  <w:style w:type="paragraph" w:customStyle="1" w:styleId="PointTriple2">
    <w:name w:val="PointTriple 2"/>
    <w:basedOn w:val="Normal"/>
    <w:uiPriority w:val="99"/>
    <w:qFormat/>
    <w:pPr>
      <w:tabs>
        <w:tab w:val="left" w:pos="1984"/>
        <w:tab w:val="left" w:pos="2551"/>
      </w:tabs>
      <w:suppressAutoHyphens w:val="0"/>
      <w:spacing w:before="120" w:after="120" w:line="240" w:lineRule="auto"/>
      <w:ind w:left="3118" w:hanging="1701"/>
      <w:jc w:val="both"/>
    </w:pPr>
    <w:rPr>
      <w:sz w:val="24"/>
      <w:lang w:eastAsia="en-GB"/>
    </w:rPr>
  </w:style>
  <w:style w:type="character" w:customStyle="1" w:styleId="ManualNumPar1Char">
    <w:name w:val="Manual NumPar 1 Char"/>
    <w:qFormat/>
    <w:rPr>
      <w:sz w:val="24"/>
      <w:lang w:val="en-GB" w:eastAsia="en-GB" w:bidi="ar-SA"/>
    </w:rPr>
  </w:style>
  <w:style w:type="character" w:customStyle="1" w:styleId="CharChar4">
    <w:name w:val="Char Char4"/>
    <w:semiHidden/>
    <w:qFormat/>
    <w:rPr>
      <w:sz w:val="18"/>
      <w:lang w:val="en-GB" w:eastAsia="en-US" w:bidi="ar-SA"/>
    </w:rPr>
  </w:style>
  <w:style w:type="paragraph" w:customStyle="1" w:styleId="StyleHeading1TableGBoldAfter6pt">
    <w:name w:val="Style Heading 1Table_G + Bold After:  6 pt"/>
    <w:basedOn w:val="Heading1"/>
    <w:qFormat/>
    <w:pPr>
      <w:tabs>
        <w:tab w:val="left" w:pos="643"/>
      </w:tabs>
      <w:ind w:left="1138" w:hanging="360"/>
    </w:pPr>
    <w:rPr>
      <w:b/>
      <w:bCs/>
    </w:rPr>
  </w:style>
  <w:style w:type="paragraph" w:customStyle="1" w:styleId="Tiret0">
    <w:name w:val="Tiret 0"/>
    <w:basedOn w:val="Point0"/>
    <w:uiPriority w:val="99"/>
    <w:qFormat/>
    <w:pPr>
      <w:numPr>
        <w:numId w:val="20"/>
      </w:numPr>
    </w:pPr>
    <w:rPr>
      <w:szCs w:val="24"/>
      <w:lang w:eastAsia="de-DE"/>
    </w:rPr>
  </w:style>
  <w:style w:type="paragraph" w:customStyle="1" w:styleId="CM4">
    <w:name w:val="CM4"/>
    <w:basedOn w:val="Normal"/>
    <w:next w:val="Normal"/>
    <w:uiPriority w:val="99"/>
    <w:qFormat/>
    <w:pPr>
      <w:suppressAutoHyphens w:val="0"/>
      <w:autoSpaceDE w:val="0"/>
      <w:autoSpaceDN w:val="0"/>
      <w:adjustRightInd w:val="0"/>
      <w:spacing w:line="240" w:lineRule="auto"/>
    </w:pPr>
    <w:rPr>
      <w:rFonts w:ascii="EUAlbertina" w:hAnsi="EUAlbertina"/>
      <w:sz w:val="24"/>
      <w:szCs w:val="24"/>
      <w:lang w:eastAsia="en-GB"/>
    </w:rPr>
  </w:style>
  <w:style w:type="paragraph" w:customStyle="1" w:styleId="ListNumber2Level2">
    <w:name w:val="List Number 2 (Level 2)"/>
    <w:basedOn w:val="Text2"/>
    <w:qFormat/>
    <w:pPr>
      <w:tabs>
        <w:tab w:val="left" w:pos="2268"/>
      </w:tabs>
      <w:ind w:left="2268" w:hanging="708"/>
    </w:pPr>
    <w:rPr>
      <w:szCs w:val="24"/>
      <w:lang w:eastAsia="de-DE"/>
    </w:rPr>
  </w:style>
  <w:style w:type="paragraph" w:customStyle="1" w:styleId="ListNumber2Level3">
    <w:name w:val="List Number 2 (Level 3)"/>
    <w:basedOn w:val="Text2"/>
    <w:qFormat/>
    <w:pPr>
      <w:tabs>
        <w:tab w:val="left" w:pos="2977"/>
      </w:tabs>
      <w:ind w:left="2977" w:hanging="709"/>
    </w:pPr>
    <w:rPr>
      <w:szCs w:val="24"/>
      <w:lang w:eastAsia="de-DE"/>
    </w:rPr>
  </w:style>
  <w:style w:type="paragraph" w:customStyle="1" w:styleId="ListNumber2Level4">
    <w:name w:val="List Number 2 (Level 4)"/>
    <w:basedOn w:val="Text2"/>
    <w:qFormat/>
    <w:pPr>
      <w:tabs>
        <w:tab w:val="left" w:pos="3686"/>
      </w:tabs>
      <w:ind w:left="3686" w:hanging="709"/>
    </w:pPr>
    <w:rPr>
      <w:szCs w:val="24"/>
      <w:lang w:eastAsia="de-DE"/>
    </w:rPr>
  </w:style>
  <w:style w:type="paragraph" w:customStyle="1" w:styleId="HeaderLandscape">
    <w:name w:val="HeaderLandscape"/>
    <w:basedOn w:val="Normal"/>
    <w:qFormat/>
    <w:pPr>
      <w:tabs>
        <w:tab w:val="right" w:pos="14003"/>
      </w:tabs>
      <w:suppressAutoHyphens w:val="0"/>
      <w:spacing w:before="120" w:after="120" w:line="240" w:lineRule="auto"/>
      <w:jc w:val="both"/>
    </w:pPr>
    <w:rPr>
      <w:sz w:val="24"/>
      <w:szCs w:val="24"/>
      <w:lang w:eastAsia="de-DE"/>
    </w:rPr>
  </w:style>
  <w:style w:type="paragraph" w:customStyle="1" w:styleId="FooterLandscape">
    <w:name w:val="FooterLandscape"/>
    <w:basedOn w:val="Normal"/>
    <w:uiPriority w:val="99"/>
    <w:qFormat/>
    <w:pPr>
      <w:tabs>
        <w:tab w:val="center" w:pos="7285"/>
        <w:tab w:val="center" w:pos="10913"/>
        <w:tab w:val="right" w:pos="15137"/>
      </w:tabs>
      <w:suppressAutoHyphens w:val="0"/>
      <w:spacing w:before="360" w:line="240" w:lineRule="auto"/>
      <w:ind w:left="-567" w:right="-567"/>
    </w:pPr>
    <w:rPr>
      <w:sz w:val="24"/>
      <w:szCs w:val="24"/>
      <w:lang w:eastAsia="de-DE"/>
    </w:rPr>
  </w:style>
  <w:style w:type="paragraph" w:customStyle="1" w:styleId="Text4">
    <w:name w:val="Text 4"/>
    <w:basedOn w:val="Normal"/>
    <w:uiPriority w:val="99"/>
    <w:qFormat/>
    <w:pPr>
      <w:suppressAutoHyphens w:val="0"/>
      <w:spacing w:before="120" w:after="120" w:line="240" w:lineRule="auto"/>
      <w:ind w:left="850"/>
      <w:jc w:val="both"/>
    </w:pPr>
    <w:rPr>
      <w:sz w:val="24"/>
      <w:szCs w:val="24"/>
      <w:lang w:eastAsia="de-DE"/>
    </w:rPr>
  </w:style>
  <w:style w:type="paragraph" w:customStyle="1" w:styleId="Point3">
    <w:name w:val="Point 3"/>
    <w:basedOn w:val="Normal"/>
    <w:uiPriority w:val="99"/>
    <w:qFormat/>
    <w:pPr>
      <w:suppressAutoHyphens w:val="0"/>
      <w:spacing w:before="120" w:after="120" w:line="240" w:lineRule="auto"/>
      <w:ind w:left="2551" w:hanging="567"/>
      <w:jc w:val="both"/>
    </w:pPr>
    <w:rPr>
      <w:sz w:val="24"/>
      <w:szCs w:val="24"/>
      <w:lang w:eastAsia="de-DE"/>
    </w:rPr>
  </w:style>
  <w:style w:type="paragraph" w:customStyle="1" w:styleId="Point4">
    <w:name w:val="Point 4"/>
    <w:basedOn w:val="Normal"/>
    <w:uiPriority w:val="99"/>
    <w:qFormat/>
    <w:pPr>
      <w:suppressAutoHyphens w:val="0"/>
      <w:spacing w:before="120" w:after="120" w:line="240" w:lineRule="auto"/>
      <w:ind w:left="3118" w:hanging="567"/>
      <w:jc w:val="both"/>
    </w:pPr>
    <w:rPr>
      <w:sz w:val="24"/>
      <w:szCs w:val="24"/>
      <w:lang w:eastAsia="de-DE"/>
    </w:rPr>
  </w:style>
  <w:style w:type="paragraph" w:customStyle="1" w:styleId="Tiret4">
    <w:name w:val="Tiret 4"/>
    <w:basedOn w:val="Point4"/>
    <w:uiPriority w:val="99"/>
    <w:qFormat/>
    <w:pPr>
      <w:numPr>
        <w:numId w:val="21"/>
      </w:numPr>
    </w:pPr>
  </w:style>
  <w:style w:type="paragraph" w:customStyle="1" w:styleId="PointDouble3">
    <w:name w:val="PointDouble 3"/>
    <w:basedOn w:val="Normal"/>
    <w:uiPriority w:val="99"/>
    <w:qFormat/>
    <w:pPr>
      <w:tabs>
        <w:tab w:val="left" w:pos="2551"/>
      </w:tabs>
      <w:suppressAutoHyphens w:val="0"/>
      <w:spacing w:before="120" w:after="120" w:line="240" w:lineRule="auto"/>
      <w:ind w:left="3118" w:hanging="1134"/>
      <w:jc w:val="both"/>
    </w:pPr>
    <w:rPr>
      <w:sz w:val="24"/>
      <w:szCs w:val="24"/>
      <w:lang w:eastAsia="de-DE"/>
    </w:rPr>
  </w:style>
  <w:style w:type="paragraph" w:customStyle="1" w:styleId="PointDouble4">
    <w:name w:val="PointDouble 4"/>
    <w:basedOn w:val="Normal"/>
    <w:uiPriority w:val="99"/>
    <w:qFormat/>
    <w:pPr>
      <w:tabs>
        <w:tab w:val="left" w:pos="3118"/>
      </w:tabs>
      <w:suppressAutoHyphens w:val="0"/>
      <w:spacing w:before="120" w:after="120" w:line="240" w:lineRule="auto"/>
      <w:ind w:left="3685" w:hanging="1134"/>
      <w:jc w:val="both"/>
    </w:pPr>
    <w:rPr>
      <w:sz w:val="24"/>
      <w:szCs w:val="24"/>
      <w:lang w:eastAsia="de-DE"/>
    </w:rPr>
  </w:style>
  <w:style w:type="paragraph" w:customStyle="1" w:styleId="PointTriple0">
    <w:name w:val="PointTriple 0"/>
    <w:basedOn w:val="Normal"/>
    <w:uiPriority w:val="99"/>
    <w:qFormat/>
    <w:pPr>
      <w:tabs>
        <w:tab w:val="left" w:pos="850"/>
        <w:tab w:val="left" w:pos="1417"/>
      </w:tabs>
      <w:suppressAutoHyphens w:val="0"/>
      <w:spacing w:before="120" w:after="120" w:line="240" w:lineRule="auto"/>
      <w:ind w:left="1984" w:hanging="1984"/>
      <w:jc w:val="both"/>
    </w:pPr>
    <w:rPr>
      <w:sz w:val="24"/>
      <w:szCs w:val="24"/>
      <w:lang w:eastAsia="de-DE"/>
    </w:rPr>
  </w:style>
  <w:style w:type="paragraph" w:customStyle="1" w:styleId="PointTriple3">
    <w:name w:val="PointTriple 3"/>
    <w:basedOn w:val="Normal"/>
    <w:uiPriority w:val="99"/>
    <w:qFormat/>
    <w:pPr>
      <w:tabs>
        <w:tab w:val="left" w:pos="2551"/>
        <w:tab w:val="left" w:pos="3118"/>
      </w:tabs>
      <w:suppressAutoHyphens w:val="0"/>
      <w:spacing w:before="120" w:after="120" w:line="240" w:lineRule="auto"/>
      <w:ind w:left="3685" w:hanging="1701"/>
      <w:jc w:val="both"/>
    </w:pPr>
    <w:rPr>
      <w:sz w:val="24"/>
      <w:szCs w:val="24"/>
      <w:lang w:eastAsia="de-DE"/>
    </w:rPr>
  </w:style>
  <w:style w:type="paragraph" w:customStyle="1" w:styleId="PointTriple4">
    <w:name w:val="PointTriple 4"/>
    <w:basedOn w:val="Normal"/>
    <w:uiPriority w:val="99"/>
    <w:qFormat/>
    <w:pPr>
      <w:tabs>
        <w:tab w:val="left" w:pos="3118"/>
        <w:tab w:val="left" w:pos="3685"/>
      </w:tabs>
      <w:suppressAutoHyphens w:val="0"/>
      <w:spacing w:before="120" w:after="120" w:line="240" w:lineRule="auto"/>
      <w:ind w:left="4252" w:hanging="1701"/>
      <w:jc w:val="both"/>
    </w:pPr>
    <w:rPr>
      <w:sz w:val="24"/>
      <w:szCs w:val="24"/>
      <w:lang w:eastAsia="de-DE"/>
    </w:rPr>
  </w:style>
  <w:style w:type="paragraph" w:customStyle="1" w:styleId="NumPar1">
    <w:name w:val="NumPar 1"/>
    <w:basedOn w:val="Normal"/>
    <w:next w:val="Text1"/>
    <w:uiPriority w:val="99"/>
    <w:qFormat/>
    <w:pPr>
      <w:tabs>
        <w:tab w:val="left" w:pos="3118"/>
      </w:tabs>
      <w:suppressAutoHyphens w:val="0"/>
      <w:spacing w:before="120" w:after="120" w:line="240" w:lineRule="auto"/>
      <w:ind w:left="3118" w:hanging="567"/>
      <w:jc w:val="both"/>
    </w:pPr>
    <w:rPr>
      <w:sz w:val="24"/>
      <w:szCs w:val="24"/>
      <w:lang w:eastAsia="de-DE"/>
    </w:rPr>
  </w:style>
  <w:style w:type="paragraph" w:customStyle="1" w:styleId="NumPar3">
    <w:name w:val="NumPar 3"/>
    <w:basedOn w:val="Normal"/>
    <w:next w:val="Text3"/>
    <w:uiPriority w:val="99"/>
    <w:qFormat/>
    <w:pPr>
      <w:tabs>
        <w:tab w:val="left" w:pos="850"/>
      </w:tabs>
      <w:suppressAutoHyphens w:val="0"/>
      <w:spacing w:before="120" w:after="120" w:line="240" w:lineRule="auto"/>
      <w:ind w:left="850" w:hanging="850"/>
      <w:jc w:val="both"/>
    </w:pPr>
    <w:rPr>
      <w:sz w:val="24"/>
      <w:szCs w:val="24"/>
      <w:lang w:eastAsia="de-DE"/>
    </w:rPr>
  </w:style>
  <w:style w:type="paragraph" w:customStyle="1" w:styleId="NumPar4">
    <w:name w:val="NumPar 4"/>
    <w:basedOn w:val="Normal"/>
    <w:next w:val="Text4"/>
    <w:uiPriority w:val="99"/>
    <w:qFormat/>
    <w:pPr>
      <w:tabs>
        <w:tab w:val="left" w:pos="850"/>
      </w:tabs>
      <w:suppressAutoHyphens w:val="0"/>
      <w:spacing w:before="120" w:after="120" w:line="240" w:lineRule="auto"/>
      <w:ind w:left="850" w:hanging="850"/>
      <w:jc w:val="both"/>
    </w:pPr>
    <w:rPr>
      <w:sz w:val="24"/>
      <w:szCs w:val="24"/>
      <w:lang w:eastAsia="de-DE"/>
    </w:rPr>
  </w:style>
  <w:style w:type="paragraph" w:customStyle="1" w:styleId="ManualNumPar3">
    <w:name w:val="Manual NumPar 3"/>
    <w:basedOn w:val="Normal"/>
    <w:next w:val="Text3"/>
    <w:uiPriority w:val="99"/>
    <w:qFormat/>
    <w:pPr>
      <w:suppressAutoHyphens w:val="0"/>
      <w:spacing w:before="120" w:after="120" w:line="240" w:lineRule="auto"/>
      <w:ind w:left="850" w:hanging="850"/>
      <w:jc w:val="both"/>
    </w:pPr>
    <w:rPr>
      <w:sz w:val="24"/>
      <w:szCs w:val="24"/>
      <w:lang w:eastAsia="de-DE"/>
    </w:rPr>
  </w:style>
  <w:style w:type="paragraph" w:customStyle="1" w:styleId="ManualNumPar4">
    <w:name w:val="Manual NumPar 4"/>
    <w:basedOn w:val="Normal"/>
    <w:next w:val="Text4"/>
    <w:uiPriority w:val="99"/>
    <w:qFormat/>
    <w:pPr>
      <w:suppressAutoHyphens w:val="0"/>
      <w:spacing w:before="120" w:after="120" w:line="240" w:lineRule="auto"/>
      <w:ind w:left="850" w:hanging="850"/>
      <w:jc w:val="both"/>
    </w:pPr>
    <w:rPr>
      <w:sz w:val="24"/>
      <w:szCs w:val="24"/>
      <w:lang w:eastAsia="de-DE"/>
    </w:rPr>
  </w:style>
  <w:style w:type="paragraph" w:customStyle="1" w:styleId="QuotedNumPar">
    <w:name w:val="Quoted NumPar"/>
    <w:basedOn w:val="Normal"/>
    <w:uiPriority w:val="99"/>
    <w:qFormat/>
    <w:pPr>
      <w:suppressAutoHyphens w:val="0"/>
      <w:spacing w:before="120" w:after="120" w:line="240" w:lineRule="auto"/>
      <w:ind w:left="1417" w:hanging="567"/>
      <w:jc w:val="both"/>
    </w:pPr>
    <w:rPr>
      <w:sz w:val="24"/>
      <w:szCs w:val="24"/>
      <w:lang w:eastAsia="de-DE"/>
    </w:rPr>
  </w:style>
  <w:style w:type="paragraph" w:customStyle="1" w:styleId="ManualHeading4">
    <w:name w:val="Manual Heading 4"/>
    <w:basedOn w:val="Normal"/>
    <w:next w:val="Text4"/>
    <w:uiPriority w:val="99"/>
    <w:qFormat/>
    <w:pPr>
      <w:keepNext/>
      <w:tabs>
        <w:tab w:val="left" w:pos="850"/>
      </w:tabs>
      <w:suppressAutoHyphens w:val="0"/>
      <w:spacing w:before="120" w:after="120" w:line="240" w:lineRule="auto"/>
      <w:ind w:left="850" w:hanging="850"/>
      <w:jc w:val="both"/>
      <w:outlineLvl w:val="3"/>
    </w:pPr>
    <w:rPr>
      <w:sz w:val="24"/>
      <w:szCs w:val="24"/>
      <w:lang w:eastAsia="de-DE"/>
    </w:rPr>
  </w:style>
  <w:style w:type="paragraph" w:customStyle="1" w:styleId="ChapterTitle">
    <w:name w:val="ChapterTitle"/>
    <w:basedOn w:val="Normal"/>
    <w:next w:val="Normal"/>
    <w:uiPriority w:val="99"/>
    <w:qFormat/>
    <w:pPr>
      <w:keepNext/>
      <w:suppressAutoHyphens w:val="0"/>
      <w:spacing w:before="120" w:after="360" w:line="240" w:lineRule="auto"/>
      <w:jc w:val="center"/>
    </w:pPr>
    <w:rPr>
      <w:b/>
      <w:sz w:val="32"/>
      <w:szCs w:val="24"/>
      <w:lang w:eastAsia="de-DE"/>
    </w:rPr>
  </w:style>
  <w:style w:type="paragraph" w:customStyle="1" w:styleId="PartTitle">
    <w:name w:val="PartTitle"/>
    <w:basedOn w:val="Normal"/>
    <w:next w:val="ChapterTitle"/>
    <w:uiPriority w:val="99"/>
    <w:qFormat/>
    <w:pPr>
      <w:keepNext/>
      <w:pageBreakBefore/>
      <w:suppressAutoHyphens w:val="0"/>
      <w:spacing w:before="120" w:after="360" w:line="240" w:lineRule="auto"/>
      <w:jc w:val="center"/>
    </w:pPr>
    <w:rPr>
      <w:b/>
      <w:sz w:val="36"/>
      <w:szCs w:val="24"/>
      <w:lang w:eastAsia="de-DE"/>
    </w:rPr>
  </w:style>
  <w:style w:type="paragraph" w:customStyle="1" w:styleId="ListBullet1">
    <w:name w:val="List Bullet 1"/>
    <w:basedOn w:val="Normal"/>
    <w:qFormat/>
    <w:pPr>
      <w:numPr>
        <w:numId w:val="22"/>
      </w:numPr>
      <w:suppressAutoHyphens w:val="0"/>
      <w:spacing w:before="120" w:after="120" w:line="240" w:lineRule="auto"/>
      <w:jc w:val="both"/>
    </w:pPr>
    <w:rPr>
      <w:sz w:val="24"/>
      <w:szCs w:val="24"/>
      <w:lang w:eastAsia="de-DE"/>
    </w:rPr>
  </w:style>
  <w:style w:type="paragraph" w:customStyle="1" w:styleId="ListDash">
    <w:name w:val="List Dash"/>
    <w:basedOn w:val="Normal"/>
    <w:qFormat/>
    <w:pPr>
      <w:numPr>
        <w:numId w:val="23"/>
      </w:numPr>
      <w:suppressAutoHyphens w:val="0"/>
      <w:spacing w:before="120" w:after="120" w:line="240" w:lineRule="auto"/>
      <w:jc w:val="both"/>
    </w:pPr>
    <w:rPr>
      <w:sz w:val="24"/>
      <w:szCs w:val="24"/>
      <w:lang w:eastAsia="de-DE"/>
    </w:rPr>
  </w:style>
  <w:style w:type="paragraph" w:customStyle="1" w:styleId="ListDash1">
    <w:name w:val="List Dash 1"/>
    <w:basedOn w:val="Normal"/>
    <w:qFormat/>
    <w:pPr>
      <w:numPr>
        <w:numId w:val="24"/>
      </w:numPr>
      <w:suppressAutoHyphens w:val="0"/>
      <w:spacing w:before="120" w:after="120" w:line="240" w:lineRule="auto"/>
      <w:jc w:val="both"/>
    </w:pPr>
    <w:rPr>
      <w:sz w:val="24"/>
      <w:szCs w:val="24"/>
      <w:lang w:eastAsia="de-DE"/>
    </w:rPr>
  </w:style>
  <w:style w:type="paragraph" w:customStyle="1" w:styleId="ListDash2">
    <w:name w:val="List Dash 2"/>
    <w:basedOn w:val="Normal"/>
    <w:qFormat/>
    <w:pPr>
      <w:numPr>
        <w:numId w:val="25"/>
      </w:numPr>
      <w:suppressAutoHyphens w:val="0"/>
      <w:spacing w:before="120" w:after="120" w:line="240" w:lineRule="auto"/>
      <w:jc w:val="both"/>
    </w:pPr>
    <w:rPr>
      <w:sz w:val="24"/>
      <w:szCs w:val="24"/>
      <w:lang w:eastAsia="de-DE"/>
    </w:rPr>
  </w:style>
  <w:style w:type="paragraph" w:customStyle="1" w:styleId="ListDash3">
    <w:name w:val="List Dash 3"/>
    <w:basedOn w:val="Normal"/>
    <w:qFormat/>
    <w:pPr>
      <w:numPr>
        <w:numId w:val="26"/>
      </w:numPr>
      <w:suppressAutoHyphens w:val="0"/>
      <w:spacing w:before="120" w:after="120" w:line="240" w:lineRule="auto"/>
      <w:jc w:val="both"/>
    </w:pPr>
    <w:rPr>
      <w:sz w:val="24"/>
      <w:szCs w:val="24"/>
      <w:lang w:eastAsia="de-DE"/>
    </w:rPr>
  </w:style>
  <w:style w:type="paragraph" w:customStyle="1" w:styleId="ListDash4">
    <w:name w:val="List Dash 4"/>
    <w:basedOn w:val="Normal"/>
    <w:qFormat/>
    <w:pPr>
      <w:numPr>
        <w:numId w:val="27"/>
      </w:numPr>
      <w:suppressAutoHyphens w:val="0"/>
      <w:spacing w:before="120" w:after="120" w:line="240" w:lineRule="auto"/>
      <w:jc w:val="both"/>
    </w:pPr>
    <w:rPr>
      <w:sz w:val="24"/>
      <w:szCs w:val="24"/>
      <w:lang w:eastAsia="de-DE"/>
    </w:rPr>
  </w:style>
  <w:style w:type="paragraph" w:customStyle="1" w:styleId="ListNumber1">
    <w:name w:val="List Number 1"/>
    <w:basedOn w:val="Text1"/>
    <w:qFormat/>
    <w:pPr>
      <w:numPr>
        <w:numId w:val="28"/>
      </w:numPr>
      <w:tabs>
        <w:tab w:val="clear" w:pos="1560"/>
      </w:tabs>
      <w:spacing w:before="0" w:after="0"/>
      <w:ind w:left="0" w:firstLine="0"/>
      <w:jc w:val="center"/>
    </w:pPr>
    <w:rPr>
      <w:rFonts w:ascii="Univers" w:hAnsi="Univers"/>
      <w:b/>
      <w:caps/>
    </w:rPr>
  </w:style>
  <w:style w:type="paragraph" w:customStyle="1" w:styleId="ListNumberLevel2">
    <w:name w:val="List Number (Level 2)"/>
    <w:basedOn w:val="Normal"/>
    <w:qFormat/>
    <w:pPr>
      <w:tabs>
        <w:tab w:val="left" w:pos="1417"/>
      </w:tabs>
      <w:suppressAutoHyphens w:val="0"/>
      <w:spacing w:before="120" w:after="120" w:line="240" w:lineRule="auto"/>
      <w:ind w:left="1417" w:hanging="708"/>
      <w:jc w:val="both"/>
    </w:pPr>
    <w:rPr>
      <w:sz w:val="24"/>
      <w:szCs w:val="24"/>
      <w:lang w:eastAsia="de-DE"/>
    </w:rPr>
  </w:style>
  <w:style w:type="paragraph" w:customStyle="1" w:styleId="ListNumber1Level2">
    <w:name w:val="List Number 1 (Level 2)"/>
    <w:basedOn w:val="Text1"/>
    <w:qFormat/>
    <w:pPr>
      <w:numPr>
        <w:ilvl w:val="1"/>
        <w:numId w:val="28"/>
      </w:numPr>
      <w:tabs>
        <w:tab w:val="clear" w:pos="2268"/>
      </w:tabs>
      <w:spacing w:before="0" w:after="0"/>
      <w:ind w:left="0" w:firstLine="0"/>
      <w:jc w:val="center"/>
    </w:pPr>
    <w:rPr>
      <w:rFonts w:ascii="Univers" w:hAnsi="Univers"/>
      <w:b/>
      <w:caps/>
    </w:rPr>
  </w:style>
  <w:style w:type="paragraph" w:customStyle="1" w:styleId="ListNumber3Level2">
    <w:name w:val="List Number 3 (Level 2)"/>
    <w:basedOn w:val="Text3"/>
    <w:qFormat/>
    <w:pPr>
      <w:spacing w:before="0"/>
      <w:ind w:left="283"/>
      <w:jc w:val="left"/>
    </w:pPr>
    <w:rPr>
      <w:szCs w:val="24"/>
      <w:lang w:eastAsia="en-US"/>
    </w:rPr>
  </w:style>
  <w:style w:type="paragraph" w:customStyle="1" w:styleId="ListNumber4Level2">
    <w:name w:val="List Number 4 (Level 2)"/>
    <w:basedOn w:val="Text4"/>
    <w:qFormat/>
    <w:pPr>
      <w:tabs>
        <w:tab w:val="left" w:pos="2268"/>
      </w:tabs>
      <w:ind w:left="2268" w:hanging="708"/>
    </w:pPr>
  </w:style>
  <w:style w:type="paragraph" w:customStyle="1" w:styleId="ListNumberLevel3">
    <w:name w:val="List Number (Level 3)"/>
    <w:basedOn w:val="Normal"/>
    <w:qFormat/>
    <w:pPr>
      <w:tabs>
        <w:tab w:val="left" w:pos="2126"/>
      </w:tabs>
      <w:suppressAutoHyphens w:val="0"/>
      <w:spacing w:before="120" w:after="120" w:line="240" w:lineRule="auto"/>
      <w:ind w:left="2126" w:hanging="709"/>
      <w:jc w:val="both"/>
    </w:pPr>
    <w:rPr>
      <w:sz w:val="24"/>
      <w:szCs w:val="24"/>
      <w:lang w:eastAsia="de-DE"/>
    </w:rPr>
  </w:style>
  <w:style w:type="paragraph" w:customStyle="1" w:styleId="ListNumber1Level3">
    <w:name w:val="List Number 1 (Level 3)"/>
    <w:basedOn w:val="Text1"/>
    <w:qFormat/>
    <w:pPr>
      <w:numPr>
        <w:ilvl w:val="2"/>
        <w:numId w:val="28"/>
      </w:numPr>
      <w:tabs>
        <w:tab w:val="clear" w:pos="2977"/>
      </w:tabs>
      <w:spacing w:before="0" w:after="0"/>
      <w:ind w:left="0" w:firstLine="0"/>
      <w:jc w:val="center"/>
    </w:pPr>
    <w:rPr>
      <w:rFonts w:ascii="Univers" w:hAnsi="Univers"/>
      <w:b/>
      <w:caps/>
    </w:rPr>
  </w:style>
  <w:style w:type="paragraph" w:customStyle="1" w:styleId="ListNumber3Level3">
    <w:name w:val="List Number 3 (Level 3)"/>
    <w:basedOn w:val="Text3"/>
    <w:qFormat/>
    <w:pPr>
      <w:spacing w:before="0"/>
      <w:ind w:left="283"/>
      <w:jc w:val="left"/>
    </w:pPr>
    <w:rPr>
      <w:szCs w:val="24"/>
      <w:lang w:eastAsia="en-US"/>
    </w:rPr>
  </w:style>
  <w:style w:type="paragraph" w:customStyle="1" w:styleId="ListNumber4Level3">
    <w:name w:val="List Number 4 (Level 3)"/>
    <w:basedOn w:val="Text4"/>
    <w:qFormat/>
    <w:pPr>
      <w:tabs>
        <w:tab w:val="left" w:pos="2977"/>
      </w:tabs>
      <w:ind w:left="2977" w:hanging="709"/>
    </w:pPr>
  </w:style>
  <w:style w:type="paragraph" w:customStyle="1" w:styleId="ListNumberLevel4">
    <w:name w:val="List Number (Level 4)"/>
    <w:basedOn w:val="Normal"/>
    <w:qFormat/>
    <w:pPr>
      <w:tabs>
        <w:tab w:val="left" w:pos="2835"/>
      </w:tabs>
      <w:suppressAutoHyphens w:val="0"/>
      <w:spacing w:before="120" w:after="120" w:line="240" w:lineRule="auto"/>
      <w:ind w:left="2835" w:hanging="709"/>
      <w:jc w:val="both"/>
    </w:pPr>
    <w:rPr>
      <w:sz w:val="24"/>
      <w:szCs w:val="24"/>
      <w:lang w:eastAsia="de-DE"/>
    </w:rPr>
  </w:style>
  <w:style w:type="paragraph" w:customStyle="1" w:styleId="ListNumber1Level4">
    <w:name w:val="List Number 1 (Level 4)"/>
    <w:basedOn w:val="Text1"/>
    <w:qFormat/>
    <w:pPr>
      <w:numPr>
        <w:ilvl w:val="3"/>
        <w:numId w:val="28"/>
      </w:numPr>
      <w:tabs>
        <w:tab w:val="clear" w:pos="3686"/>
      </w:tabs>
      <w:spacing w:before="0" w:after="0"/>
      <w:ind w:left="0" w:firstLine="0"/>
      <w:jc w:val="center"/>
    </w:pPr>
    <w:rPr>
      <w:rFonts w:ascii="Univers" w:hAnsi="Univers"/>
      <w:b/>
      <w:caps/>
    </w:rPr>
  </w:style>
  <w:style w:type="paragraph" w:customStyle="1" w:styleId="ListNumber3Level4">
    <w:name w:val="List Number 3 (Level 4)"/>
    <w:basedOn w:val="Text3"/>
    <w:qFormat/>
    <w:pPr>
      <w:spacing w:before="0"/>
      <w:ind w:left="283"/>
      <w:jc w:val="left"/>
    </w:pPr>
    <w:rPr>
      <w:szCs w:val="24"/>
      <w:lang w:eastAsia="en-US"/>
    </w:rPr>
  </w:style>
  <w:style w:type="paragraph" w:customStyle="1" w:styleId="ListNumber4Level4">
    <w:name w:val="List Number 4 (Level 4)"/>
    <w:basedOn w:val="Text4"/>
    <w:qFormat/>
    <w:pPr>
      <w:tabs>
        <w:tab w:val="left" w:pos="3686"/>
      </w:tabs>
      <w:ind w:left="3686" w:hanging="709"/>
    </w:pPr>
  </w:style>
  <w:style w:type="paragraph" w:customStyle="1" w:styleId="TableTitle0">
    <w:name w:val="Table Title"/>
    <w:basedOn w:val="Normal"/>
    <w:next w:val="Normal"/>
    <w:uiPriority w:val="99"/>
    <w:qFormat/>
    <w:pPr>
      <w:suppressAutoHyphens w:val="0"/>
      <w:spacing w:before="120" w:after="120" w:line="240" w:lineRule="auto"/>
      <w:jc w:val="center"/>
    </w:pPr>
    <w:rPr>
      <w:b/>
      <w:sz w:val="24"/>
      <w:szCs w:val="24"/>
      <w:lang w:eastAsia="de-DE"/>
    </w:rPr>
  </w:style>
  <w:style w:type="character" w:customStyle="1" w:styleId="Marker">
    <w:name w:val="Marker"/>
    <w:qFormat/>
    <w:rPr>
      <w:rFonts w:cs="Times New Roman"/>
      <w:color w:val="0000FF"/>
    </w:rPr>
  </w:style>
  <w:style w:type="character" w:customStyle="1" w:styleId="Marker1">
    <w:name w:val="Marker1"/>
    <w:qFormat/>
    <w:rPr>
      <w:rFonts w:cs="Times New Roman"/>
      <w:color w:val="008000"/>
    </w:rPr>
  </w:style>
  <w:style w:type="character" w:customStyle="1" w:styleId="Marker2">
    <w:name w:val="Marker2"/>
    <w:qFormat/>
    <w:rPr>
      <w:rFonts w:cs="Times New Roman"/>
      <w:color w:val="FF0000"/>
    </w:rPr>
  </w:style>
  <w:style w:type="paragraph" w:customStyle="1" w:styleId="TOCHeading2">
    <w:name w:val="TOC Heading2"/>
    <w:basedOn w:val="Normal"/>
    <w:next w:val="Normal"/>
    <w:uiPriority w:val="39"/>
    <w:qFormat/>
    <w:pPr>
      <w:suppressAutoHyphens w:val="0"/>
      <w:spacing w:before="120" w:after="240" w:line="240" w:lineRule="auto"/>
      <w:jc w:val="center"/>
    </w:pPr>
    <w:rPr>
      <w:b/>
      <w:sz w:val="28"/>
      <w:szCs w:val="24"/>
      <w:lang w:eastAsia="de-DE"/>
    </w:rPr>
  </w:style>
  <w:style w:type="paragraph" w:customStyle="1" w:styleId="Annexetitreacte">
    <w:name w:val="Annexe titre (acte)"/>
    <w:basedOn w:val="Normal"/>
    <w:next w:val="Normal"/>
    <w:link w:val="AnnexetitreacteChar"/>
    <w:uiPriority w:val="99"/>
    <w:qFormat/>
    <w:pPr>
      <w:suppressAutoHyphens w:val="0"/>
      <w:spacing w:before="120" w:after="120" w:line="240" w:lineRule="auto"/>
      <w:jc w:val="center"/>
    </w:pPr>
    <w:rPr>
      <w:b/>
      <w:sz w:val="24"/>
      <w:szCs w:val="24"/>
      <w:u w:val="single"/>
      <w:lang w:eastAsia="de-DE"/>
    </w:rPr>
  </w:style>
  <w:style w:type="paragraph" w:customStyle="1" w:styleId="Annexetitreexposglobal">
    <w:name w:val="Annexe titre (exposé global)"/>
    <w:basedOn w:val="Normal"/>
    <w:next w:val="Normal"/>
    <w:uiPriority w:val="99"/>
    <w:qFormat/>
    <w:pPr>
      <w:suppressAutoHyphens w:val="0"/>
      <w:spacing w:before="120" w:after="120" w:line="240" w:lineRule="auto"/>
      <w:jc w:val="center"/>
    </w:pPr>
    <w:rPr>
      <w:b/>
      <w:sz w:val="24"/>
      <w:szCs w:val="24"/>
      <w:u w:val="single"/>
      <w:lang w:eastAsia="de-DE"/>
    </w:rPr>
  </w:style>
  <w:style w:type="paragraph" w:customStyle="1" w:styleId="Annexetitreexpos">
    <w:name w:val="Annexe titre (exposé)"/>
    <w:basedOn w:val="Normal"/>
    <w:next w:val="Normal"/>
    <w:uiPriority w:val="99"/>
    <w:qFormat/>
    <w:pPr>
      <w:suppressAutoHyphens w:val="0"/>
      <w:spacing w:before="120" w:after="120" w:line="240" w:lineRule="auto"/>
      <w:jc w:val="center"/>
    </w:pPr>
    <w:rPr>
      <w:b/>
      <w:sz w:val="24"/>
      <w:szCs w:val="24"/>
      <w:u w:val="single"/>
      <w:lang w:eastAsia="de-DE"/>
    </w:rPr>
  </w:style>
  <w:style w:type="paragraph" w:customStyle="1" w:styleId="Annexetitrefichefinacte">
    <w:name w:val="Annexe titre (fiche fin. acte)"/>
    <w:basedOn w:val="Normal"/>
    <w:next w:val="Normal"/>
    <w:uiPriority w:val="99"/>
    <w:qFormat/>
    <w:pPr>
      <w:suppressAutoHyphens w:val="0"/>
      <w:spacing w:before="120" w:after="120" w:line="240" w:lineRule="auto"/>
      <w:jc w:val="center"/>
    </w:pPr>
    <w:rPr>
      <w:b/>
      <w:sz w:val="24"/>
      <w:szCs w:val="24"/>
      <w:u w:val="single"/>
      <w:lang w:eastAsia="de-DE"/>
    </w:rPr>
  </w:style>
  <w:style w:type="paragraph" w:customStyle="1" w:styleId="Annexetitrefichefinglobale">
    <w:name w:val="Annexe titre (fiche fin. globale)"/>
    <w:basedOn w:val="Normal"/>
    <w:next w:val="Normal"/>
    <w:uiPriority w:val="99"/>
    <w:qFormat/>
    <w:pPr>
      <w:suppressAutoHyphens w:val="0"/>
      <w:spacing w:before="120" w:after="120" w:line="240" w:lineRule="auto"/>
      <w:jc w:val="center"/>
    </w:pPr>
    <w:rPr>
      <w:b/>
      <w:sz w:val="24"/>
      <w:szCs w:val="24"/>
      <w:u w:val="single"/>
      <w:lang w:eastAsia="de-DE"/>
    </w:rPr>
  </w:style>
  <w:style w:type="paragraph" w:customStyle="1" w:styleId="Annexetitreglobale">
    <w:name w:val="Annexe titre (globale)"/>
    <w:basedOn w:val="Normal"/>
    <w:next w:val="Normal"/>
    <w:uiPriority w:val="99"/>
    <w:qFormat/>
    <w:pPr>
      <w:suppressAutoHyphens w:val="0"/>
      <w:spacing w:before="120" w:after="120" w:line="240" w:lineRule="auto"/>
      <w:jc w:val="center"/>
    </w:pPr>
    <w:rPr>
      <w:b/>
      <w:sz w:val="24"/>
      <w:szCs w:val="24"/>
      <w:u w:val="single"/>
      <w:lang w:eastAsia="de-DE"/>
    </w:rPr>
  </w:style>
  <w:style w:type="paragraph" w:customStyle="1" w:styleId="Avertissementtitre">
    <w:name w:val="Avertissement titre"/>
    <w:basedOn w:val="Normal"/>
    <w:next w:val="Normal"/>
    <w:qFormat/>
    <w:pPr>
      <w:keepNext/>
      <w:suppressAutoHyphens w:val="0"/>
      <w:spacing w:before="480" w:after="120" w:line="240" w:lineRule="auto"/>
      <w:jc w:val="both"/>
    </w:pPr>
    <w:rPr>
      <w:sz w:val="24"/>
      <w:szCs w:val="24"/>
      <w:u w:val="single"/>
      <w:lang w:eastAsia="de-DE"/>
    </w:rPr>
  </w:style>
  <w:style w:type="paragraph" w:customStyle="1" w:styleId="Confidence">
    <w:name w:val="Confidence"/>
    <w:basedOn w:val="Normal"/>
    <w:next w:val="Normal"/>
    <w:uiPriority w:val="99"/>
    <w:qFormat/>
    <w:pPr>
      <w:suppressAutoHyphens w:val="0"/>
      <w:spacing w:before="360" w:after="120" w:line="240" w:lineRule="auto"/>
      <w:jc w:val="center"/>
    </w:pPr>
    <w:rPr>
      <w:sz w:val="24"/>
      <w:szCs w:val="24"/>
      <w:lang w:eastAsia="de-DE"/>
    </w:rPr>
  </w:style>
  <w:style w:type="paragraph" w:customStyle="1" w:styleId="Confidentialit">
    <w:name w:val="Confidentialité"/>
    <w:basedOn w:val="Normal"/>
    <w:next w:val="Statut"/>
    <w:uiPriority w:val="99"/>
    <w:qFormat/>
    <w:pPr>
      <w:suppressAutoHyphens w:val="0"/>
      <w:spacing w:before="240" w:after="240" w:line="240" w:lineRule="auto"/>
      <w:ind w:left="5103"/>
      <w:jc w:val="both"/>
    </w:pPr>
    <w:rPr>
      <w:sz w:val="24"/>
      <w:szCs w:val="24"/>
      <w:u w:val="single"/>
      <w:lang w:eastAsia="de-DE"/>
    </w:rPr>
  </w:style>
  <w:style w:type="paragraph" w:customStyle="1" w:styleId="Statut">
    <w:name w:val="Statut"/>
    <w:basedOn w:val="Normal"/>
    <w:next w:val="Typedudocument"/>
    <w:uiPriority w:val="99"/>
    <w:qFormat/>
    <w:pPr>
      <w:suppressAutoHyphens w:val="0"/>
      <w:spacing w:before="360" w:line="240" w:lineRule="auto"/>
      <w:jc w:val="center"/>
    </w:pPr>
    <w:rPr>
      <w:sz w:val="24"/>
      <w:szCs w:val="24"/>
      <w:lang w:eastAsia="de-DE"/>
    </w:rPr>
  </w:style>
  <w:style w:type="paragraph" w:customStyle="1" w:styleId="Typedudocument">
    <w:name w:val="Type du document"/>
    <w:basedOn w:val="Normal"/>
    <w:next w:val="Datedadoption"/>
    <w:link w:val="TypedudocumentChar"/>
    <w:uiPriority w:val="99"/>
    <w:qFormat/>
    <w:pPr>
      <w:suppressAutoHyphens w:val="0"/>
      <w:spacing w:before="360" w:line="240" w:lineRule="auto"/>
      <w:jc w:val="center"/>
    </w:pPr>
    <w:rPr>
      <w:b/>
      <w:sz w:val="24"/>
      <w:szCs w:val="24"/>
      <w:lang w:eastAsia="de-DE"/>
    </w:rPr>
  </w:style>
  <w:style w:type="paragraph" w:customStyle="1" w:styleId="Datedadoption">
    <w:name w:val="Date d'adoption"/>
    <w:basedOn w:val="Normal"/>
    <w:next w:val="Titreobjet"/>
    <w:uiPriority w:val="99"/>
    <w:qFormat/>
    <w:pPr>
      <w:suppressAutoHyphens w:val="0"/>
      <w:spacing w:before="360" w:line="240" w:lineRule="auto"/>
      <w:jc w:val="center"/>
    </w:pPr>
    <w:rPr>
      <w:b/>
      <w:sz w:val="24"/>
      <w:szCs w:val="24"/>
      <w:lang w:eastAsia="de-DE"/>
    </w:rPr>
  </w:style>
  <w:style w:type="paragraph" w:customStyle="1" w:styleId="Titreobjet">
    <w:name w:val="Titre objet"/>
    <w:basedOn w:val="Normal"/>
    <w:next w:val="Sous-titreobjet"/>
    <w:uiPriority w:val="99"/>
    <w:qFormat/>
    <w:pPr>
      <w:suppressAutoHyphens w:val="0"/>
      <w:spacing w:before="360" w:after="360" w:line="240" w:lineRule="auto"/>
      <w:jc w:val="center"/>
    </w:pPr>
    <w:rPr>
      <w:b/>
      <w:sz w:val="24"/>
      <w:szCs w:val="24"/>
      <w:lang w:eastAsia="de-DE"/>
    </w:rPr>
  </w:style>
  <w:style w:type="paragraph" w:customStyle="1" w:styleId="Sous-titreobjet">
    <w:name w:val="Sous-titre objet"/>
    <w:basedOn w:val="Normal"/>
    <w:uiPriority w:val="99"/>
    <w:qFormat/>
    <w:pPr>
      <w:suppressAutoHyphens w:val="0"/>
      <w:spacing w:line="240" w:lineRule="auto"/>
      <w:jc w:val="center"/>
    </w:pPr>
    <w:rPr>
      <w:b/>
      <w:sz w:val="24"/>
      <w:szCs w:val="24"/>
      <w:lang w:eastAsia="de-DE"/>
    </w:rPr>
  </w:style>
  <w:style w:type="paragraph" w:customStyle="1" w:styleId="Considrant">
    <w:name w:val="Considérant"/>
    <w:basedOn w:val="Normal"/>
    <w:uiPriority w:val="99"/>
    <w:qFormat/>
    <w:pPr>
      <w:numPr>
        <w:numId w:val="29"/>
      </w:numPr>
      <w:suppressAutoHyphens w:val="0"/>
      <w:spacing w:before="120" w:after="120" w:line="240" w:lineRule="auto"/>
      <w:jc w:val="both"/>
    </w:pPr>
    <w:rPr>
      <w:sz w:val="24"/>
      <w:szCs w:val="24"/>
      <w:lang w:eastAsia="de-DE"/>
    </w:rPr>
  </w:style>
  <w:style w:type="paragraph" w:customStyle="1" w:styleId="Corrigendum">
    <w:name w:val="Corrigendum"/>
    <w:basedOn w:val="Normal"/>
    <w:next w:val="Normal"/>
    <w:uiPriority w:val="99"/>
    <w:qFormat/>
    <w:pPr>
      <w:suppressAutoHyphens w:val="0"/>
      <w:spacing w:after="240" w:line="240" w:lineRule="auto"/>
    </w:pPr>
    <w:rPr>
      <w:sz w:val="24"/>
      <w:szCs w:val="24"/>
      <w:lang w:eastAsia="de-DE"/>
    </w:rPr>
  </w:style>
  <w:style w:type="paragraph" w:customStyle="1" w:styleId="Emission">
    <w:name w:val="Emission"/>
    <w:basedOn w:val="Normal"/>
    <w:next w:val="Rfrenceinstitutionelle"/>
    <w:uiPriority w:val="99"/>
    <w:qFormat/>
    <w:pPr>
      <w:suppressAutoHyphens w:val="0"/>
      <w:spacing w:line="240" w:lineRule="auto"/>
      <w:ind w:left="5103"/>
    </w:pPr>
    <w:rPr>
      <w:sz w:val="24"/>
      <w:szCs w:val="24"/>
      <w:lang w:eastAsia="de-DE"/>
    </w:rPr>
  </w:style>
  <w:style w:type="paragraph" w:customStyle="1" w:styleId="Rfrenceinstitutionelle">
    <w:name w:val="Référence institutionelle"/>
    <w:basedOn w:val="Normal"/>
    <w:next w:val="Statut"/>
    <w:uiPriority w:val="99"/>
    <w:qFormat/>
    <w:pPr>
      <w:suppressAutoHyphens w:val="0"/>
      <w:spacing w:after="240" w:line="240" w:lineRule="auto"/>
      <w:ind w:left="5103"/>
    </w:pPr>
    <w:rPr>
      <w:sz w:val="24"/>
      <w:szCs w:val="24"/>
      <w:lang w:eastAsia="de-DE"/>
    </w:rPr>
  </w:style>
  <w:style w:type="paragraph" w:customStyle="1" w:styleId="Exposdesmotifstitre">
    <w:name w:val="Exposé des motifs titre"/>
    <w:basedOn w:val="Normal"/>
    <w:next w:val="Normal"/>
    <w:uiPriority w:val="99"/>
    <w:qFormat/>
    <w:pPr>
      <w:suppressAutoHyphens w:val="0"/>
      <w:spacing w:before="120" w:after="120" w:line="240" w:lineRule="auto"/>
      <w:jc w:val="center"/>
    </w:pPr>
    <w:rPr>
      <w:b/>
      <w:sz w:val="24"/>
      <w:szCs w:val="24"/>
      <w:u w:val="single"/>
      <w:lang w:eastAsia="de-DE"/>
    </w:rPr>
  </w:style>
  <w:style w:type="paragraph" w:customStyle="1" w:styleId="Exposdesmotifstitreglobal">
    <w:name w:val="Exposé des motifs titre (global)"/>
    <w:basedOn w:val="Normal"/>
    <w:next w:val="Normal"/>
    <w:uiPriority w:val="99"/>
    <w:qFormat/>
    <w:pPr>
      <w:suppressAutoHyphens w:val="0"/>
      <w:spacing w:before="120" w:after="120" w:line="240" w:lineRule="auto"/>
      <w:jc w:val="center"/>
    </w:pPr>
    <w:rPr>
      <w:b/>
      <w:sz w:val="24"/>
      <w:szCs w:val="24"/>
      <w:u w:val="single"/>
      <w:lang w:eastAsia="de-DE"/>
    </w:rPr>
  </w:style>
  <w:style w:type="paragraph" w:customStyle="1" w:styleId="Formuledadoption">
    <w:name w:val="Formule d'adoption"/>
    <w:basedOn w:val="Normal"/>
    <w:next w:val="Titrearticle"/>
    <w:uiPriority w:val="99"/>
    <w:qFormat/>
    <w:pPr>
      <w:keepNext/>
      <w:suppressAutoHyphens w:val="0"/>
      <w:spacing w:before="120" w:after="120" w:line="240" w:lineRule="auto"/>
      <w:jc w:val="both"/>
    </w:pPr>
    <w:rPr>
      <w:sz w:val="24"/>
      <w:szCs w:val="24"/>
      <w:lang w:eastAsia="de-DE"/>
    </w:rPr>
  </w:style>
  <w:style w:type="paragraph" w:customStyle="1" w:styleId="Institutionquiagit">
    <w:name w:val="Institution qui agit"/>
    <w:basedOn w:val="Normal"/>
    <w:next w:val="Normal"/>
    <w:uiPriority w:val="99"/>
    <w:qFormat/>
    <w:pPr>
      <w:keepNext/>
      <w:suppressAutoHyphens w:val="0"/>
      <w:spacing w:before="600" w:after="120" w:line="240" w:lineRule="auto"/>
      <w:jc w:val="both"/>
    </w:pPr>
    <w:rPr>
      <w:sz w:val="24"/>
      <w:szCs w:val="24"/>
      <w:lang w:eastAsia="de-DE"/>
    </w:rPr>
  </w:style>
  <w:style w:type="paragraph" w:customStyle="1" w:styleId="Langue">
    <w:name w:val="Langue"/>
    <w:basedOn w:val="Normal"/>
    <w:next w:val="Rfrenceinterne"/>
    <w:uiPriority w:val="99"/>
    <w:qFormat/>
    <w:pPr>
      <w:suppressAutoHyphens w:val="0"/>
      <w:spacing w:after="600" w:line="240" w:lineRule="auto"/>
      <w:jc w:val="center"/>
    </w:pPr>
    <w:rPr>
      <w:b/>
      <w:caps/>
      <w:sz w:val="24"/>
      <w:szCs w:val="24"/>
      <w:lang w:eastAsia="de-DE"/>
    </w:rPr>
  </w:style>
  <w:style w:type="paragraph" w:customStyle="1" w:styleId="Rfrenceinterne">
    <w:name w:val="Référence interne"/>
    <w:basedOn w:val="Normal"/>
    <w:next w:val="Nomdelinstitution"/>
    <w:uiPriority w:val="99"/>
    <w:qFormat/>
    <w:pPr>
      <w:suppressAutoHyphens w:val="0"/>
      <w:spacing w:after="600" w:line="240" w:lineRule="auto"/>
      <w:jc w:val="center"/>
    </w:pPr>
    <w:rPr>
      <w:b/>
      <w:sz w:val="24"/>
      <w:szCs w:val="24"/>
      <w:lang w:eastAsia="de-DE"/>
    </w:rPr>
  </w:style>
  <w:style w:type="paragraph" w:customStyle="1" w:styleId="Nomdelinstitution">
    <w:name w:val="Nom de l'institution"/>
    <w:basedOn w:val="Normal"/>
    <w:next w:val="Emission"/>
    <w:uiPriority w:val="99"/>
    <w:qFormat/>
    <w:pPr>
      <w:suppressAutoHyphens w:val="0"/>
      <w:spacing w:line="240" w:lineRule="auto"/>
    </w:pPr>
    <w:rPr>
      <w:rFonts w:ascii="Arial" w:hAnsi="Arial" w:cs="Arial"/>
      <w:sz w:val="24"/>
      <w:szCs w:val="24"/>
      <w:lang w:eastAsia="de-DE"/>
    </w:rPr>
  </w:style>
  <w:style w:type="paragraph" w:customStyle="1" w:styleId="Langueoriginale">
    <w:name w:val="Langue originale"/>
    <w:basedOn w:val="Normal"/>
    <w:next w:val="Phrasefinale"/>
    <w:uiPriority w:val="99"/>
    <w:qFormat/>
    <w:pPr>
      <w:suppressAutoHyphens w:val="0"/>
      <w:spacing w:before="360" w:after="120" w:line="240" w:lineRule="auto"/>
      <w:jc w:val="center"/>
    </w:pPr>
    <w:rPr>
      <w:caps/>
      <w:sz w:val="24"/>
      <w:szCs w:val="24"/>
      <w:lang w:eastAsia="de-DE"/>
    </w:rPr>
  </w:style>
  <w:style w:type="paragraph" w:customStyle="1" w:styleId="Phrasefinale">
    <w:name w:val="Phrase finale"/>
    <w:basedOn w:val="Normal"/>
    <w:next w:val="Normal"/>
    <w:uiPriority w:val="99"/>
    <w:qFormat/>
    <w:pPr>
      <w:suppressAutoHyphens w:val="0"/>
      <w:spacing w:before="360" w:line="240" w:lineRule="auto"/>
      <w:jc w:val="center"/>
    </w:pPr>
    <w:rPr>
      <w:sz w:val="24"/>
      <w:szCs w:val="24"/>
      <w:lang w:eastAsia="de-DE"/>
    </w:rPr>
  </w:style>
  <w:style w:type="paragraph" w:customStyle="1" w:styleId="ManualConsidrant">
    <w:name w:val="Manual Considérant"/>
    <w:basedOn w:val="Normal"/>
    <w:uiPriority w:val="99"/>
    <w:qFormat/>
    <w:pPr>
      <w:suppressAutoHyphens w:val="0"/>
      <w:spacing w:before="120" w:after="120" w:line="240" w:lineRule="auto"/>
      <w:ind w:left="709" w:hanging="709"/>
      <w:jc w:val="both"/>
    </w:pPr>
    <w:rPr>
      <w:sz w:val="24"/>
      <w:szCs w:val="24"/>
      <w:lang w:eastAsia="de-DE"/>
    </w:rPr>
  </w:style>
  <w:style w:type="paragraph" w:customStyle="1" w:styleId="Prliminairetitre">
    <w:name w:val="Préliminaire titre"/>
    <w:basedOn w:val="Normal"/>
    <w:next w:val="Normal"/>
    <w:uiPriority w:val="99"/>
    <w:qFormat/>
    <w:pPr>
      <w:suppressAutoHyphens w:val="0"/>
      <w:spacing w:before="360" w:after="360" w:line="240" w:lineRule="auto"/>
      <w:jc w:val="center"/>
    </w:pPr>
    <w:rPr>
      <w:b/>
      <w:sz w:val="24"/>
      <w:szCs w:val="24"/>
      <w:lang w:eastAsia="de-DE"/>
    </w:rPr>
  </w:style>
  <w:style w:type="paragraph" w:customStyle="1" w:styleId="Prliminairetype">
    <w:name w:val="Préliminaire type"/>
    <w:basedOn w:val="Normal"/>
    <w:next w:val="Normal"/>
    <w:uiPriority w:val="99"/>
    <w:qFormat/>
    <w:pPr>
      <w:suppressAutoHyphens w:val="0"/>
      <w:spacing w:before="360" w:line="240" w:lineRule="auto"/>
      <w:jc w:val="center"/>
    </w:pPr>
    <w:rPr>
      <w:b/>
      <w:sz w:val="24"/>
      <w:szCs w:val="24"/>
      <w:lang w:eastAsia="de-DE"/>
    </w:rPr>
  </w:style>
  <w:style w:type="paragraph" w:customStyle="1" w:styleId="Rfrenceinterinstitutionelle">
    <w:name w:val="Référence interinstitutionelle"/>
    <w:basedOn w:val="Normal"/>
    <w:next w:val="Statut"/>
    <w:uiPriority w:val="99"/>
    <w:qFormat/>
    <w:pPr>
      <w:suppressAutoHyphens w:val="0"/>
      <w:spacing w:line="240" w:lineRule="auto"/>
      <w:ind w:left="5103"/>
    </w:pPr>
    <w:rPr>
      <w:sz w:val="24"/>
      <w:szCs w:val="24"/>
      <w:lang w:eastAsia="de-DE"/>
    </w:rPr>
  </w:style>
  <w:style w:type="paragraph" w:customStyle="1" w:styleId="Rfrenceinterinstitutionelleprliminaire">
    <w:name w:val="Référence interinstitutionelle (préliminaire)"/>
    <w:basedOn w:val="Normal"/>
    <w:next w:val="Normal"/>
    <w:qFormat/>
    <w:pPr>
      <w:suppressAutoHyphens w:val="0"/>
      <w:spacing w:line="240" w:lineRule="auto"/>
      <w:ind w:left="5103"/>
    </w:pPr>
    <w:rPr>
      <w:sz w:val="24"/>
      <w:szCs w:val="24"/>
      <w:lang w:eastAsia="de-DE"/>
    </w:rPr>
  </w:style>
  <w:style w:type="paragraph" w:customStyle="1" w:styleId="Sous-titreobjetprliminaire">
    <w:name w:val="Sous-titre objet (préliminaire)"/>
    <w:basedOn w:val="Normal"/>
    <w:qFormat/>
    <w:pPr>
      <w:suppressAutoHyphens w:val="0"/>
      <w:spacing w:line="240" w:lineRule="auto"/>
      <w:jc w:val="center"/>
    </w:pPr>
    <w:rPr>
      <w:b/>
      <w:sz w:val="24"/>
      <w:szCs w:val="24"/>
      <w:lang w:eastAsia="de-DE"/>
    </w:rPr>
  </w:style>
  <w:style w:type="paragraph" w:customStyle="1" w:styleId="Statutprliminaire">
    <w:name w:val="Statut (préliminaire)"/>
    <w:basedOn w:val="Normal"/>
    <w:next w:val="Normal"/>
    <w:qFormat/>
    <w:pPr>
      <w:suppressAutoHyphens w:val="0"/>
      <w:spacing w:before="360" w:line="240" w:lineRule="auto"/>
      <w:jc w:val="center"/>
    </w:pPr>
    <w:rPr>
      <w:sz w:val="24"/>
      <w:szCs w:val="24"/>
      <w:lang w:eastAsia="de-DE"/>
    </w:rPr>
  </w:style>
  <w:style w:type="paragraph" w:customStyle="1" w:styleId="Titreobjetprliminaire">
    <w:name w:val="Titre objet (préliminaire)"/>
    <w:basedOn w:val="Normal"/>
    <w:next w:val="Normal"/>
    <w:qFormat/>
    <w:pPr>
      <w:suppressAutoHyphens w:val="0"/>
      <w:spacing w:before="360" w:after="360" w:line="240" w:lineRule="auto"/>
      <w:jc w:val="center"/>
    </w:pPr>
    <w:rPr>
      <w:b/>
      <w:sz w:val="24"/>
      <w:szCs w:val="24"/>
      <w:lang w:eastAsia="de-DE"/>
    </w:rPr>
  </w:style>
  <w:style w:type="paragraph" w:customStyle="1" w:styleId="Typedudocumentprliminaire">
    <w:name w:val="Type du document (préliminaire)"/>
    <w:basedOn w:val="Normal"/>
    <w:next w:val="Normal"/>
    <w:qFormat/>
    <w:pPr>
      <w:suppressAutoHyphens w:val="0"/>
      <w:spacing w:before="360" w:line="240" w:lineRule="auto"/>
      <w:jc w:val="center"/>
    </w:pPr>
    <w:rPr>
      <w:b/>
      <w:sz w:val="24"/>
      <w:szCs w:val="24"/>
      <w:lang w:eastAsia="de-DE"/>
    </w:rPr>
  </w:style>
  <w:style w:type="character" w:customStyle="1" w:styleId="Added">
    <w:name w:val="Added"/>
    <w:qFormat/>
    <w:rPr>
      <w:rFonts w:cs="Times New Roman"/>
      <w:b/>
      <w:u w:val="single"/>
    </w:rPr>
  </w:style>
  <w:style w:type="character" w:customStyle="1" w:styleId="Deleted">
    <w:name w:val="Deleted"/>
    <w:qFormat/>
    <w:rPr>
      <w:rFonts w:cs="Times New Roman"/>
      <w:strike/>
    </w:rPr>
  </w:style>
  <w:style w:type="paragraph" w:customStyle="1" w:styleId="Address">
    <w:name w:val="Address"/>
    <w:basedOn w:val="Normal"/>
    <w:next w:val="Normal"/>
    <w:qFormat/>
    <w:pPr>
      <w:keepLines/>
      <w:suppressAutoHyphens w:val="0"/>
      <w:spacing w:before="120" w:after="120" w:line="360" w:lineRule="auto"/>
      <w:ind w:left="3402"/>
    </w:pPr>
    <w:rPr>
      <w:sz w:val="24"/>
      <w:szCs w:val="24"/>
      <w:lang w:eastAsia="de-DE"/>
    </w:rPr>
  </w:style>
  <w:style w:type="paragraph" w:customStyle="1" w:styleId="Fichefinancirestandardtitre">
    <w:name w:val="Fiche financière (standard) titre"/>
    <w:basedOn w:val="Normal"/>
    <w:next w:val="Normal"/>
    <w:qFormat/>
    <w:pPr>
      <w:suppressAutoHyphens w:val="0"/>
      <w:spacing w:before="120" w:after="120" w:line="240" w:lineRule="auto"/>
      <w:jc w:val="center"/>
    </w:pPr>
    <w:rPr>
      <w:b/>
      <w:sz w:val="24"/>
      <w:szCs w:val="24"/>
      <w:u w:val="single"/>
      <w:lang w:eastAsia="de-DE"/>
    </w:rPr>
  </w:style>
  <w:style w:type="paragraph" w:customStyle="1" w:styleId="Fichefinancirestandardtitreacte">
    <w:name w:val="Fiche financière (standard) titre (acte)"/>
    <w:basedOn w:val="Normal"/>
    <w:next w:val="Normal"/>
    <w:qFormat/>
    <w:pPr>
      <w:suppressAutoHyphens w:val="0"/>
      <w:spacing w:before="120" w:after="120" w:line="240" w:lineRule="auto"/>
      <w:jc w:val="center"/>
    </w:pPr>
    <w:rPr>
      <w:b/>
      <w:sz w:val="24"/>
      <w:szCs w:val="24"/>
      <w:u w:val="single"/>
      <w:lang w:eastAsia="de-DE"/>
    </w:rPr>
  </w:style>
  <w:style w:type="paragraph" w:customStyle="1" w:styleId="Fichefinanciretravailtitre">
    <w:name w:val="Fiche financière (travail) titre"/>
    <w:basedOn w:val="Normal"/>
    <w:next w:val="Normal"/>
    <w:qFormat/>
    <w:pPr>
      <w:suppressAutoHyphens w:val="0"/>
      <w:spacing w:before="120" w:after="120" w:line="240" w:lineRule="auto"/>
      <w:jc w:val="center"/>
    </w:pPr>
    <w:rPr>
      <w:b/>
      <w:sz w:val="24"/>
      <w:szCs w:val="24"/>
      <w:u w:val="single"/>
      <w:lang w:eastAsia="de-DE"/>
    </w:rPr>
  </w:style>
  <w:style w:type="paragraph" w:customStyle="1" w:styleId="Fichefinanciretravailtitreacte">
    <w:name w:val="Fiche financière (travail) titre (acte)"/>
    <w:basedOn w:val="Normal"/>
    <w:next w:val="Normal"/>
    <w:qFormat/>
    <w:pPr>
      <w:suppressAutoHyphens w:val="0"/>
      <w:spacing w:before="120" w:after="120" w:line="240" w:lineRule="auto"/>
      <w:jc w:val="center"/>
    </w:pPr>
    <w:rPr>
      <w:b/>
      <w:sz w:val="24"/>
      <w:szCs w:val="24"/>
      <w:u w:val="single"/>
      <w:lang w:eastAsia="de-DE"/>
    </w:rPr>
  </w:style>
  <w:style w:type="paragraph" w:customStyle="1" w:styleId="Fichefinancireattributiontitre">
    <w:name w:val="Fiche financière (attribution) titre"/>
    <w:basedOn w:val="Normal"/>
    <w:next w:val="Normal"/>
    <w:qFormat/>
    <w:pPr>
      <w:suppressAutoHyphens w:val="0"/>
      <w:spacing w:before="120" w:after="120" w:line="240" w:lineRule="auto"/>
      <w:jc w:val="center"/>
    </w:pPr>
    <w:rPr>
      <w:b/>
      <w:sz w:val="24"/>
      <w:szCs w:val="24"/>
      <w:u w:val="single"/>
      <w:lang w:eastAsia="de-DE"/>
    </w:rPr>
  </w:style>
  <w:style w:type="paragraph" w:customStyle="1" w:styleId="Fichefinancireattributiontitreacte">
    <w:name w:val="Fiche financière (attribution) titre (acte)"/>
    <w:basedOn w:val="Normal"/>
    <w:next w:val="Normal"/>
    <w:qFormat/>
    <w:pPr>
      <w:suppressAutoHyphens w:val="0"/>
      <w:spacing w:before="120" w:after="120" w:line="240" w:lineRule="auto"/>
      <w:jc w:val="center"/>
    </w:pPr>
    <w:rPr>
      <w:b/>
      <w:sz w:val="24"/>
      <w:szCs w:val="24"/>
      <w:u w:val="single"/>
      <w:lang w:eastAsia="de-DE"/>
    </w:rPr>
  </w:style>
  <w:style w:type="paragraph" w:customStyle="1" w:styleId="Objetexterne">
    <w:name w:val="Objet externe"/>
    <w:basedOn w:val="Normal"/>
    <w:next w:val="Normal"/>
    <w:uiPriority w:val="99"/>
    <w:qFormat/>
    <w:pPr>
      <w:suppressAutoHyphens w:val="0"/>
      <w:spacing w:before="120" w:after="120" w:line="240" w:lineRule="auto"/>
      <w:jc w:val="both"/>
    </w:pPr>
    <w:rPr>
      <w:i/>
      <w:caps/>
      <w:sz w:val="24"/>
      <w:szCs w:val="24"/>
      <w:lang w:eastAsia="de-DE"/>
    </w:rPr>
  </w:style>
  <w:style w:type="character" w:customStyle="1" w:styleId="manualnumpar1char0">
    <w:name w:val="manualnumpar1char"/>
    <w:qFormat/>
    <w:rPr>
      <w:rFonts w:cs="Times New Roman"/>
    </w:rPr>
  </w:style>
  <w:style w:type="paragraph" w:customStyle="1" w:styleId="FichedimpactPMEtitre">
    <w:name w:val="Fiche d'impact PME titre"/>
    <w:basedOn w:val="Normal"/>
    <w:next w:val="Normal"/>
    <w:uiPriority w:val="99"/>
    <w:qFormat/>
    <w:pPr>
      <w:suppressAutoHyphens w:val="0"/>
      <w:spacing w:before="120" w:after="120" w:line="240" w:lineRule="auto"/>
      <w:jc w:val="center"/>
    </w:pPr>
    <w:rPr>
      <w:b/>
      <w:sz w:val="24"/>
      <w:lang w:eastAsia="en-GB"/>
    </w:rPr>
  </w:style>
  <w:style w:type="paragraph" w:customStyle="1" w:styleId="Fichefinanciretextetable">
    <w:name w:val="Fiche financière texte (table)"/>
    <w:basedOn w:val="Normal"/>
    <w:uiPriority w:val="99"/>
    <w:qFormat/>
    <w:pPr>
      <w:suppressAutoHyphens w:val="0"/>
      <w:spacing w:line="240" w:lineRule="auto"/>
    </w:pPr>
    <w:rPr>
      <w:lang w:eastAsia="en-GB"/>
    </w:rPr>
  </w:style>
  <w:style w:type="paragraph" w:customStyle="1" w:styleId="Fichefinanciretitre">
    <w:name w:val="Fiche financière titre"/>
    <w:basedOn w:val="Normal"/>
    <w:next w:val="Normal"/>
    <w:uiPriority w:val="99"/>
    <w:qFormat/>
    <w:pPr>
      <w:suppressAutoHyphens w:val="0"/>
      <w:spacing w:before="120" w:after="120" w:line="240" w:lineRule="auto"/>
      <w:jc w:val="center"/>
    </w:pPr>
    <w:rPr>
      <w:b/>
      <w:sz w:val="24"/>
      <w:u w:val="single"/>
      <w:lang w:eastAsia="en-GB"/>
    </w:rPr>
  </w:style>
  <w:style w:type="paragraph" w:customStyle="1" w:styleId="Fichefinanciretitreactetable">
    <w:name w:val="Fiche financière titre (acte table)"/>
    <w:basedOn w:val="Normal"/>
    <w:next w:val="Normal"/>
    <w:uiPriority w:val="99"/>
    <w:qFormat/>
    <w:pPr>
      <w:suppressAutoHyphens w:val="0"/>
      <w:spacing w:before="120" w:after="120" w:line="240" w:lineRule="auto"/>
      <w:jc w:val="center"/>
    </w:pPr>
    <w:rPr>
      <w:b/>
      <w:sz w:val="40"/>
      <w:lang w:eastAsia="en-GB"/>
    </w:rPr>
  </w:style>
  <w:style w:type="paragraph" w:customStyle="1" w:styleId="Fichefinanciretitreacte">
    <w:name w:val="Fiche financière titre (acte)"/>
    <w:basedOn w:val="Normal"/>
    <w:next w:val="Normal"/>
    <w:uiPriority w:val="99"/>
    <w:qFormat/>
    <w:pPr>
      <w:suppressAutoHyphens w:val="0"/>
      <w:spacing w:before="120" w:after="120" w:line="240" w:lineRule="auto"/>
      <w:jc w:val="center"/>
    </w:pPr>
    <w:rPr>
      <w:b/>
      <w:sz w:val="24"/>
      <w:u w:val="single"/>
      <w:lang w:eastAsia="en-GB"/>
    </w:rPr>
  </w:style>
  <w:style w:type="paragraph" w:customStyle="1" w:styleId="Fichefinanciretitretable">
    <w:name w:val="Fiche financière titre (table)"/>
    <w:basedOn w:val="Normal"/>
    <w:uiPriority w:val="99"/>
    <w:qFormat/>
    <w:pPr>
      <w:suppressAutoHyphens w:val="0"/>
      <w:spacing w:before="120" w:after="120" w:line="240" w:lineRule="auto"/>
      <w:jc w:val="center"/>
    </w:pPr>
    <w:rPr>
      <w:b/>
      <w:sz w:val="40"/>
      <w:lang w:eastAsia="en-GB"/>
    </w:rPr>
  </w:style>
  <w:style w:type="paragraph" w:customStyle="1" w:styleId="CRSeparator">
    <w:name w:val="CR Separator"/>
    <w:basedOn w:val="Normal"/>
    <w:next w:val="CRReference"/>
    <w:uiPriority w:val="99"/>
    <w:qFormat/>
    <w:pPr>
      <w:keepNext/>
      <w:pBdr>
        <w:top w:val="single" w:sz="4" w:space="1" w:color="auto"/>
      </w:pBdr>
      <w:suppressAutoHyphens w:val="0"/>
      <w:spacing w:before="240" w:line="240" w:lineRule="auto"/>
      <w:ind w:right="40"/>
      <w:jc w:val="both"/>
    </w:pPr>
    <w:rPr>
      <w:sz w:val="24"/>
      <w:lang w:val="fr-FR"/>
    </w:rPr>
  </w:style>
  <w:style w:type="paragraph" w:customStyle="1" w:styleId="CRReference">
    <w:name w:val="CR Reference"/>
    <w:basedOn w:val="Normal"/>
    <w:uiPriority w:val="99"/>
    <w:qFormat/>
    <w:pPr>
      <w:keepNext/>
      <w:pBdr>
        <w:top w:val="single" w:sz="4" w:space="1" w:color="auto"/>
        <w:left w:val="single" w:sz="4" w:space="2" w:color="auto"/>
        <w:bottom w:val="single" w:sz="4" w:space="1" w:color="auto"/>
        <w:right w:val="single" w:sz="4" w:space="0" w:color="auto"/>
      </w:pBdr>
      <w:suppressAutoHyphens w:val="0"/>
      <w:spacing w:line="240" w:lineRule="auto"/>
      <w:ind w:left="5669" w:right="40"/>
    </w:pPr>
    <w:rPr>
      <w:sz w:val="24"/>
      <w:lang w:val="fr-FR"/>
    </w:rPr>
  </w:style>
  <w:style w:type="character" w:customStyle="1" w:styleId="CRMarker">
    <w:name w:val="CR Marker"/>
    <w:uiPriority w:val="99"/>
    <w:qFormat/>
    <w:rPr>
      <w:rFonts w:ascii="Wingdings" w:hAnsi="Wingdings" w:cs="Times New Roman"/>
    </w:rPr>
  </w:style>
  <w:style w:type="character" w:customStyle="1" w:styleId="CRRefNum">
    <w:name w:val="CR RefNum"/>
    <w:uiPriority w:val="99"/>
    <w:qFormat/>
    <w:rPr>
      <w:rFonts w:cs="Times New Roman"/>
      <w:vertAlign w:val="subscript"/>
    </w:rPr>
  </w:style>
  <w:style w:type="paragraph" w:customStyle="1" w:styleId="CRParaDeleted">
    <w:name w:val="CR ParaDeleted"/>
    <w:basedOn w:val="Normal"/>
    <w:next w:val="Normal"/>
    <w:uiPriority w:val="99"/>
    <w:qFormat/>
    <w:pPr>
      <w:suppressAutoHyphens w:val="0"/>
      <w:spacing w:before="120" w:after="120" w:line="240" w:lineRule="auto"/>
      <w:jc w:val="both"/>
    </w:pPr>
    <w:rPr>
      <w:sz w:val="24"/>
      <w:lang w:val="fr-FR"/>
    </w:rPr>
  </w:style>
  <w:style w:type="character" w:customStyle="1" w:styleId="CRDeleted">
    <w:name w:val="CR Deleted"/>
    <w:qFormat/>
    <w:rPr>
      <w:rFonts w:cs="Times New Roman"/>
      <w:i/>
      <w:dstrike/>
    </w:rPr>
  </w:style>
  <w:style w:type="paragraph" w:customStyle="1" w:styleId="NormalWeb1">
    <w:name w:val="Normal (Web)1"/>
    <w:basedOn w:val="Normal"/>
    <w:qFormat/>
    <w:pPr>
      <w:suppressAutoHyphens w:val="0"/>
      <w:spacing w:before="100" w:beforeAutospacing="1" w:after="100" w:afterAutospacing="1" w:line="240" w:lineRule="auto"/>
    </w:pPr>
    <w:rPr>
      <w:rFonts w:ascii="Verdana" w:hAnsi="Verdana"/>
      <w:sz w:val="24"/>
      <w:szCs w:val="24"/>
      <w:lang w:eastAsia="en-GB"/>
    </w:rPr>
  </w:style>
  <w:style w:type="character" w:customStyle="1" w:styleId="Hyperlink1">
    <w:name w:val="Hyperlink1"/>
    <w:qFormat/>
    <w:rPr>
      <w:rFonts w:cs="Times New Roman"/>
      <w:b/>
      <w:bCs/>
      <w:color w:val="auto"/>
      <w:u w:val="none"/>
    </w:rPr>
  </w:style>
  <w:style w:type="paragraph" w:customStyle="1" w:styleId="WW-BodyText2">
    <w:name w:val="WW-Body Text 2"/>
    <w:basedOn w:val="Normal"/>
    <w:qFormat/>
    <w:pPr>
      <w:spacing w:line="480" w:lineRule="auto"/>
    </w:pPr>
    <w:rPr>
      <w:rFonts w:ascii="Arial" w:hAnsi="Arial"/>
      <w:color w:val="FF0000"/>
      <w:sz w:val="24"/>
      <w:lang w:val="en-AU" w:eastAsia="de-DE"/>
    </w:rPr>
  </w:style>
  <w:style w:type="paragraph" w:customStyle="1" w:styleId="LOOadd">
    <w:name w:val="LOOadd"/>
    <w:basedOn w:val="Normal"/>
    <w:qFormat/>
    <w:pPr>
      <w:suppressAutoHyphens w:val="0"/>
      <w:spacing w:line="240" w:lineRule="auto"/>
    </w:pPr>
    <w:rPr>
      <w:color w:val="993300"/>
      <w:sz w:val="24"/>
      <w:szCs w:val="24"/>
      <w:u w:val="words"/>
      <w:lang w:val="sv-SE" w:eastAsia="en-GB"/>
    </w:rPr>
  </w:style>
  <w:style w:type="paragraph" w:customStyle="1" w:styleId="LOOaddscentr">
    <w:name w:val="LOOadd scentr"/>
    <w:basedOn w:val="Normal"/>
    <w:qFormat/>
    <w:pPr>
      <w:suppressAutoHyphens w:val="0"/>
      <w:spacing w:line="240" w:lineRule="auto"/>
      <w:jc w:val="center"/>
    </w:pPr>
    <w:rPr>
      <w:color w:val="993300"/>
      <w:sz w:val="18"/>
      <w:szCs w:val="18"/>
      <w:u w:val="words"/>
      <w:lang w:val="sv-SE" w:eastAsia="en-GB"/>
    </w:rPr>
  </w:style>
  <w:style w:type="paragraph" w:customStyle="1" w:styleId="LOOadds">
    <w:name w:val="LOOadd s"/>
    <w:basedOn w:val="LOOadd"/>
    <w:qFormat/>
    <w:rPr>
      <w:sz w:val="18"/>
      <w:szCs w:val="18"/>
    </w:rPr>
  </w:style>
  <w:style w:type="paragraph" w:customStyle="1" w:styleId="Tabellhuvud">
    <w:name w:val="Tabellhuvud"/>
    <w:basedOn w:val="Normal"/>
    <w:qFormat/>
    <w:pPr>
      <w:suppressAutoHyphens w:val="0"/>
      <w:spacing w:before="120" w:after="60" w:line="240" w:lineRule="auto"/>
      <w:jc w:val="center"/>
    </w:pPr>
    <w:rPr>
      <w:rFonts w:ascii="Palatino" w:hAnsi="Palatino"/>
      <w:lang w:eastAsia="sv-SE"/>
    </w:rPr>
  </w:style>
  <w:style w:type="paragraph" w:customStyle="1" w:styleId="Type">
    <w:name w:val="Type"/>
    <w:basedOn w:val="Normal"/>
    <w:qFormat/>
    <w:pPr>
      <w:suppressAutoHyphens w:val="0"/>
      <w:spacing w:before="120" w:after="120" w:line="240" w:lineRule="auto"/>
      <w:ind w:left="624"/>
    </w:pPr>
    <w:rPr>
      <w:rFonts w:ascii="Palatino" w:hAnsi="Palatino"/>
      <w:i/>
      <w:color w:val="CC0000"/>
      <w:sz w:val="22"/>
      <w:szCs w:val="22"/>
      <w:lang w:eastAsia="sv-SE"/>
    </w:rPr>
  </w:style>
  <w:style w:type="paragraph" w:customStyle="1" w:styleId="TabelltextNew">
    <w:name w:val="TabelltextNew"/>
    <w:basedOn w:val="Normal"/>
    <w:qFormat/>
    <w:pPr>
      <w:suppressAutoHyphens w:val="0"/>
      <w:spacing w:before="60" w:after="60" w:line="240" w:lineRule="auto"/>
    </w:pPr>
    <w:rPr>
      <w:rFonts w:ascii="Palatino" w:hAnsi="Palatino"/>
      <w:color w:val="CC0000"/>
      <w:lang w:eastAsia="sv-SE"/>
    </w:rPr>
  </w:style>
  <w:style w:type="paragraph" w:customStyle="1" w:styleId="point00">
    <w:name w:val="point0"/>
    <w:basedOn w:val="Normal"/>
    <w:qFormat/>
    <w:pPr>
      <w:suppressAutoHyphens w:val="0"/>
      <w:spacing w:before="120" w:after="120" w:line="240" w:lineRule="auto"/>
      <w:ind w:left="850" w:hanging="850"/>
      <w:jc w:val="both"/>
    </w:pPr>
    <w:rPr>
      <w:rFonts w:eastAsia="MS Mincho"/>
      <w:sz w:val="24"/>
      <w:szCs w:val="24"/>
      <w:lang w:val="fr-FR" w:eastAsia="ja-JP"/>
    </w:rPr>
  </w:style>
  <w:style w:type="paragraph" w:customStyle="1" w:styleId="pj">
    <w:name w:val="p.j."/>
    <w:basedOn w:val="Normal"/>
    <w:next w:val="Normal"/>
    <w:qFormat/>
    <w:pPr>
      <w:suppressAutoHyphens w:val="0"/>
      <w:spacing w:before="1200" w:after="120" w:line="240" w:lineRule="auto"/>
      <w:ind w:left="1440" w:hanging="1440"/>
    </w:pPr>
    <w:rPr>
      <w:sz w:val="24"/>
    </w:rPr>
  </w:style>
  <w:style w:type="character" w:customStyle="1" w:styleId="DateChar">
    <w:name w:val="Date Char"/>
    <w:basedOn w:val="DefaultParagraphFont"/>
    <w:link w:val="Date"/>
    <w:qFormat/>
    <w:rPr>
      <w:lang w:eastAsia="en-US"/>
    </w:rPr>
  </w:style>
  <w:style w:type="character" w:customStyle="1" w:styleId="italic">
    <w:name w:val="italic"/>
    <w:qFormat/>
    <w:rPr>
      <w:rFonts w:cs="Times New Roman"/>
    </w:rPr>
  </w:style>
  <w:style w:type="paragraph" w:customStyle="1" w:styleId="Par-dash">
    <w:name w:val="Par-dash"/>
    <w:basedOn w:val="Normal"/>
    <w:next w:val="Normal"/>
    <w:qFormat/>
    <w:pPr>
      <w:widowControl w:val="0"/>
      <w:numPr>
        <w:numId w:val="30"/>
      </w:numPr>
      <w:suppressAutoHyphens w:val="0"/>
      <w:spacing w:line="360" w:lineRule="auto"/>
    </w:pPr>
    <w:rPr>
      <w:sz w:val="24"/>
      <w:lang w:eastAsia="en-GB"/>
    </w:rPr>
  </w:style>
  <w:style w:type="paragraph" w:customStyle="1" w:styleId="AddressTL">
    <w:name w:val="AddressTL"/>
    <w:basedOn w:val="Normal"/>
    <w:next w:val="Normal"/>
    <w:qFormat/>
    <w:pPr>
      <w:suppressAutoHyphens w:val="0"/>
      <w:spacing w:after="720" w:line="240" w:lineRule="auto"/>
    </w:pPr>
    <w:rPr>
      <w:sz w:val="24"/>
    </w:rPr>
  </w:style>
  <w:style w:type="paragraph" w:customStyle="1" w:styleId="AddressTR">
    <w:name w:val="AddressTR"/>
    <w:basedOn w:val="Normal"/>
    <w:next w:val="Normal"/>
    <w:qFormat/>
    <w:pPr>
      <w:suppressAutoHyphens w:val="0"/>
      <w:spacing w:after="720" w:line="240" w:lineRule="auto"/>
      <w:ind w:left="5103"/>
    </w:pPr>
    <w:rPr>
      <w:sz w:val="24"/>
    </w:rPr>
  </w:style>
  <w:style w:type="character" w:customStyle="1" w:styleId="BodyTextFirstIndentChar">
    <w:name w:val="Body Text First Indent Char"/>
    <w:basedOn w:val="BodyTextChar"/>
    <w:link w:val="BodyTextFirstIndent"/>
    <w:qFormat/>
    <w:rPr>
      <w:lang w:eastAsia="en-US"/>
    </w:rPr>
  </w:style>
  <w:style w:type="character" w:customStyle="1" w:styleId="BodyTextFirstIndent2Char">
    <w:name w:val="Body Text First Indent 2 Char"/>
    <w:basedOn w:val="BodyTextIndentChar"/>
    <w:link w:val="BodyTextFirstIndent2"/>
    <w:qFormat/>
    <w:rPr>
      <w:lang w:eastAsia="en-US"/>
    </w:rPr>
  </w:style>
  <w:style w:type="character" w:customStyle="1" w:styleId="ClosingChar">
    <w:name w:val="Closing Char"/>
    <w:basedOn w:val="DefaultParagraphFont"/>
    <w:link w:val="Closing"/>
    <w:qFormat/>
    <w:rPr>
      <w:lang w:eastAsia="en-US"/>
    </w:rPr>
  </w:style>
  <w:style w:type="character" w:customStyle="1" w:styleId="SignatureChar">
    <w:name w:val="Signature Char"/>
    <w:basedOn w:val="DefaultParagraphFont"/>
    <w:link w:val="Signature"/>
    <w:qFormat/>
    <w:rPr>
      <w:lang w:eastAsia="en-US"/>
    </w:rPr>
  </w:style>
  <w:style w:type="paragraph" w:customStyle="1" w:styleId="Enclosures">
    <w:name w:val="Enclosures"/>
    <w:basedOn w:val="Normal"/>
    <w:next w:val="Participants"/>
    <w:qFormat/>
    <w:pPr>
      <w:keepNext/>
      <w:keepLines/>
      <w:tabs>
        <w:tab w:val="left" w:pos="5670"/>
      </w:tabs>
      <w:suppressAutoHyphens w:val="0"/>
      <w:spacing w:before="480" w:line="240" w:lineRule="auto"/>
      <w:ind w:left="1985" w:hanging="1985"/>
    </w:pPr>
    <w:rPr>
      <w:sz w:val="24"/>
    </w:rPr>
  </w:style>
  <w:style w:type="paragraph" w:customStyle="1" w:styleId="Participants">
    <w:name w:val="Participants"/>
    <w:basedOn w:val="Normal"/>
    <w:next w:val="Copies"/>
    <w:qFormat/>
    <w:pPr>
      <w:tabs>
        <w:tab w:val="left" w:pos="2552"/>
        <w:tab w:val="left" w:pos="2835"/>
        <w:tab w:val="left" w:pos="5670"/>
        <w:tab w:val="left" w:pos="6379"/>
        <w:tab w:val="left" w:pos="6804"/>
      </w:tabs>
      <w:suppressAutoHyphens w:val="0"/>
      <w:spacing w:before="480" w:line="240" w:lineRule="auto"/>
      <w:ind w:left="1985" w:hanging="1985"/>
    </w:pPr>
    <w:rPr>
      <w:sz w:val="24"/>
    </w:rPr>
  </w:style>
  <w:style w:type="paragraph" w:customStyle="1" w:styleId="Copies">
    <w:name w:val="Copies"/>
    <w:basedOn w:val="Normal"/>
    <w:next w:val="Normal"/>
    <w:qFormat/>
    <w:pPr>
      <w:tabs>
        <w:tab w:val="left" w:pos="2552"/>
        <w:tab w:val="left" w:pos="2835"/>
        <w:tab w:val="left" w:pos="5670"/>
        <w:tab w:val="left" w:pos="6379"/>
        <w:tab w:val="left" w:pos="6804"/>
      </w:tabs>
      <w:suppressAutoHyphens w:val="0"/>
      <w:spacing w:before="480" w:line="240" w:lineRule="auto"/>
      <w:ind w:left="1985" w:hanging="1985"/>
    </w:pPr>
    <w:rPr>
      <w:sz w:val="24"/>
    </w:rPr>
  </w:style>
  <w:style w:type="paragraph" w:customStyle="1" w:styleId="DoubSign">
    <w:name w:val="DoubSign"/>
    <w:basedOn w:val="Normal"/>
    <w:next w:val="Contact"/>
    <w:qFormat/>
    <w:pPr>
      <w:tabs>
        <w:tab w:val="left" w:pos="5103"/>
      </w:tabs>
      <w:suppressAutoHyphens w:val="0"/>
      <w:spacing w:before="1200" w:line="240" w:lineRule="auto"/>
    </w:pPr>
    <w:rPr>
      <w:sz w:val="24"/>
    </w:rPr>
  </w:style>
  <w:style w:type="paragraph" w:customStyle="1" w:styleId="Contact">
    <w:name w:val="Contact"/>
    <w:basedOn w:val="Normal"/>
    <w:next w:val="Enclosures"/>
    <w:qFormat/>
    <w:pPr>
      <w:suppressAutoHyphens w:val="0"/>
      <w:spacing w:before="480" w:line="240" w:lineRule="auto"/>
      <w:ind w:left="567" w:hanging="567"/>
    </w:pPr>
    <w:rPr>
      <w:sz w:val="24"/>
    </w:rPr>
  </w:style>
  <w:style w:type="character" w:customStyle="1" w:styleId="MacroTextChar">
    <w:name w:val="Macro Text Char"/>
    <w:basedOn w:val="DefaultParagraphFont"/>
    <w:link w:val="MacroText"/>
    <w:qFormat/>
    <w:rPr>
      <w:rFonts w:ascii="Courier New" w:hAnsi="Courier New"/>
      <w:lang w:eastAsia="en-US"/>
    </w:rPr>
  </w:style>
  <w:style w:type="character" w:customStyle="1" w:styleId="MessageHeaderChar">
    <w:name w:val="Message Header Char"/>
    <w:basedOn w:val="DefaultParagraphFont"/>
    <w:link w:val="MessageHeader"/>
    <w:qFormat/>
    <w:rPr>
      <w:rFonts w:ascii="Arial" w:hAnsi="Arial" w:cs="Arial"/>
      <w:sz w:val="24"/>
      <w:szCs w:val="24"/>
      <w:shd w:val="pct20" w:color="auto" w:fill="auto"/>
      <w:lang w:eastAsia="en-US"/>
    </w:rPr>
  </w:style>
  <w:style w:type="character" w:customStyle="1" w:styleId="NoteHeadingChar">
    <w:name w:val="Note Heading Char"/>
    <w:basedOn w:val="DefaultParagraphFont"/>
    <w:link w:val="NoteHeading"/>
    <w:qFormat/>
    <w:rPr>
      <w:lang w:eastAsia="en-US"/>
    </w:rPr>
  </w:style>
  <w:style w:type="paragraph" w:customStyle="1" w:styleId="NoteHead">
    <w:name w:val="NoteHead"/>
    <w:basedOn w:val="Normal"/>
    <w:next w:val="Subject"/>
    <w:qFormat/>
    <w:pPr>
      <w:suppressAutoHyphens w:val="0"/>
      <w:spacing w:before="720" w:after="720" w:line="240" w:lineRule="auto"/>
      <w:jc w:val="center"/>
    </w:pPr>
    <w:rPr>
      <w:b/>
      <w:smallCaps/>
      <w:sz w:val="24"/>
    </w:rPr>
  </w:style>
  <w:style w:type="paragraph" w:customStyle="1" w:styleId="Subject">
    <w:name w:val="Subject"/>
    <w:basedOn w:val="Normal"/>
    <w:next w:val="Normal"/>
    <w:qFormat/>
    <w:pPr>
      <w:suppressAutoHyphens w:val="0"/>
      <w:spacing w:after="480" w:line="240" w:lineRule="auto"/>
      <w:ind w:left="1531" w:hanging="1531"/>
    </w:pPr>
    <w:rPr>
      <w:b/>
      <w:sz w:val="24"/>
    </w:rPr>
  </w:style>
  <w:style w:type="paragraph" w:customStyle="1" w:styleId="NoteList">
    <w:name w:val="NoteList"/>
    <w:basedOn w:val="Normal"/>
    <w:next w:val="Subject"/>
    <w:qFormat/>
    <w:pPr>
      <w:tabs>
        <w:tab w:val="left" w:pos="5823"/>
      </w:tabs>
      <w:suppressAutoHyphens w:val="0"/>
      <w:spacing w:before="720" w:after="720" w:line="240" w:lineRule="auto"/>
      <w:ind w:left="5104" w:hanging="3119"/>
    </w:pPr>
    <w:rPr>
      <w:b/>
      <w:smallCaps/>
      <w:sz w:val="24"/>
    </w:rPr>
  </w:style>
  <w:style w:type="character" w:customStyle="1" w:styleId="SalutationChar">
    <w:name w:val="Salutation Char"/>
    <w:basedOn w:val="DefaultParagraphFont"/>
    <w:link w:val="Salutation"/>
    <w:qFormat/>
    <w:rPr>
      <w:lang w:eastAsia="en-US"/>
    </w:rPr>
  </w:style>
  <w:style w:type="paragraph" w:customStyle="1" w:styleId="YReferences">
    <w:name w:val="YReferences"/>
    <w:basedOn w:val="Normal"/>
    <w:next w:val="Normal"/>
    <w:qFormat/>
    <w:pPr>
      <w:suppressAutoHyphens w:val="0"/>
      <w:spacing w:after="480" w:line="240" w:lineRule="auto"/>
      <w:ind w:left="1531" w:hanging="1531"/>
      <w:jc w:val="both"/>
    </w:pPr>
    <w:rPr>
      <w:sz w:val="24"/>
    </w:rPr>
  </w:style>
  <w:style w:type="paragraph" w:customStyle="1" w:styleId="DisclaimerNotice">
    <w:name w:val="Disclaimer Notice"/>
    <w:basedOn w:val="Normal"/>
    <w:next w:val="AddressTR"/>
    <w:qFormat/>
    <w:pPr>
      <w:suppressAutoHyphens w:val="0"/>
      <w:spacing w:after="240" w:line="240" w:lineRule="auto"/>
      <w:ind w:left="5103"/>
    </w:pPr>
    <w:rPr>
      <w:i/>
    </w:rPr>
  </w:style>
  <w:style w:type="paragraph" w:customStyle="1" w:styleId="Disclaimer">
    <w:name w:val="Disclaimer"/>
    <w:basedOn w:val="Normal"/>
    <w:qFormat/>
    <w:pPr>
      <w:keepLines/>
      <w:pBdr>
        <w:top w:val="single" w:sz="4" w:space="1" w:color="auto"/>
      </w:pBdr>
      <w:suppressAutoHyphens w:val="0"/>
      <w:spacing w:before="480" w:line="240" w:lineRule="auto"/>
      <w:jc w:val="both"/>
    </w:pPr>
    <w:rPr>
      <w:i/>
      <w:sz w:val="24"/>
    </w:rPr>
  </w:style>
  <w:style w:type="paragraph" w:customStyle="1" w:styleId="DisclaimerSJ">
    <w:name w:val="Disclaimer_SJ"/>
    <w:basedOn w:val="Normal"/>
    <w:next w:val="Normal"/>
    <w:qFormat/>
    <w:pPr>
      <w:suppressAutoHyphens w:val="0"/>
      <w:spacing w:line="240" w:lineRule="auto"/>
      <w:jc w:val="both"/>
    </w:pPr>
    <w:rPr>
      <w:rFonts w:ascii="Arial" w:hAnsi="Arial"/>
      <w:b/>
      <w:sz w:val="16"/>
    </w:rPr>
  </w:style>
  <w:style w:type="paragraph" w:customStyle="1" w:styleId="ZCom">
    <w:name w:val="Z_Com"/>
    <w:basedOn w:val="Normal"/>
    <w:next w:val="ZDGName"/>
    <w:uiPriority w:val="99"/>
    <w:qFormat/>
    <w:pPr>
      <w:widowControl w:val="0"/>
      <w:suppressAutoHyphens w:val="0"/>
      <w:autoSpaceDE w:val="0"/>
      <w:autoSpaceDN w:val="0"/>
      <w:spacing w:line="240" w:lineRule="auto"/>
      <w:ind w:right="85"/>
      <w:jc w:val="both"/>
    </w:pPr>
    <w:rPr>
      <w:rFonts w:ascii="Arial" w:hAnsi="Arial" w:cs="Arial"/>
      <w:sz w:val="24"/>
      <w:szCs w:val="24"/>
      <w:lang w:eastAsia="fr-FR"/>
    </w:rPr>
  </w:style>
  <w:style w:type="paragraph" w:customStyle="1" w:styleId="ZDGName">
    <w:name w:val="Z_DGName"/>
    <w:basedOn w:val="Normal"/>
    <w:uiPriority w:val="99"/>
    <w:qFormat/>
    <w:pPr>
      <w:widowControl w:val="0"/>
      <w:suppressAutoHyphens w:val="0"/>
      <w:autoSpaceDE w:val="0"/>
      <w:autoSpaceDN w:val="0"/>
      <w:spacing w:line="240" w:lineRule="auto"/>
      <w:ind w:right="85"/>
    </w:pPr>
    <w:rPr>
      <w:rFonts w:ascii="Arial" w:hAnsi="Arial" w:cs="Arial"/>
      <w:sz w:val="16"/>
      <w:szCs w:val="16"/>
      <w:lang w:eastAsia="fr-FR"/>
    </w:rPr>
  </w:style>
  <w:style w:type="paragraph" w:customStyle="1" w:styleId="manualnumpar10">
    <w:name w:val="manualnumpar1"/>
    <w:basedOn w:val="Normal"/>
    <w:qFormat/>
    <w:pPr>
      <w:suppressAutoHyphens w:val="0"/>
      <w:spacing w:before="100" w:beforeAutospacing="1" w:after="100" w:afterAutospacing="1" w:line="240" w:lineRule="auto"/>
    </w:pPr>
    <w:rPr>
      <w:rFonts w:eastAsia="MS Mincho"/>
      <w:sz w:val="24"/>
      <w:szCs w:val="24"/>
      <w:lang w:val="de-DE" w:eastAsia="ja-JP"/>
    </w:rPr>
  </w:style>
  <w:style w:type="paragraph" w:customStyle="1" w:styleId="text10">
    <w:name w:val="text1"/>
    <w:basedOn w:val="Normal"/>
    <w:qFormat/>
    <w:pPr>
      <w:suppressAutoHyphens w:val="0"/>
      <w:spacing w:before="100" w:beforeAutospacing="1" w:after="100" w:afterAutospacing="1" w:line="240" w:lineRule="auto"/>
    </w:pPr>
    <w:rPr>
      <w:rFonts w:eastAsia="MS Mincho"/>
      <w:sz w:val="24"/>
      <w:szCs w:val="24"/>
      <w:lang w:val="de-DE" w:eastAsia="ja-JP"/>
    </w:rPr>
  </w:style>
  <w:style w:type="paragraph" w:customStyle="1" w:styleId="Normaljustified">
    <w:name w:val="Normal + justified"/>
    <w:basedOn w:val="PointDouble0"/>
    <w:qFormat/>
    <w:rPr>
      <w:szCs w:val="24"/>
      <w:lang w:val="en-US" w:eastAsia="en-US"/>
    </w:rPr>
  </w:style>
  <w:style w:type="paragraph" w:customStyle="1" w:styleId="NormalArial">
    <w:name w:val="Normal Arial"/>
    <w:basedOn w:val="Normal"/>
    <w:qFormat/>
    <w:pPr>
      <w:suppressAutoHyphens w:val="0"/>
      <w:spacing w:line="240" w:lineRule="auto"/>
    </w:pPr>
    <w:rPr>
      <w:sz w:val="24"/>
      <w:szCs w:val="24"/>
      <w:lang w:val="en-IE"/>
    </w:rPr>
  </w:style>
  <w:style w:type="character" w:customStyle="1" w:styleId="adresse">
    <w:name w:val="adresse"/>
    <w:qFormat/>
    <w:rPr>
      <w:rFonts w:cs="Times New Roman"/>
    </w:rPr>
  </w:style>
  <w:style w:type="character" w:customStyle="1" w:styleId="title3">
    <w:name w:val="title3"/>
    <w:semiHidden/>
    <w:qFormat/>
    <w:rPr>
      <w:b/>
      <w:sz w:val="21"/>
    </w:rPr>
  </w:style>
  <w:style w:type="character" w:customStyle="1" w:styleId="title20">
    <w:name w:val="title2"/>
    <w:semiHidden/>
    <w:qFormat/>
    <w:rPr>
      <w:b/>
      <w:sz w:val="24"/>
    </w:rPr>
  </w:style>
  <w:style w:type="character" w:customStyle="1" w:styleId="Defterms">
    <w:name w:val="Defterms"/>
    <w:semiHidden/>
    <w:qFormat/>
    <w:rPr>
      <w:color w:val="auto"/>
    </w:rPr>
  </w:style>
  <w:style w:type="character" w:customStyle="1" w:styleId="ExtXref">
    <w:name w:val="ExtXref"/>
    <w:semiHidden/>
    <w:qFormat/>
    <w:rPr>
      <w:color w:val="auto"/>
    </w:rPr>
  </w:style>
  <w:style w:type="character" w:customStyle="1" w:styleId="Typewriter">
    <w:name w:val="Typewriter"/>
    <w:semiHidden/>
    <w:qFormat/>
    <w:rPr>
      <w:rFonts w:ascii="Courier New" w:hAnsi="Courier New"/>
      <w:sz w:val="20"/>
    </w:rPr>
  </w:style>
  <w:style w:type="character" w:customStyle="1" w:styleId="TextkrperChar">
    <w:name w:val="Textkörper Char"/>
    <w:semiHidden/>
    <w:qFormat/>
    <w:rPr>
      <w:rFonts w:ascii="Courier" w:hAnsi="Courier"/>
      <w:lang w:val="en-GB" w:eastAsia="en-US" w:bidi="ar-SA"/>
    </w:rPr>
  </w:style>
  <w:style w:type="character" w:customStyle="1" w:styleId="Text1Char">
    <w:name w:val="Text 1 Char"/>
    <w:qFormat/>
    <w:rPr>
      <w:sz w:val="24"/>
      <w:lang w:val="en-GB" w:eastAsia="en-US" w:bidi="ar-SA"/>
    </w:rPr>
  </w:style>
  <w:style w:type="paragraph" w:customStyle="1" w:styleId="Bullet4">
    <w:name w:val="Bullet 4"/>
    <w:basedOn w:val="Normal"/>
    <w:qFormat/>
    <w:pPr>
      <w:numPr>
        <w:numId w:val="31"/>
      </w:numPr>
      <w:suppressAutoHyphens w:val="0"/>
      <w:spacing w:before="120" w:after="120" w:line="240" w:lineRule="auto"/>
      <w:jc w:val="both"/>
    </w:pPr>
    <w:rPr>
      <w:sz w:val="24"/>
      <w:szCs w:val="24"/>
    </w:rPr>
  </w:style>
  <w:style w:type="paragraph" w:customStyle="1" w:styleId="Annexetitre">
    <w:name w:val="Annexe titre"/>
    <w:basedOn w:val="Normal"/>
    <w:next w:val="Normal"/>
    <w:qFormat/>
    <w:pPr>
      <w:suppressAutoHyphens w:val="0"/>
      <w:spacing w:before="120" w:after="120" w:line="240" w:lineRule="auto"/>
      <w:jc w:val="center"/>
    </w:pPr>
    <w:rPr>
      <w:b/>
      <w:sz w:val="24"/>
      <w:szCs w:val="24"/>
      <w:u w:val="single"/>
    </w:rPr>
  </w:style>
  <w:style w:type="paragraph" w:customStyle="1" w:styleId="Bullet1">
    <w:name w:val="Bullet 1"/>
    <w:basedOn w:val="Normal"/>
    <w:qFormat/>
    <w:pPr>
      <w:numPr>
        <w:numId w:val="32"/>
      </w:numPr>
      <w:suppressAutoHyphens w:val="0"/>
      <w:spacing w:before="120" w:after="120" w:line="240" w:lineRule="auto"/>
      <w:jc w:val="both"/>
    </w:pPr>
    <w:rPr>
      <w:sz w:val="24"/>
      <w:szCs w:val="24"/>
    </w:rPr>
  </w:style>
  <w:style w:type="paragraph" w:customStyle="1" w:styleId="GTRtitre2">
    <w:name w:val="GTR titre2"/>
    <w:basedOn w:val="GTRtitre1"/>
    <w:next w:val="GTRnormalCarCarCar1"/>
    <w:qFormat/>
    <w:pPr>
      <w:tabs>
        <w:tab w:val="left" w:pos="720"/>
        <w:tab w:val="left" w:pos="1417"/>
      </w:tabs>
      <w:ind w:left="720" w:hanging="720"/>
    </w:pPr>
    <w:rPr>
      <w:rFonts w:ascii="Courier New" w:hAnsi="Courier New"/>
      <w:b/>
      <w:bCs/>
      <w:caps/>
    </w:rPr>
  </w:style>
  <w:style w:type="paragraph" w:customStyle="1" w:styleId="GTRtitre1">
    <w:name w:val="GTR titre1"/>
    <w:basedOn w:val="GTRnormalCarCarCar1"/>
    <w:next w:val="GTRnormalCarCarCar1"/>
    <w:autoRedefine/>
    <w:qFormat/>
    <w:pPr>
      <w:widowControl/>
      <w:tabs>
        <w:tab w:val="left" w:pos="0"/>
        <w:tab w:val="left" w:pos="1134"/>
        <w:tab w:val="left" w:pos="1360"/>
        <w:tab w:val="left" w:pos="1644"/>
        <w:tab w:val="left" w:pos="1983"/>
        <w:tab w:val="left" w:pos="5664"/>
        <w:tab w:val="left" w:pos="6372"/>
        <w:tab w:val="left" w:pos="7080"/>
        <w:tab w:val="left" w:pos="7788"/>
      </w:tabs>
      <w:autoSpaceDE/>
      <w:autoSpaceDN/>
      <w:adjustRightInd/>
      <w:jc w:val="both"/>
    </w:pPr>
    <w:rPr>
      <w:rFonts w:ascii="Times New Roman" w:hAnsi="Times New Roman" w:cs="Times New Roman"/>
      <w:sz w:val="24"/>
      <w:szCs w:val="20"/>
      <w:u w:val="single"/>
    </w:rPr>
  </w:style>
  <w:style w:type="character" w:customStyle="1" w:styleId="GTRnormal2CarCar">
    <w:name w:val="GTR normal 2 Car Car"/>
    <w:qFormat/>
    <w:rPr>
      <w:rFonts w:ascii="Courier New" w:hAnsi="Courier New" w:cs="Courier New"/>
      <w:color w:val="000000"/>
      <w:szCs w:val="24"/>
      <w:lang w:val="en-GB" w:eastAsia="en-US" w:bidi="ar-SA"/>
    </w:rPr>
  </w:style>
  <w:style w:type="character" w:customStyle="1" w:styleId="GTRnormalCarCarCar1Car">
    <w:name w:val="GTR normal Car Car Car1 Car"/>
    <w:qFormat/>
    <w:rPr>
      <w:rFonts w:ascii="Courier New" w:hAnsi="Courier New" w:cs="Courier New"/>
      <w:szCs w:val="24"/>
      <w:lang w:val="en-GB" w:eastAsia="en-US" w:bidi="ar-SA"/>
    </w:rPr>
  </w:style>
  <w:style w:type="paragraph" w:customStyle="1" w:styleId="GTRtitre5">
    <w:name w:val="GTR titre5"/>
    <w:basedOn w:val="GTRtitre4"/>
    <w:next w:val="GTRnormal3"/>
    <w:qFormat/>
    <w:pPr>
      <w:tabs>
        <w:tab w:val="clear" w:pos="1440"/>
        <w:tab w:val="clear" w:pos="1985"/>
        <w:tab w:val="left" w:pos="360"/>
        <w:tab w:val="left" w:pos="1800"/>
      </w:tabs>
      <w:ind w:left="360" w:hanging="360"/>
    </w:pPr>
    <w:rPr>
      <w:szCs w:val="20"/>
    </w:rPr>
  </w:style>
  <w:style w:type="paragraph" w:customStyle="1" w:styleId="GTRannex1">
    <w:name w:val="GTR annex1"/>
    <w:basedOn w:val="GTRtitre6"/>
    <w:next w:val="GTRnormalCarCarCar1"/>
    <w:qFormat/>
    <w:pPr>
      <w:ind w:left="0" w:firstLine="0"/>
    </w:pPr>
  </w:style>
  <w:style w:type="paragraph" w:customStyle="1" w:styleId="GTRtitre6">
    <w:name w:val="GTR titre6"/>
    <w:basedOn w:val="GTRtitre5"/>
    <w:next w:val="GTRnormal3"/>
    <w:qFormat/>
  </w:style>
  <w:style w:type="paragraph" w:customStyle="1" w:styleId="GTRfootnote">
    <w:name w:val="GTR footnote"/>
    <w:basedOn w:val="FootnoteText"/>
    <w:qFormat/>
    <w:pPr>
      <w:tabs>
        <w:tab w:val="clear" w:pos="1021"/>
        <w:tab w:val="left" w:pos="284"/>
      </w:tabs>
      <w:suppressAutoHyphens w:val="0"/>
      <w:spacing w:line="240" w:lineRule="auto"/>
      <w:ind w:left="284" w:right="0" w:hanging="284"/>
    </w:pPr>
    <w:rPr>
      <w:sz w:val="20"/>
      <w:szCs w:val="24"/>
      <w:lang w:val="en-US"/>
    </w:rPr>
  </w:style>
  <w:style w:type="paragraph" w:customStyle="1" w:styleId="Point0number">
    <w:name w:val="Point 0 (number)"/>
    <w:basedOn w:val="Normal"/>
    <w:qFormat/>
    <w:pPr>
      <w:numPr>
        <w:numId w:val="33"/>
      </w:numPr>
      <w:suppressAutoHyphens w:val="0"/>
      <w:spacing w:before="120" w:after="120" w:line="240" w:lineRule="auto"/>
      <w:jc w:val="both"/>
    </w:pPr>
    <w:rPr>
      <w:sz w:val="24"/>
      <w:szCs w:val="24"/>
    </w:rPr>
  </w:style>
  <w:style w:type="paragraph" w:customStyle="1" w:styleId="Point1number">
    <w:name w:val="Point 1 (number)"/>
    <w:basedOn w:val="Normal"/>
    <w:qFormat/>
    <w:pPr>
      <w:numPr>
        <w:ilvl w:val="2"/>
        <w:numId w:val="33"/>
      </w:numPr>
      <w:suppressAutoHyphens w:val="0"/>
      <w:spacing w:before="120" w:after="120" w:line="240" w:lineRule="auto"/>
      <w:jc w:val="both"/>
    </w:pPr>
    <w:rPr>
      <w:sz w:val="24"/>
      <w:szCs w:val="24"/>
    </w:rPr>
  </w:style>
  <w:style w:type="paragraph" w:customStyle="1" w:styleId="Point2number">
    <w:name w:val="Point 2 (number)"/>
    <w:basedOn w:val="Normal"/>
    <w:qFormat/>
    <w:pPr>
      <w:numPr>
        <w:ilvl w:val="4"/>
        <w:numId w:val="33"/>
      </w:numPr>
      <w:suppressAutoHyphens w:val="0"/>
      <w:spacing w:before="120" w:after="120" w:line="240" w:lineRule="auto"/>
      <w:jc w:val="both"/>
    </w:pPr>
    <w:rPr>
      <w:sz w:val="24"/>
      <w:szCs w:val="24"/>
    </w:rPr>
  </w:style>
  <w:style w:type="paragraph" w:customStyle="1" w:styleId="Point3number">
    <w:name w:val="Point 3 (number)"/>
    <w:basedOn w:val="Normal"/>
    <w:qFormat/>
    <w:pPr>
      <w:numPr>
        <w:ilvl w:val="6"/>
        <w:numId w:val="33"/>
      </w:numPr>
      <w:suppressAutoHyphens w:val="0"/>
      <w:spacing w:before="120" w:after="120" w:line="240" w:lineRule="auto"/>
      <w:jc w:val="both"/>
    </w:pPr>
    <w:rPr>
      <w:sz w:val="24"/>
      <w:szCs w:val="24"/>
    </w:rPr>
  </w:style>
  <w:style w:type="paragraph" w:customStyle="1" w:styleId="Point0letter">
    <w:name w:val="Point 0 (letter)"/>
    <w:basedOn w:val="Normal"/>
    <w:qFormat/>
    <w:pPr>
      <w:numPr>
        <w:ilvl w:val="1"/>
        <w:numId w:val="33"/>
      </w:numPr>
      <w:suppressAutoHyphens w:val="0"/>
      <w:spacing w:before="120" w:after="120" w:line="240" w:lineRule="auto"/>
      <w:jc w:val="both"/>
    </w:pPr>
    <w:rPr>
      <w:sz w:val="24"/>
      <w:szCs w:val="24"/>
    </w:rPr>
  </w:style>
  <w:style w:type="paragraph" w:customStyle="1" w:styleId="Point1letter">
    <w:name w:val="Point 1 (letter)"/>
    <w:basedOn w:val="Normal"/>
    <w:qFormat/>
    <w:pPr>
      <w:numPr>
        <w:ilvl w:val="3"/>
        <w:numId w:val="33"/>
      </w:numPr>
      <w:suppressAutoHyphens w:val="0"/>
      <w:spacing w:before="120" w:after="120" w:line="240" w:lineRule="auto"/>
      <w:jc w:val="both"/>
    </w:pPr>
    <w:rPr>
      <w:sz w:val="24"/>
      <w:szCs w:val="24"/>
    </w:rPr>
  </w:style>
  <w:style w:type="paragraph" w:customStyle="1" w:styleId="Point2letter">
    <w:name w:val="Point 2 (letter)"/>
    <w:basedOn w:val="Normal"/>
    <w:qFormat/>
    <w:pPr>
      <w:numPr>
        <w:ilvl w:val="5"/>
        <w:numId w:val="33"/>
      </w:numPr>
      <w:suppressAutoHyphens w:val="0"/>
      <w:spacing w:before="120" w:after="120" w:line="240" w:lineRule="auto"/>
      <w:jc w:val="both"/>
    </w:pPr>
    <w:rPr>
      <w:sz w:val="24"/>
      <w:szCs w:val="24"/>
    </w:rPr>
  </w:style>
  <w:style w:type="paragraph" w:customStyle="1" w:styleId="Point3letter">
    <w:name w:val="Point 3 (letter)"/>
    <w:basedOn w:val="Normal"/>
    <w:qFormat/>
    <w:pPr>
      <w:numPr>
        <w:ilvl w:val="7"/>
        <w:numId w:val="33"/>
      </w:numPr>
      <w:suppressAutoHyphens w:val="0"/>
      <w:spacing w:before="120" w:after="120" w:line="240" w:lineRule="auto"/>
      <w:jc w:val="both"/>
    </w:pPr>
    <w:rPr>
      <w:sz w:val="24"/>
      <w:szCs w:val="24"/>
    </w:rPr>
  </w:style>
  <w:style w:type="paragraph" w:customStyle="1" w:styleId="Point4letter">
    <w:name w:val="Point 4 (letter)"/>
    <w:basedOn w:val="Normal"/>
    <w:qFormat/>
    <w:pPr>
      <w:numPr>
        <w:ilvl w:val="8"/>
        <w:numId w:val="33"/>
      </w:numPr>
      <w:suppressAutoHyphens w:val="0"/>
      <w:spacing w:before="120" w:after="120" w:line="240" w:lineRule="auto"/>
      <w:jc w:val="both"/>
    </w:pPr>
    <w:rPr>
      <w:sz w:val="24"/>
      <w:szCs w:val="24"/>
    </w:rPr>
  </w:style>
  <w:style w:type="paragraph" w:customStyle="1" w:styleId="Bullet0">
    <w:name w:val="Bullet 0"/>
    <w:basedOn w:val="Normal"/>
    <w:qFormat/>
    <w:pPr>
      <w:numPr>
        <w:numId w:val="34"/>
      </w:numPr>
      <w:suppressAutoHyphens w:val="0"/>
      <w:spacing w:before="120" w:after="120" w:line="240" w:lineRule="auto"/>
      <w:jc w:val="both"/>
    </w:pPr>
    <w:rPr>
      <w:sz w:val="24"/>
      <w:szCs w:val="24"/>
    </w:rPr>
  </w:style>
  <w:style w:type="paragraph" w:customStyle="1" w:styleId="Bullet2">
    <w:name w:val="Bullet 2"/>
    <w:basedOn w:val="Normal"/>
    <w:qFormat/>
    <w:pPr>
      <w:numPr>
        <w:numId w:val="35"/>
      </w:numPr>
      <w:suppressAutoHyphens w:val="0"/>
      <w:spacing w:before="120" w:after="120" w:line="240" w:lineRule="auto"/>
      <w:jc w:val="both"/>
    </w:pPr>
    <w:rPr>
      <w:sz w:val="24"/>
      <w:szCs w:val="24"/>
    </w:rPr>
  </w:style>
  <w:style w:type="paragraph" w:customStyle="1" w:styleId="Bullet3">
    <w:name w:val="Bullet 3"/>
    <w:basedOn w:val="Normal"/>
    <w:qFormat/>
    <w:pPr>
      <w:numPr>
        <w:numId w:val="36"/>
      </w:numPr>
      <w:suppressAutoHyphens w:val="0"/>
      <w:spacing w:before="120" w:after="120" w:line="240" w:lineRule="auto"/>
      <w:jc w:val="both"/>
    </w:pPr>
    <w:rPr>
      <w:sz w:val="24"/>
      <w:szCs w:val="24"/>
    </w:rPr>
  </w:style>
  <w:style w:type="paragraph" w:customStyle="1" w:styleId="Annexetitrefichefinancire">
    <w:name w:val="Annexe titre (fiche financière)"/>
    <w:basedOn w:val="Normal"/>
    <w:next w:val="Normal"/>
    <w:qFormat/>
    <w:pPr>
      <w:suppressAutoHyphens w:val="0"/>
      <w:spacing w:before="120" w:after="120" w:line="240" w:lineRule="auto"/>
      <w:jc w:val="center"/>
    </w:pPr>
    <w:rPr>
      <w:b/>
      <w:sz w:val="24"/>
      <w:szCs w:val="24"/>
      <w:u w:val="single"/>
    </w:rPr>
  </w:style>
  <w:style w:type="paragraph" w:customStyle="1" w:styleId="Rfrenceinstitutionnelle">
    <w:name w:val="Référence institutionnelle"/>
    <w:basedOn w:val="Normal"/>
    <w:next w:val="Confidentialit"/>
    <w:qFormat/>
    <w:pPr>
      <w:suppressAutoHyphens w:val="0"/>
      <w:spacing w:after="240" w:line="240" w:lineRule="auto"/>
      <w:ind w:left="5103"/>
    </w:pPr>
    <w:rPr>
      <w:sz w:val="24"/>
      <w:szCs w:val="24"/>
    </w:rPr>
  </w:style>
  <w:style w:type="paragraph" w:customStyle="1" w:styleId="Rfrenceinterinstitutionnelle">
    <w:name w:val="Référence interinstitutionnelle"/>
    <w:basedOn w:val="Normal"/>
    <w:next w:val="Statut"/>
    <w:qFormat/>
    <w:pPr>
      <w:suppressAutoHyphens w:val="0"/>
      <w:spacing w:line="240" w:lineRule="auto"/>
      <w:ind w:left="5103"/>
    </w:pPr>
    <w:rPr>
      <w:sz w:val="24"/>
      <w:szCs w:val="24"/>
    </w:rPr>
  </w:style>
  <w:style w:type="paragraph" w:customStyle="1" w:styleId="Pagedecouverture">
    <w:name w:val="Page de couverture"/>
    <w:basedOn w:val="Normal"/>
    <w:next w:val="Normal"/>
    <w:qFormat/>
    <w:pPr>
      <w:suppressAutoHyphens w:val="0"/>
      <w:spacing w:before="120" w:after="120" w:line="240" w:lineRule="auto"/>
      <w:jc w:val="both"/>
    </w:pPr>
    <w:rPr>
      <w:sz w:val="24"/>
      <w:szCs w:val="24"/>
    </w:rPr>
  </w:style>
  <w:style w:type="paragraph" w:customStyle="1" w:styleId="Supertitre">
    <w:name w:val="Supertitre"/>
    <w:basedOn w:val="Normal"/>
    <w:next w:val="Normal"/>
    <w:qFormat/>
    <w:pPr>
      <w:suppressAutoHyphens w:val="0"/>
      <w:spacing w:after="600" w:line="240" w:lineRule="auto"/>
      <w:jc w:val="center"/>
    </w:pPr>
    <w:rPr>
      <w:b/>
      <w:sz w:val="24"/>
      <w:szCs w:val="24"/>
    </w:rPr>
  </w:style>
  <w:style w:type="paragraph" w:customStyle="1" w:styleId="Languesfaisantfoi">
    <w:name w:val="Langues faisant foi"/>
    <w:basedOn w:val="Normal"/>
    <w:next w:val="Normal"/>
    <w:qFormat/>
    <w:pPr>
      <w:suppressAutoHyphens w:val="0"/>
      <w:spacing w:before="360" w:line="240" w:lineRule="auto"/>
      <w:jc w:val="center"/>
    </w:pPr>
    <w:rPr>
      <w:sz w:val="24"/>
      <w:szCs w:val="24"/>
    </w:rPr>
  </w:style>
  <w:style w:type="paragraph" w:customStyle="1" w:styleId="Rfrencecroise">
    <w:name w:val="Référence croisée"/>
    <w:basedOn w:val="Normal"/>
    <w:qFormat/>
    <w:pPr>
      <w:suppressAutoHyphens w:val="0"/>
      <w:spacing w:line="240" w:lineRule="auto"/>
      <w:jc w:val="center"/>
    </w:pPr>
    <w:rPr>
      <w:sz w:val="24"/>
      <w:szCs w:val="24"/>
    </w:rPr>
  </w:style>
  <w:style w:type="paragraph" w:customStyle="1" w:styleId="DatedadoptionPagedecouverture">
    <w:name w:val="Date d'adoption (Page de couverture)"/>
    <w:basedOn w:val="Datedadoption"/>
    <w:next w:val="TitreobjetPagedecouverture"/>
    <w:qFormat/>
    <w:rPr>
      <w:lang w:eastAsia="en-US"/>
    </w:rPr>
  </w:style>
  <w:style w:type="paragraph" w:customStyle="1" w:styleId="TitreobjetPagedecouverture">
    <w:name w:val="Titre objet (Page de couverture)"/>
    <w:basedOn w:val="Titreobjet"/>
    <w:next w:val="Sous-titreobjetPagedecouverture"/>
    <w:qFormat/>
    <w:rPr>
      <w:lang w:eastAsia="en-US"/>
    </w:rPr>
  </w:style>
  <w:style w:type="paragraph" w:customStyle="1" w:styleId="Sous-titreobjetPagedecouverture">
    <w:name w:val="Sous-titre objet (Page de couverture)"/>
    <w:basedOn w:val="Sous-titreobjet"/>
    <w:qFormat/>
    <w:rPr>
      <w:lang w:eastAsia="en-US"/>
    </w:rPr>
  </w:style>
  <w:style w:type="paragraph" w:customStyle="1" w:styleId="RfrenceinterinstitutionnellePagedecouverture">
    <w:name w:val="Référence interinstitutionnelle (Page de couverture)"/>
    <w:basedOn w:val="Rfrenceinterinstitutionnelle"/>
    <w:next w:val="Confidentialit"/>
    <w:qFormat/>
  </w:style>
  <w:style w:type="paragraph" w:customStyle="1" w:styleId="StatutPagedecouverture">
    <w:name w:val="Statut (Page de couverture)"/>
    <w:basedOn w:val="Statut"/>
    <w:next w:val="TypedudocumentPagedecouverture"/>
    <w:qFormat/>
    <w:rPr>
      <w:lang w:eastAsia="en-US"/>
    </w:rPr>
  </w:style>
  <w:style w:type="paragraph" w:customStyle="1" w:styleId="TypedudocumentPagedecouverture">
    <w:name w:val="Type du document (Page de couverture)"/>
    <w:basedOn w:val="Typedudocument"/>
    <w:next w:val="TitreobjetPagedecouverture"/>
    <w:qFormat/>
    <w:rPr>
      <w:lang w:eastAsia="en-US"/>
    </w:rPr>
  </w:style>
  <w:style w:type="paragraph" w:customStyle="1" w:styleId="Volume">
    <w:name w:val="Volume"/>
    <w:basedOn w:val="Normal"/>
    <w:next w:val="Confidentialit"/>
    <w:qFormat/>
    <w:pPr>
      <w:suppressAutoHyphens w:val="0"/>
      <w:spacing w:after="240" w:line="240" w:lineRule="auto"/>
      <w:ind w:left="5103"/>
    </w:pPr>
    <w:rPr>
      <w:sz w:val="24"/>
      <w:szCs w:val="24"/>
    </w:rPr>
  </w:style>
  <w:style w:type="paragraph" w:customStyle="1" w:styleId="IntrtEEE">
    <w:name w:val="Intérêt EEE"/>
    <w:basedOn w:val="Languesfaisantfoi"/>
    <w:next w:val="Normal"/>
    <w:qFormat/>
    <w:pPr>
      <w:spacing w:after="240"/>
    </w:pPr>
  </w:style>
  <w:style w:type="paragraph" w:customStyle="1" w:styleId="Accompagnant">
    <w:name w:val="Accompagnant"/>
    <w:basedOn w:val="Normal"/>
    <w:next w:val="Typeacteprincipal"/>
    <w:qFormat/>
    <w:pPr>
      <w:suppressAutoHyphens w:val="0"/>
      <w:spacing w:after="240" w:line="240" w:lineRule="auto"/>
      <w:jc w:val="center"/>
    </w:pPr>
    <w:rPr>
      <w:b/>
      <w:i/>
      <w:sz w:val="24"/>
      <w:szCs w:val="24"/>
    </w:rPr>
  </w:style>
  <w:style w:type="paragraph" w:customStyle="1" w:styleId="Typeacteprincipal">
    <w:name w:val="Type acte principal"/>
    <w:basedOn w:val="Normal"/>
    <w:next w:val="Objetacteprincipal"/>
    <w:qFormat/>
    <w:pPr>
      <w:suppressAutoHyphens w:val="0"/>
      <w:spacing w:after="240" w:line="240" w:lineRule="auto"/>
      <w:jc w:val="center"/>
    </w:pPr>
    <w:rPr>
      <w:b/>
      <w:sz w:val="24"/>
      <w:szCs w:val="24"/>
    </w:rPr>
  </w:style>
  <w:style w:type="paragraph" w:customStyle="1" w:styleId="Objetacteprincipal">
    <w:name w:val="Objet acte principal"/>
    <w:basedOn w:val="Normal"/>
    <w:next w:val="Titrearticle"/>
    <w:qFormat/>
    <w:pPr>
      <w:suppressAutoHyphens w:val="0"/>
      <w:spacing w:after="360" w:line="240" w:lineRule="auto"/>
      <w:jc w:val="center"/>
    </w:pPr>
    <w:rPr>
      <w:b/>
      <w:sz w:val="24"/>
      <w:szCs w:val="24"/>
    </w:rPr>
  </w:style>
  <w:style w:type="paragraph" w:customStyle="1" w:styleId="IntrtEEEPagedecouverture">
    <w:name w:val="Intérêt EEE (Page de couverture)"/>
    <w:basedOn w:val="IntrtEEE"/>
    <w:next w:val="Rfrencecroise"/>
    <w:qFormat/>
  </w:style>
  <w:style w:type="paragraph" w:customStyle="1" w:styleId="AccompagnantPagedecouverture">
    <w:name w:val="Accompagnant (Page de couverture)"/>
    <w:basedOn w:val="Accompagnant"/>
    <w:next w:val="TypeacteprincipalPagedecouverture"/>
    <w:qFormat/>
  </w:style>
  <w:style w:type="paragraph" w:customStyle="1" w:styleId="TypeacteprincipalPagedecouverture">
    <w:name w:val="Type acte principal (Page de couverture)"/>
    <w:basedOn w:val="Typeacteprincipal"/>
    <w:next w:val="ObjetacteprincipalPagedecouverture"/>
    <w:qFormat/>
  </w:style>
  <w:style w:type="paragraph" w:customStyle="1" w:styleId="ObjetacteprincipalPagedecouverture">
    <w:name w:val="Objet acte principal (Page de couverture)"/>
    <w:basedOn w:val="Objetacteprincipal"/>
    <w:next w:val="Rfrencecroise"/>
    <w:qFormat/>
  </w:style>
  <w:style w:type="paragraph" w:customStyle="1" w:styleId="LanguesfaisantfoiPagedecouverture">
    <w:name w:val="Langues faisant foi (Page de couverture)"/>
    <w:basedOn w:val="Normal"/>
    <w:next w:val="Normal"/>
    <w:qFormat/>
    <w:pPr>
      <w:suppressAutoHyphens w:val="0"/>
      <w:spacing w:before="360" w:line="240" w:lineRule="auto"/>
      <w:jc w:val="center"/>
    </w:pPr>
    <w:rPr>
      <w:sz w:val="24"/>
      <w:szCs w:val="24"/>
    </w:rPr>
  </w:style>
  <w:style w:type="paragraph" w:customStyle="1" w:styleId="CM12">
    <w:name w:val="CM1+2"/>
    <w:basedOn w:val="Default"/>
    <w:next w:val="Default"/>
    <w:qFormat/>
    <w:rPr>
      <w:rFonts w:ascii="EUAlbertina" w:hAnsi="EUAlbertina" w:cs="Times New Roman"/>
      <w:color w:val="auto"/>
      <w:lang w:val="en-GB" w:eastAsia="en-GB"/>
    </w:rPr>
  </w:style>
  <w:style w:type="paragraph" w:customStyle="1" w:styleId="CM32">
    <w:name w:val="CM3+2"/>
    <w:basedOn w:val="Default"/>
    <w:next w:val="Default"/>
    <w:qFormat/>
    <w:rPr>
      <w:rFonts w:ascii="EUAlbertina" w:hAnsi="EUAlbertina" w:cs="Times New Roman"/>
      <w:color w:val="auto"/>
      <w:lang w:val="en-GB" w:eastAsia="en-GB"/>
    </w:rPr>
  </w:style>
  <w:style w:type="paragraph" w:customStyle="1" w:styleId="CM15">
    <w:name w:val="CM1+5"/>
    <w:basedOn w:val="Default"/>
    <w:next w:val="Default"/>
    <w:qFormat/>
    <w:rPr>
      <w:rFonts w:ascii="EUAlbertina" w:hAnsi="EUAlbertina" w:cs="Times New Roman"/>
      <w:color w:val="auto"/>
      <w:lang w:val="en-GB" w:eastAsia="en-GB"/>
    </w:rPr>
  </w:style>
  <w:style w:type="paragraph" w:customStyle="1" w:styleId="CM35">
    <w:name w:val="CM3+5"/>
    <w:basedOn w:val="Default"/>
    <w:next w:val="Default"/>
    <w:qFormat/>
    <w:rPr>
      <w:rFonts w:ascii="EUAlbertina" w:hAnsi="EUAlbertina" w:cs="Times New Roman"/>
      <w:color w:val="auto"/>
      <w:lang w:val="en-GB" w:eastAsia="en-GB"/>
    </w:rPr>
  </w:style>
  <w:style w:type="paragraph" w:customStyle="1" w:styleId="CM11">
    <w:name w:val="CM1+1"/>
    <w:basedOn w:val="Default"/>
    <w:next w:val="Default"/>
    <w:qFormat/>
    <w:rPr>
      <w:rFonts w:ascii="EUAlbertina" w:hAnsi="EUAlbertina" w:cs="Times New Roman"/>
      <w:color w:val="auto"/>
      <w:lang w:val="en-GB" w:eastAsia="en-GB"/>
    </w:rPr>
  </w:style>
  <w:style w:type="paragraph" w:customStyle="1" w:styleId="CM31">
    <w:name w:val="CM3+1"/>
    <w:basedOn w:val="Default"/>
    <w:next w:val="Default"/>
    <w:qFormat/>
    <w:rPr>
      <w:rFonts w:ascii="EUAlbertina" w:hAnsi="EUAlbertina" w:cs="Times New Roman"/>
      <w:color w:val="auto"/>
      <w:lang w:val="en-GB" w:eastAsia="en-GB"/>
    </w:rPr>
  </w:style>
  <w:style w:type="paragraph" w:customStyle="1" w:styleId="CM16">
    <w:name w:val="CM1+6"/>
    <w:basedOn w:val="Default"/>
    <w:next w:val="Default"/>
    <w:qFormat/>
    <w:rPr>
      <w:rFonts w:ascii="EUAlbertina" w:hAnsi="EUAlbertina" w:cs="Times New Roman"/>
      <w:color w:val="auto"/>
      <w:lang w:val="en-GB" w:eastAsia="en-GB"/>
    </w:rPr>
  </w:style>
  <w:style w:type="paragraph" w:customStyle="1" w:styleId="CM36">
    <w:name w:val="CM3+6"/>
    <w:basedOn w:val="Default"/>
    <w:next w:val="Default"/>
    <w:qFormat/>
    <w:rPr>
      <w:rFonts w:ascii="EUAlbertina" w:hAnsi="EUAlbertina" w:cs="Times New Roman"/>
      <w:color w:val="auto"/>
      <w:lang w:val="en-GB" w:eastAsia="en-GB"/>
    </w:rPr>
  </w:style>
  <w:style w:type="paragraph" w:customStyle="1" w:styleId="NormalUnderline">
    <w:name w:val="Normal + Underline"/>
    <w:basedOn w:val="Normal"/>
    <w:qFormat/>
    <w:pPr>
      <w:jc w:val="center"/>
    </w:pPr>
    <w:rPr>
      <w:strike/>
      <w:u w:val="single"/>
      <w:lang w:val="en-US"/>
    </w:rPr>
  </w:style>
  <w:style w:type="paragraph" w:customStyle="1" w:styleId="xmsonormal">
    <w:name w:val="x_msonormal"/>
    <w:basedOn w:val="Normal"/>
    <w:qFormat/>
    <w:pPr>
      <w:suppressAutoHyphens w:val="0"/>
      <w:spacing w:before="100" w:beforeAutospacing="1" w:after="100" w:afterAutospacing="1" w:line="240" w:lineRule="auto"/>
    </w:pPr>
    <w:rPr>
      <w:sz w:val="24"/>
      <w:szCs w:val="24"/>
      <w:lang w:val="en-IE" w:eastAsia="en-IE"/>
    </w:rPr>
  </w:style>
  <w:style w:type="paragraph" w:customStyle="1" w:styleId="a0">
    <w:name w:val="(a)"/>
    <w:basedOn w:val="para"/>
    <w:qFormat/>
    <w:pPr>
      <w:ind w:left="2835" w:hanging="567"/>
    </w:pPr>
    <w:rPr>
      <w:lang w:val="en-GB"/>
    </w:rPr>
  </w:style>
  <w:style w:type="paragraph" w:customStyle="1" w:styleId="i0">
    <w:name w:val="(i)"/>
    <w:basedOn w:val="a0"/>
    <w:qFormat/>
    <w:pPr>
      <w:ind w:left="3402"/>
    </w:pPr>
  </w:style>
  <w:style w:type="paragraph" w:customStyle="1" w:styleId="bloc">
    <w:name w:val="bloc"/>
    <w:basedOn w:val="para"/>
    <w:qFormat/>
    <w:pPr>
      <w:ind w:firstLine="0"/>
    </w:pPr>
    <w:rPr>
      <w:lang w:val="en-GB"/>
    </w:rPr>
  </w:style>
  <w:style w:type="character" w:customStyle="1" w:styleId="E-mailSignatureChar">
    <w:name w:val="E-mail Signature Char"/>
    <w:basedOn w:val="DefaultParagraphFont"/>
    <w:link w:val="E-mailSignature"/>
    <w:qFormat/>
    <w:rPr>
      <w:lang w:eastAsia="en-US"/>
    </w:rPr>
  </w:style>
  <w:style w:type="character" w:customStyle="1" w:styleId="HTMLAddressChar">
    <w:name w:val="HTML Address Char"/>
    <w:basedOn w:val="DefaultParagraphFont"/>
    <w:link w:val="HTMLAddress"/>
    <w:qFormat/>
    <w:rPr>
      <w:i/>
      <w:iCs/>
      <w:lang w:eastAsia="en-US"/>
    </w:rPr>
  </w:style>
  <w:style w:type="character" w:customStyle="1" w:styleId="HTMLPreformattedChar">
    <w:name w:val="HTML Preformatted Char"/>
    <w:basedOn w:val="DefaultParagraphFont"/>
    <w:link w:val="HTMLPreformatted"/>
    <w:qFormat/>
    <w:rPr>
      <w:rFonts w:ascii="Courier New" w:hAnsi="Courier New" w:cs="Courier New"/>
      <w:lang w:eastAsia="en-US"/>
    </w:rPr>
  </w:style>
  <w:style w:type="paragraph" w:customStyle="1" w:styleId="gtrtitre30">
    <w:name w:val="gtrtitre3"/>
    <w:basedOn w:val="Normal"/>
    <w:qFormat/>
    <w:pPr>
      <w:suppressAutoHyphens w:val="0"/>
      <w:spacing w:before="100" w:beforeAutospacing="1" w:after="100" w:afterAutospacing="1" w:line="240" w:lineRule="auto"/>
    </w:pPr>
    <w:rPr>
      <w:rFonts w:eastAsia="MS Mincho"/>
      <w:sz w:val="24"/>
      <w:szCs w:val="24"/>
      <w:lang w:val="fr-FR" w:eastAsia="ja-JP"/>
    </w:rPr>
  </w:style>
  <w:style w:type="paragraph" w:customStyle="1" w:styleId="HChGTNR14ptboldindentionleft0cm">
    <w:name w:val="_H_Ch_G: TNR_14pt_bold_indention_left 0cm"/>
    <w:basedOn w:val="HChG"/>
    <w:qFormat/>
    <w:pPr>
      <w:numPr>
        <w:numId w:val="37"/>
      </w:numPr>
    </w:pPr>
    <w:rPr>
      <w:rFonts w:eastAsia="MS Mincho"/>
      <w:lang w:val="fi-FI" w:eastAsia="fi-FI"/>
    </w:rPr>
  </w:style>
  <w:style w:type="paragraph" w:customStyle="1" w:styleId="HChG0">
    <w:name w:val="_H_Ch_G"/>
    <w:basedOn w:val="HChGTNR14ptboldindentionleft0cm"/>
    <w:qFormat/>
    <w:rPr>
      <w:lang w:eastAsia="de-DE"/>
    </w:rPr>
  </w:style>
  <w:style w:type="paragraph" w:customStyle="1" w:styleId="Styl3">
    <w:name w:val="Styl3"/>
    <w:basedOn w:val="Normal"/>
    <w:qFormat/>
    <w:pPr>
      <w:widowControl w:val="0"/>
      <w:numPr>
        <w:numId w:val="38"/>
      </w:numPr>
      <w:tabs>
        <w:tab w:val="clear" w:pos="283"/>
        <w:tab w:val="left" w:pos="851"/>
        <w:tab w:val="left" w:pos="1418"/>
        <w:tab w:val="left" w:pos="2268"/>
        <w:tab w:val="left" w:pos="2835"/>
        <w:tab w:val="left" w:pos="3119"/>
      </w:tabs>
      <w:suppressAutoHyphens w:val="0"/>
      <w:overflowPunct w:val="0"/>
      <w:autoSpaceDE w:val="0"/>
      <w:autoSpaceDN w:val="0"/>
      <w:adjustRightInd w:val="0"/>
      <w:spacing w:before="60" w:after="60" w:line="280" w:lineRule="atLeast"/>
      <w:ind w:left="1418" w:hanging="567"/>
      <w:jc w:val="both"/>
      <w:textAlignment w:val="baseline"/>
    </w:pPr>
    <w:rPr>
      <w:rFonts w:ascii="Arial" w:eastAsia="MS Mincho" w:hAnsi="Arial"/>
      <w:sz w:val="22"/>
      <w:lang w:val="cs-CZ" w:eastAsia="cs-CZ"/>
    </w:rPr>
  </w:style>
  <w:style w:type="character" w:customStyle="1" w:styleId="SingleTxtGChar1">
    <w:name w:val="_ Single Txt_G Char1"/>
    <w:qFormat/>
    <w:rPr>
      <w:lang w:val="en-GB" w:eastAsia="en-US" w:bidi="ar-SA"/>
    </w:rPr>
  </w:style>
  <w:style w:type="paragraph" w:customStyle="1" w:styleId="SITA">
    <w:name w:val="SITA"/>
    <w:basedOn w:val="Normal"/>
    <w:qFormat/>
    <w:pPr>
      <w:widowControl w:val="0"/>
      <w:tabs>
        <w:tab w:val="left" w:pos="1380"/>
      </w:tabs>
      <w:suppressAutoHyphens w:val="0"/>
      <w:autoSpaceDE w:val="0"/>
      <w:autoSpaceDN w:val="0"/>
      <w:adjustRightInd w:val="0"/>
      <w:spacing w:line="240" w:lineRule="exact"/>
      <w:ind w:left="1247" w:hanging="1247"/>
      <w:jc w:val="center"/>
      <w:textAlignment w:val="baseline"/>
    </w:pPr>
    <w:rPr>
      <w:rFonts w:eastAsia="MS Mincho"/>
      <w:color w:val="000000"/>
      <w:sz w:val="24"/>
      <w:vertAlign w:val="subscript"/>
      <w:lang w:val="fi-FI" w:eastAsia="ja-JP"/>
    </w:rPr>
  </w:style>
  <w:style w:type="paragraph" w:customStyle="1" w:styleId="CharChar1CarCar">
    <w:name w:val="Char Char1 Car Car"/>
    <w:basedOn w:val="Normal"/>
    <w:qFormat/>
    <w:pPr>
      <w:suppressAutoHyphens w:val="0"/>
      <w:spacing w:after="160" w:line="240" w:lineRule="exact"/>
    </w:pPr>
    <w:rPr>
      <w:rFonts w:ascii="Arial" w:eastAsia="MS Mincho" w:hAnsi="Arial"/>
      <w:szCs w:val="24"/>
      <w:lang w:val="en-US" w:eastAsia="fi-FI"/>
    </w:rPr>
  </w:style>
  <w:style w:type="character" w:customStyle="1" w:styleId="Document6">
    <w:name w:val="Document 6"/>
    <w:qFormat/>
  </w:style>
  <w:style w:type="character" w:customStyle="1" w:styleId="Text0">
    <w:name w:val="Text"/>
    <w:qFormat/>
    <w:rPr>
      <w:rFonts w:ascii="Arial" w:hAnsi="Arial"/>
      <w:sz w:val="20"/>
    </w:rPr>
  </w:style>
  <w:style w:type="paragraph" w:customStyle="1" w:styleId="Regelungneu0">
    <w:name w:val="Regelung neu 0"/>
    <w:basedOn w:val="Normal"/>
    <w:next w:val="Normal"/>
    <w:qFormat/>
    <w:pPr>
      <w:tabs>
        <w:tab w:val="left" w:pos="1418"/>
      </w:tabs>
      <w:suppressAutoHyphens w:val="0"/>
      <w:spacing w:line="240" w:lineRule="auto"/>
    </w:pPr>
    <w:rPr>
      <w:rFonts w:ascii="Courier" w:eastAsia="MS Mincho" w:hAnsi="Courier"/>
      <w:szCs w:val="24"/>
      <w:lang w:val="fi-FI" w:eastAsia="de-DE"/>
    </w:rPr>
  </w:style>
  <w:style w:type="paragraph" w:customStyle="1" w:styleId="GRPEfootnote">
    <w:name w:val="GRPE footnote"/>
    <w:basedOn w:val="Normal"/>
    <w:qFormat/>
    <w:pPr>
      <w:tabs>
        <w:tab w:val="left" w:pos="567"/>
      </w:tabs>
      <w:suppressAutoHyphens w:val="0"/>
      <w:spacing w:line="240" w:lineRule="auto"/>
      <w:ind w:left="567" w:hanging="567"/>
    </w:pPr>
    <w:rPr>
      <w:rFonts w:eastAsia="MS Mincho"/>
      <w:lang w:val="en-US" w:eastAsia="ja-JP"/>
    </w:rPr>
  </w:style>
  <w:style w:type="paragraph" w:customStyle="1" w:styleId="GRPEliste1">
    <w:name w:val="GRPE liste 1"/>
    <w:basedOn w:val="GRPEnormal1"/>
    <w:next w:val="GRPEnormal1"/>
    <w:qFormat/>
    <w:pPr>
      <w:numPr>
        <w:numId w:val="39"/>
      </w:numPr>
    </w:pPr>
  </w:style>
  <w:style w:type="paragraph" w:customStyle="1" w:styleId="GRPEnormal1">
    <w:name w:val="GRPE normal 1"/>
    <w:basedOn w:val="Normal"/>
    <w:uiPriority w:val="99"/>
    <w:qFormat/>
    <w:pPr>
      <w:tabs>
        <w:tab w:val="left" w:pos="1701"/>
      </w:tabs>
      <w:suppressAutoHyphens w:val="0"/>
      <w:spacing w:line="240" w:lineRule="auto"/>
      <w:ind w:left="1134"/>
      <w:jc w:val="both"/>
    </w:pPr>
    <w:rPr>
      <w:rFonts w:eastAsia="MS Mincho"/>
      <w:sz w:val="24"/>
      <w:szCs w:val="24"/>
      <w:lang w:val="fi-FI" w:eastAsia="fi-FI"/>
    </w:rPr>
  </w:style>
  <w:style w:type="paragraph" w:customStyle="1" w:styleId="GRPEnormal2">
    <w:name w:val="GRPE normal 2"/>
    <w:basedOn w:val="Normal"/>
    <w:autoRedefine/>
    <w:qFormat/>
    <w:pPr>
      <w:tabs>
        <w:tab w:val="left" w:pos="1701"/>
      </w:tabs>
      <w:suppressAutoHyphens w:val="0"/>
      <w:spacing w:line="240" w:lineRule="auto"/>
      <w:ind w:left="1701" w:hanging="567"/>
      <w:jc w:val="both"/>
    </w:pPr>
    <w:rPr>
      <w:rFonts w:eastAsia="MS Mincho"/>
      <w:sz w:val="24"/>
      <w:szCs w:val="24"/>
      <w:lang w:val="en-US" w:eastAsia="fi-FI"/>
    </w:rPr>
  </w:style>
  <w:style w:type="paragraph" w:customStyle="1" w:styleId="GRPEliste2">
    <w:name w:val="GRPE liste 2"/>
    <w:basedOn w:val="Normal"/>
    <w:qFormat/>
    <w:pPr>
      <w:numPr>
        <w:numId w:val="40"/>
      </w:numPr>
      <w:tabs>
        <w:tab w:val="left" w:pos="1701"/>
      </w:tabs>
      <w:suppressAutoHyphens w:val="0"/>
      <w:spacing w:line="240" w:lineRule="auto"/>
      <w:ind w:left="1701" w:hanging="567"/>
      <w:jc w:val="both"/>
    </w:pPr>
    <w:rPr>
      <w:rFonts w:eastAsia="MS Mincho"/>
      <w:sz w:val="24"/>
      <w:szCs w:val="24"/>
      <w:lang w:val="en-US" w:eastAsia="fi-FI"/>
    </w:rPr>
  </w:style>
  <w:style w:type="paragraph" w:customStyle="1" w:styleId="H23GLeft0cm">
    <w:name w:val="_ H_2/3_G + Left:  0 cm"/>
    <w:basedOn w:val="Normal"/>
    <w:qFormat/>
    <w:rPr>
      <w:rFonts w:eastAsia="MS Mincho"/>
      <w:lang w:val="fi-FI" w:eastAsia="fi-FI"/>
    </w:rPr>
  </w:style>
  <w:style w:type="character" w:customStyle="1" w:styleId="GRPEtitre1Char">
    <w:name w:val="GRPE titre 1 Char"/>
    <w:link w:val="GRPEtitre1"/>
    <w:qFormat/>
    <w:locked/>
    <w:rPr>
      <w:caps/>
      <w:sz w:val="24"/>
      <w:szCs w:val="24"/>
      <w:lang w:eastAsia="ja-JP"/>
    </w:rPr>
  </w:style>
  <w:style w:type="paragraph" w:customStyle="1" w:styleId="GRPEtitre1">
    <w:name w:val="GRPE titre 1"/>
    <w:basedOn w:val="Normal"/>
    <w:next w:val="GRPEnormal1"/>
    <w:link w:val="GRPEtitre1Char"/>
    <w:qFormat/>
    <w:pPr>
      <w:tabs>
        <w:tab w:val="left" w:pos="360"/>
      </w:tabs>
      <w:suppressAutoHyphens w:val="0"/>
      <w:spacing w:line="240" w:lineRule="auto"/>
      <w:ind w:left="360" w:hanging="360"/>
      <w:jc w:val="both"/>
      <w:outlineLvl w:val="0"/>
    </w:pPr>
    <w:rPr>
      <w:caps/>
      <w:sz w:val="24"/>
      <w:szCs w:val="24"/>
      <w:lang w:eastAsia="ja-JP"/>
    </w:rPr>
  </w:style>
  <w:style w:type="character" w:customStyle="1" w:styleId="GRPEtitre2Char">
    <w:name w:val="GRPE titre 2 Char"/>
    <w:link w:val="GRPEtitre2"/>
    <w:qFormat/>
    <w:locked/>
    <w:rPr>
      <w:sz w:val="24"/>
      <w:szCs w:val="24"/>
      <w:u w:val="single"/>
      <w:lang w:eastAsia="ja-JP"/>
    </w:rPr>
  </w:style>
  <w:style w:type="paragraph" w:customStyle="1" w:styleId="GRPEtitre2">
    <w:name w:val="GRPE titre 2"/>
    <w:basedOn w:val="GRPEtitre1"/>
    <w:next w:val="GRPEnormal1"/>
    <w:link w:val="GRPEtitre2Char"/>
    <w:qFormat/>
    <w:pPr>
      <w:tabs>
        <w:tab w:val="clear" w:pos="360"/>
        <w:tab w:val="left" w:pos="792"/>
        <w:tab w:val="left" w:pos="1080"/>
      </w:tabs>
      <w:ind w:left="792" w:hanging="432"/>
      <w:outlineLvl w:val="1"/>
    </w:pPr>
    <w:rPr>
      <w:caps w:val="0"/>
      <w:u w:val="single"/>
    </w:rPr>
  </w:style>
  <w:style w:type="paragraph" w:customStyle="1" w:styleId="Voettekst1">
    <w:name w:val="Voettekst1"/>
    <w:qFormat/>
    <w:pPr>
      <w:tabs>
        <w:tab w:val="center" w:pos="4680"/>
        <w:tab w:val="right" w:pos="9000"/>
        <w:tab w:val="left" w:pos="9360"/>
      </w:tabs>
      <w:suppressAutoHyphens/>
    </w:pPr>
    <w:rPr>
      <w:rFonts w:ascii="Book Antiqua" w:eastAsia="Times New Roman" w:hAnsi="Book Antiqua"/>
      <w:lang w:val="en-US" w:eastAsia="en-US"/>
    </w:rPr>
  </w:style>
  <w:style w:type="character" w:customStyle="1" w:styleId="GRPEtitre4Char">
    <w:name w:val="GRPE titre 4 Char"/>
    <w:link w:val="GRPEtitre4"/>
    <w:qFormat/>
    <w:locked/>
    <w:rPr>
      <w:sz w:val="24"/>
      <w:szCs w:val="24"/>
      <w:lang w:eastAsia="ja-JP"/>
    </w:rPr>
  </w:style>
  <w:style w:type="paragraph" w:customStyle="1" w:styleId="GRPEtitre4">
    <w:name w:val="GRPE titre 4"/>
    <w:basedOn w:val="GRPEtitre2"/>
    <w:next w:val="GRPEnormal1"/>
    <w:link w:val="GRPEtitre4Char"/>
    <w:qFormat/>
    <w:pPr>
      <w:tabs>
        <w:tab w:val="clear" w:pos="792"/>
        <w:tab w:val="left" w:pos="864"/>
        <w:tab w:val="left" w:pos="1728"/>
      </w:tabs>
      <w:ind w:left="864" w:hanging="144"/>
    </w:pPr>
    <w:rPr>
      <w:u w:val="none"/>
    </w:rPr>
  </w:style>
  <w:style w:type="character" w:customStyle="1" w:styleId="GRPEtitre5Char">
    <w:name w:val="GRPE titre 5 Char"/>
    <w:link w:val="GRPEtitre5"/>
    <w:qFormat/>
    <w:locked/>
    <w:rPr>
      <w:sz w:val="24"/>
      <w:szCs w:val="24"/>
      <w:lang w:eastAsia="ja-JP"/>
    </w:rPr>
  </w:style>
  <w:style w:type="paragraph" w:customStyle="1" w:styleId="GRPEtitre5">
    <w:name w:val="GRPE titre 5"/>
    <w:basedOn w:val="GRPEtitre4"/>
    <w:next w:val="GRPEnormal1"/>
    <w:link w:val="GRPEtitre5Char"/>
    <w:autoRedefine/>
    <w:qFormat/>
    <w:pPr>
      <w:tabs>
        <w:tab w:val="clear" w:pos="864"/>
        <w:tab w:val="left" w:pos="1008"/>
        <w:tab w:val="left" w:pos="2232"/>
      </w:tabs>
      <w:ind w:left="1008" w:hanging="432"/>
    </w:pPr>
  </w:style>
  <w:style w:type="paragraph" w:customStyle="1" w:styleId="GRPEtitre3">
    <w:name w:val="GRPE titre 3"/>
    <w:basedOn w:val="GRPEtitre2"/>
    <w:next w:val="GRPEnormal1"/>
    <w:autoRedefine/>
    <w:qFormat/>
    <w:pPr>
      <w:tabs>
        <w:tab w:val="clear" w:pos="792"/>
        <w:tab w:val="left" w:pos="720"/>
        <w:tab w:val="left" w:pos="1224"/>
      </w:tabs>
      <w:ind w:left="720"/>
    </w:pPr>
    <w:rPr>
      <w:u w:val="none"/>
    </w:rPr>
  </w:style>
  <w:style w:type="paragraph" w:customStyle="1" w:styleId="GRPEapptitre1">
    <w:name w:val="GRPE app titre 1"/>
    <w:basedOn w:val="Normal"/>
    <w:next w:val="GRPEnormal1"/>
    <w:autoRedefine/>
    <w:qFormat/>
    <w:pPr>
      <w:tabs>
        <w:tab w:val="left" w:pos="1492"/>
        <w:tab w:val="left" w:pos="1701"/>
      </w:tabs>
      <w:suppressAutoHyphens w:val="0"/>
      <w:spacing w:line="240" w:lineRule="auto"/>
      <w:ind w:left="1492" w:hanging="360"/>
      <w:jc w:val="both"/>
    </w:pPr>
    <w:rPr>
      <w:rFonts w:eastAsia="MS Mincho"/>
      <w:sz w:val="24"/>
      <w:szCs w:val="24"/>
      <w:lang w:val="fi-FI" w:eastAsia="fi-FI"/>
    </w:rPr>
  </w:style>
  <w:style w:type="paragraph" w:customStyle="1" w:styleId="GRPEnormal3">
    <w:name w:val="GRPE normal 3"/>
    <w:basedOn w:val="Normal"/>
    <w:qFormat/>
    <w:pPr>
      <w:tabs>
        <w:tab w:val="left" w:pos="2268"/>
        <w:tab w:val="left" w:pos="2835"/>
      </w:tabs>
      <w:suppressAutoHyphens w:val="0"/>
      <w:spacing w:line="240" w:lineRule="auto"/>
      <w:ind w:left="1701"/>
      <w:jc w:val="both"/>
    </w:pPr>
    <w:rPr>
      <w:rFonts w:eastAsia="MS Mincho"/>
      <w:sz w:val="24"/>
      <w:szCs w:val="24"/>
      <w:lang w:val="en-US" w:eastAsia="fi-FI"/>
    </w:rPr>
  </w:style>
  <w:style w:type="paragraph" w:customStyle="1" w:styleId="GRPEtitre0">
    <w:name w:val="GRPE titre 0"/>
    <w:basedOn w:val="Normal"/>
    <w:next w:val="GRPEfauxtitre1"/>
    <w:qFormat/>
    <w:pPr>
      <w:suppressAutoHyphens w:val="0"/>
      <w:spacing w:line="240" w:lineRule="auto"/>
      <w:jc w:val="center"/>
    </w:pPr>
    <w:rPr>
      <w:rFonts w:ascii="Times New Roman Gras" w:eastAsia="MS Mincho" w:hAnsi="Times New Roman Gras"/>
      <w:b/>
      <w:sz w:val="24"/>
      <w:szCs w:val="24"/>
      <w:lang w:val="fi-FI" w:eastAsia="fi-FI"/>
    </w:rPr>
  </w:style>
  <w:style w:type="paragraph" w:customStyle="1" w:styleId="a1">
    <w:name w:val="Содержимое таблицы"/>
    <w:basedOn w:val="BodyText"/>
    <w:qFormat/>
    <w:pPr>
      <w:suppressLineNumbers/>
      <w:spacing w:after="120" w:line="240" w:lineRule="auto"/>
    </w:pPr>
    <w:rPr>
      <w:sz w:val="24"/>
      <w:szCs w:val="24"/>
      <w:lang w:val="ru-RU" w:eastAsia="ar-SA"/>
    </w:rPr>
  </w:style>
  <w:style w:type="character" w:customStyle="1" w:styleId="WW8Num2z0">
    <w:name w:val="WW8Num2z0"/>
    <w:qFormat/>
    <w:rPr>
      <w:rFonts w:ascii="Symbol" w:hAnsi="Symbol"/>
    </w:rPr>
  </w:style>
  <w:style w:type="character" w:customStyle="1" w:styleId="H56GChar">
    <w:name w:val="_ H_5/6_G Char"/>
    <w:link w:val="H56G"/>
    <w:qFormat/>
    <w:rPr>
      <w:lang w:eastAsia="en-US"/>
    </w:rPr>
  </w:style>
  <w:style w:type="paragraph" w:customStyle="1" w:styleId="CM1">
    <w:name w:val="CM1"/>
    <w:basedOn w:val="Default"/>
    <w:next w:val="Default"/>
    <w:uiPriority w:val="99"/>
    <w:qFormat/>
    <w:rPr>
      <w:rFonts w:ascii="EUAlbertina" w:hAnsi="EUAlbertina" w:cs="Times New Roman"/>
      <w:color w:val="auto"/>
      <w:lang w:val="de-DE" w:eastAsia="de-DE"/>
    </w:rPr>
  </w:style>
  <w:style w:type="paragraph" w:customStyle="1" w:styleId="CM3">
    <w:name w:val="CM3"/>
    <w:basedOn w:val="Default"/>
    <w:next w:val="Default"/>
    <w:uiPriority w:val="99"/>
    <w:qFormat/>
    <w:rPr>
      <w:rFonts w:ascii="EUAlbertina" w:hAnsi="EUAlbertina" w:cs="Times New Roman"/>
      <w:color w:val="auto"/>
      <w:lang w:val="de-DE" w:eastAsia="de-DE"/>
    </w:rPr>
  </w:style>
  <w:style w:type="paragraph" w:customStyle="1" w:styleId="tablefootnote0">
    <w:name w:val="table footnote"/>
    <w:basedOn w:val="SingleTxtG"/>
    <w:qFormat/>
    <w:pPr>
      <w:spacing w:after="0" w:line="220" w:lineRule="exact"/>
      <w:ind w:firstLine="170"/>
      <w:jc w:val="left"/>
    </w:pPr>
    <w:rPr>
      <w:sz w:val="18"/>
      <w:szCs w:val="18"/>
    </w:rPr>
  </w:style>
  <w:style w:type="character" w:customStyle="1" w:styleId="Bullet1GChar">
    <w:name w:val="_Bullet 1_G Char"/>
    <w:link w:val="Bullet1G"/>
    <w:uiPriority w:val="99"/>
    <w:qFormat/>
    <w:rPr>
      <w:lang w:eastAsia="en-US"/>
    </w:rPr>
  </w:style>
  <w:style w:type="paragraph" w:customStyle="1" w:styleId="Instruction">
    <w:name w:val="Instruction"/>
    <w:basedOn w:val="Normal"/>
    <w:qFormat/>
    <w:pPr>
      <w:suppressAutoHyphens w:val="0"/>
      <w:spacing w:line="240" w:lineRule="auto"/>
      <w:jc w:val="both"/>
    </w:pPr>
    <w:rPr>
      <w:rFonts w:ascii="Arial" w:hAnsi="Arial"/>
      <w:b/>
      <w:sz w:val="24"/>
    </w:rPr>
  </w:style>
  <w:style w:type="character" w:customStyle="1" w:styleId="ref">
    <w:name w:val="ref"/>
    <w:qFormat/>
  </w:style>
  <w:style w:type="paragraph" w:customStyle="1" w:styleId="FooterCoverPage">
    <w:name w:val="Footer Cover Page"/>
    <w:basedOn w:val="Normal"/>
    <w:link w:val="FooterCoverPageChar"/>
    <w:qFormat/>
    <w:pPr>
      <w:tabs>
        <w:tab w:val="center" w:pos="4535"/>
        <w:tab w:val="right" w:pos="9071"/>
        <w:tab w:val="right" w:pos="9921"/>
      </w:tabs>
      <w:suppressAutoHyphens w:val="0"/>
      <w:spacing w:before="360" w:line="240" w:lineRule="auto"/>
      <w:ind w:left="-850" w:right="-850"/>
    </w:pPr>
    <w:rPr>
      <w:rFonts w:eastAsiaTheme="minorHAnsi"/>
      <w:sz w:val="24"/>
      <w:szCs w:val="22"/>
    </w:rPr>
  </w:style>
  <w:style w:type="character" w:customStyle="1" w:styleId="FooterCoverPageChar">
    <w:name w:val="Footer Cover Page Char"/>
    <w:basedOn w:val="DefaultParagraphFont"/>
    <w:link w:val="FooterCoverPage"/>
    <w:qFormat/>
    <w:rPr>
      <w:rFonts w:eastAsiaTheme="minorHAnsi"/>
      <w:sz w:val="24"/>
      <w:szCs w:val="22"/>
      <w:lang w:eastAsia="en-US"/>
    </w:rPr>
  </w:style>
  <w:style w:type="paragraph" w:customStyle="1" w:styleId="FooterSensitivity">
    <w:name w:val="Footer Sensitivity"/>
    <w:basedOn w:val="Normal"/>
    <w:link w:val="FooterSensitivityChar"/>
    <w:qFormat/>
    <w:pPr>
      <w:pBdr>
        <w:top w:val="single" w:sz="4" w:space="1" w:color="auto"/>
        <w:left w:val="single" w:sz="4" w:space="4" w:color="auto"/>
        <w:bottom w:val="single" w:sz="4" w:space="1" w:color="auto"/>
        <w:right w:val="single" w:sz="4" w:space="4" w:color="auto"/>
      </w:pBdr>
      <w:suppressAutoHyphens w:val="0"/>
      <w:spacing w:before="360" w:line="240" w:lineRule="auto"/>
      <w:ind w:left="113" w:right="113"/>
      <w:jc w:val="center"/>
    </w:pPr>
    <w:rPr>
      <w:rFonts w:eastAsiaTheme="minorHAnsi"/>
      <w:b/>
      <w:sz w:val="32"/>
      <w:szCs w:val="22"/>
    </w:rPr>
  </w:style>
  <w:style w:type="character" w:customStyle="1" w:styleId="FooterSensitivityChar">
    <w:name w:val="Footer Sensitivity Char"/>
    <w:basedOn w:val="DefaultParagraphFont"/>
    <w:link w:val="FooterSensitivity"/>
    <w:qFormat/>
    <w:rPr>
      <w:rFonts w:eastAsiaTheme="minorHAnsi"/>
      <w:b/>
      <w:sz w:val="32"/>
      <w:szCs w:val="22"/>
      <w:lang w:eastAsia="en-US"/>
    </w:rPr>
  </w:style>
  <w:style w:type="paragraph" w:customStyle="1" w:styleId="HeaderCoverPage">
    <w:name w:val="Header Cover Page"/>
    <w:basedOn w:val="Normal"/>
    <w:link w:val="HeaderCoverPageChar"/>
    <w:qFormat/>
    <w:pPr>
      <w:tabs>
        <w:tab w:val="center" w:pos="4535"/>
        <w:tab w:val="right" w:pos="9071"/>
      </w:tabs>
      <w:suppressAutoHyphens w:val="0"/>
      <w:spacing w:after="120" w:line="240" w:lineRule="auto"/>
      <w:jc w:val="both"/>
    </w:pPr>
    <w:rPr>
      <w:rFonts w:eastAsiaTheme="minorHAnsi"/>
      <w:sz w:val="24"/>
      <w:szCs w:val="22"/>
    </w:rPr>
  </w:style>
  <w:style w:type="character" w:customStyle="1" w:styleId="HeaderCoverPageChar">
    <w:name w:val="Header Cover Page Char"/>
    <w:basedOn w:val="DefaultParagraphFont"/>
    <w:link w:val="HeaderCoverPage"/>
    <w:qFormat/>
    <w:rPr>
      <w:rFonts w:eastAsiaTheme="minorHAnsi"/>
      <w:sz w:val="24"/>
      <w:szCs w:val="22"/>
      <w:lang w:eastAsia="en-US"/>
    </w:rPr>
  </w:style>
  <w:style w:type="paragraph" w:customStyle="1" w:styleId="HeaderSensitivity">
    <w:name w:val="Header Sensitivity"/>
    <w:basedOn w:val="Normal"/>
    <w:link w:val="HeaderSensitivityChar"/>
    <w:qFormat/>
    <w:pPr>
      <w:pBdr>
        <w:top w:val="single" w:sz="4" w:space="1" w:color="auto"/>
        <w:left w:val="single" w:sz="4" w:space="4" w:color="auto"/>
        <w:bottom w:val="single" w:sz="4" w:space="1" w:color="auto"/>
        <w:right w:val="single" w:sz="4" w:space="4" w:color="auto"/>
      </w:pBdr>
      <w:suppressAutoHyphens w:val="0"/>
      <w:spacing w:after="120" w:line="240" w:lineRule="auto"/>
      <w:ind w:left="113" w:right="113"/>
      <w:jc w:val="center"/>
    </w:pPr>
    <w:rPr>
      <w:rFonts w:eastAsiaTheme="minorHAnsi"/>
      <w:b/>
      <w:sz w:val="32"/>
      <w:szCs w:val="22"/>
    </w:rPr>
  </w:style>
  <w:style w:type="character" w:customStyle="1" w:styleId="HeaderSensitivityChar">
    <w:name w:val="Header Sensitivity Char"/>
    <w:basedOn w:val="DefaultParagraphFont"/>
    <w:link w:val="HeaderSensitivity"/>
    <w:qFormat/>
    <w:rPr>
      <w:rFonts w:eastAsiaTheme="minorHAnsi"/>
      <w:b/>
      <w:sz w:val="32"/>
      <w:szCs w:val="22"/>
      <w:lang w:eastAsia="en-US"/>
    </w:rPr>
  </w:style>
  <w:style w:type="character" w:customStyle="1" w:styleId="TypedudocumentChar">
    <w:name w:val="Type du document Char"/>
    <w:basedOn w:val="DefaultParagraphFont"/>
    <w:link w:val="Typedudocument"/>
    <w:qFormat/>
    <w:rPr>
      <w:b/>
      <w:sz w:val="24"/>
      <w:szCs w:val="24"/>
      <w:lang w:eastAsia="de-DE"/>
    </w:rPr>
  </w:style>
  <w:style w:type="paragraph" w:customStyle="1" w:styleId="Equation">
    <w:name w:val="Equation"/>
    <w:basedOn w:val="Normal"/>
    <w:link w:val="EquationChar"/>
    <w:qFormat/>
    <w:pPr>
      <w:numPr>
        <w:numId w:val="41"/>
      </w:numPr>
      <w:suppressAutoHyphens w:val="0"/>
      <w:spacing w:after="120" w:line="240" w:lineRule="auto"/>
      <w:ind w:left="720"/>
      <w:jc w:val="both"/>
    </w:pPr>
    <w:rPr>
      <w:rFonts w:eastAsia="MS Mincho"/>
      <w:sz w:val="24"/>
      <w:szCs w:val="24"/>
      <w:lang w:val="en-IE" w:eastAsia="en-IE"/>
    </w:rPr>
  </w:style>
  <w:style w:type="character" w:customStyle="1" w:styleId="EquationChar">
    <w:name w:val="Equation Char"/>
    <w:link w:val="Equation"/>
    <w:qFormat/>
    <w:locked/>
    <w:rPr>
      <w:rFonts w:eastAsia="MS Mincho"/>
      <w:sz w:val="24"/>
      <w:szCs w:val="24"/>
      <w:lang w:val="en-IE" w:eastAsia="en-IE"/>
    </w:rPr>
  </w:style>
  <w:style w:type="paragraph" w:customStyle="1" w:styleId="tbl-norm">
    <w:name w:val="tbl-norm"/>
    <w:basedOn w:val="Normal"/>
    <w:qFormat/>
    <w:pPr>
      <w:suppressAutoHyphens w:val="0"/>
      <w:spacing w:before="100" w:beforeAutospacing="1" w:after="100" w:afterAutospacing="1" w:line="240" w:lineRule="auto"/>
    </w:pPr>
    <w:rPr>
      <w:sz w:val="24"/>
      <w:szCs w:val="24"/>
      <w:lang w:eastAsia="en-GB"/>
    </w:rPr>
  </w:style>
  <w:style w:type="character" w:customStyle="1" w:styleId="subscript0">
    <w:name w:val="subscript"/>
    <w:qFormat/>
  </w:style>
  <w:style w:type="paragraph" w:customStyle="1" w:styleId="tbl-left">
    <w:name w:val="tbl-left"/>
    <w:basedOn w:val="Normal"/>
    <w:qFormat/>
    <w:pPr>
      <w:suppressAutoHyphens w:val="0"/>
      <w:spacing w:before="100" w:beforeAutospacing="1" w:after="100" w:afterAutospacing="1" w:line="240" w:lineRule="auto"/>
    </w:pPr>
    <w:rPr>
      <w:sz w:val="24"/>
      <w:szCs w:val="24"/>
      <w:lang w:eastAsia="en-GB"/>
    </w:rPr>
  </w:style>
  <w:style w:type="paragraph" w:customStyle="1" w:styleId="Declassification">
    <w:name w:val="Declassification"/>
    <w:basedOn w:val="Normal"/>
    <w:next w:val="Normal"/>
    <w:qFormat/>
    <w:pPr>
      <w:suppressAutoHyphens w:val="0"/>
      <w:spacing w:line="240" w:lineRule="auto"/>
      <w:jc w:val="both"/>
    </w:pPr>
    <w:rPr>
      <w:rFonts w:eastAsiaTheme="minorHAnsi"/>
      <w:sz w:val="24"/>
      <w:szCs w:val="22"/>
    </w:rPr>
  </w:style>
  <w:style w:type="paragraph" w:customStyle="1" w:styleId="TRLBodyText">
    <w:name w:val="TRL Body Text"/>
    <w:qFormat/>
    <w:pPr>
      <w:spacing w:after="120" w:line="280" w:lineRule="atLeast"/>
      <w:jc w:val="both"/>
    </w:pPr>
    <w:rPr>
      <w:rFonts w:ascii="Calibri" w:eastAsia="Times New Roman" w:hAnsi="Calibri"/>
      <w:sz w:val="24"/>
      <w:lang w:val="en-GB" w:eastAsia="zh-CN"/>
    </w:rPr>
  </w:style>
  <w:style w:type="character" w:customStyle="1" w:styleId="CRTextDeleted">
    <w:name w:val="CR TextDeleted"/>
    <w:uiPriority w:val="99"/>
    <w:qFormat/>
    <w:rPr>
      <w:rFonts w:cs="Times New Roman"/>
    </w:rPr>
  </w:style>
  <w:style w:type="paragraph" w:customStyle="1" w:styleId="Titredumodificateur">
    <w:name w:val="Titre du modificateur"/>
    <w:basedOn w:val="Normal"/>
    <w:next w:val="Annexetitrefichefinacte"/>
    <w:uiPriority w:val="99"/>
    <w:qFormat/>
    <w:pPr>
      <w:suppressAutoHyphens w:val="0"/>
      <w:autoSpaceDE w:val="0"/>
      <w:autoSpaceDN w:val="0"/>
      <w:spacing w:before="240" w:after="60" w:line="240" w:lineRule="auto"/>
    </w:pPr>
    <w:rPr>
      <w:b/>
      <w:bCs/>
      <w:sz w:val="24"/>
      <w:szCs w:val="24"/>
      <w:lang w:val="en-US" w:eastAsia="en-GB"/>
    </w:rPr>
  </w:style>
  <w:style w:type="paragraph" w:customStyle="1" w:styleId="Referencedumodificateur">
    <w:name w:val="Reference du modificateur"/>
    <w:basedOn w:val="Normal"/>
    <w:next w:val="Annexetitrefichefinglobale"/>
    <w:uiPriority w:val="99"/>
    <w:qFormat/>
    <w:pPr>
      <w:suppressAutoHyphens w:val="0"/>
      <w:autoSpaceDE w:val="0"/>
      <w:autoSpaceDN w:val="0"/>
      <w:spacing w:after="120" w:line="240" w:lineRule="auto"/>
    </w:pPr>
    <w:rPr>
      <w:sz w:val="24"/>
      <w:szCs w:val="24"/>
      <w:lang w:val="en-US" w:eastAsia="en-GB"/>
    </w:rPr>
  </w:style>
  <w:style w:type="table" w:customStyle="1" w:styleId="LightGrid1">
    <w:name w:val="Light Grid1"/>
    <w:basedOn w:val="TableNormal"/>
    <w:uiPriority w:val="62"/>
    <w:qFormat/>
    <w:rPr>
      <w:rFonts w:ascii="Calibri" w:eastAsia="Calibri" w:hAnsi="Calibri"/>
      <w:lang w:val="fr-FR"/>
    </w:rPr>
    <w:tblP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Bahnschrift" w:eastAsia="Times New Roman" w:hAnsi="Bahnschrif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auto"/>
        </w:tcBorders>
      </w:tcPr>
    </w:tblStylePr>
    <w:tblStylePr w:type="lastRow">
      <w:pPr>
        <w:spacing w:before="0" w:after="0" w:line="240" w:lineRule="auto"/>
      </w:pPr>
      <w:rPr>
        <w:rFonts w:ascii="Bahnschrift" w:eastAsia="Times New Roman" w:hAnsi="Bahnschrif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auto"/>
        </w:tcBorders>
      </w:tcPr>
    </w:tblStylePr>
    <w:tblStylePr w:type="firstCol">
      <w:rPr>
        <w:rFonts w:ascii="Bahnschrift" w:eastAsia="Times New Roman" w:hAnsi="Bahnschrift" w:cs="Times New Roman"/>
        <w:b/>
        <w:bCs/>
      </w:rPr>
    </w:tblStylePr>
    <w:tblStylePr w:type="lastCol">
      <w:rPr>
        <w:rFonts w:ascii="Bahnschrift" w:eastAsia="Times New Roman" w:hAnsi="Bahnschrif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auto"/>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auto"/>
        </w:tcBorders>
      </w:tcPr>
    </w:tblStylePr>
  </w:style>
  <w:style w:type="paragraph" w:customStyle="1" w:styleId="CORPSTEXTEPV-12">
    <w:name w:val="CORPS TEXTE PV-12"/>
    <w:basedOn w:val="Normal"/>
    <w:link w:val="CORPSTEXTEPV-12Car"/>
    <w:qFormat/>
    <w:pPr>
      <w:suppressAutoHyphens w:val="0"/>
      <w:spacing w:line="240" w:lineRule="exact"/>
      <w:ind w:left="142" w:right="141"/>
    </w:pPr>
    <w:rPr>
      <w:rFonts w:ascii="Arial" w:hAnsi="Arial"/>
      <w:sz w:val="24"/>
      <w:szCs w:val="24"/>
      <w:lang w:val="fr-FR" w:eastAsia="fr-FR"/>
    </w:rPr>
  </w:style>
  <w:style w:type="character" w:customStyle="1" w:styleId="CORPSTEXTEPV-12Car">
    <w:name w:val="CORPS TEXTE PV-12 Car"/>
    <w:link w:val="CORPSTEXTEPV-12"/>
    <w:qFormat/>
    <w:locked/>
    <w:rPr>
      <w:rFonts w:ascii="Arial" w:hAnsi="Arial"/>
      <w:sz w:val="24"/>
      <w:szCs w:val="24"/>
      <w:lang w:val="fr-FR" w:eastAsia="fr-FR"/>
    </w:rPr>
  </w:style>
  <w:style w:type="table" w:customStyle="1" w:styleId="Grilledutableau1">
    <w:name w:val="Grille du tableau1"/>
    <w:basedOn w:val="TableNormal"/>
    <w:uiPriority w:val="99"/>
    <w:qFormat/>
    <w:pPr>
      <w:autoSpaceDE w:val="0"/>
      <w:autoSpaceDN w:val="0"/>
      <w:adjustRightInd w:val="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SubtleEmphasis1">
    <w:name w:val="Subtle Emphasis1"/>
    <w:uiPriority w:val="19"/>
    <w:qFormat/>
    <w:rPr>
      <w:i/>
      <w:iCs/>
      <w:color w:val="808080"/>
    </w:rPr>
  </w:style>
  <w:style w:type="table" w:customStyle="1" w:styleId="TabellemithellemGitternetz1">
    <w:name w:val="Tabelle mit hellem Gitternetz1"/>
    <w:basedOn w:val="TableNormal"/>
    <w:uiPriority w:val="40"/>
    <w:qFormat/>
    <w:tblP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style>
  <w:style w:type="table" w:customStyle="1" w:styleId="TableGrid111">
    <w:name w:val="Table Grid111"/>
    <w:basedOn w:val="TableNormal"/>
    <w:uiPriority w:val="59"/>
    <w:qFormat/>
    <w:pPr>
      <w:suppressAutoHyphens/>
      <w:spacing w:line="240" w:lineRule="atLeast"/>
    </w:pPr>
    <w:rPr>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character" w:customStyle="1" w:styleId="AnnexetitreacteChar">
    <w:name w:val="Annexe titre (acte) Char"/>
    <w:link w:val="Annexetitreacte"/>
    <w:uiPriority w:val="99"/>
    <w:qFormat/>
    <w:rPr>
      <w:b/>
      <w:sz w:val="24"/>
      <w:szCs w:val="24"/>
      <w:u w:val="single"/>
      <w:lang w:eastAsia="de-DE"/>
    </w:rPr>
  </w:style>
  <w:style w:type="paragraph" w:customStyle="1" w:styleId="CM45">
    <w:name w:val="CM4+5"/>
    <w:basedOn w:val="Normal"/>
    <w:next w:val="Normal"/>
    <w:uiPriority w:val="99"/>
    <w:qFormat/>
    <w:pPr>
      <w:suppressAutoHyphens w:val="0"/>
      <w:autoSpaceDE w:val="0"/>
      <w:autoSpaceDN w:val="0"/>
      <w:adjustRightInd w:val="0"/>
      <w:spacing w:line="240" w:lineRule="auto"/>
    </w:pPr>
    <w:rPr>
      <w:sz w:val="24"/>
      <w:szCs w:val="24"/>
      <w:lang w:eastAsia="de-DE"/>
    </w:rPr>
  </w:style>
  <w:style w:type="table" w:customStyle="1" w:styleId="TableGrid12">
    <w:name w:val="Table Grid12"/>
    <w:basedOn w:val="TableNormal"/>
    <w:uiPriority w:val="59"/>
    <w:qFormat/>
    <w:pPr>
      <w:suppressAutoHyphens/>
      <w:spacing w:line="240" w:lineRule="atLeast"/>
    </w:pPr>
    <w:rPr>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customStyle="1" w:styleId="TableGrid40">
    <w:name w:val="Table Grid4"/>
    <w:basedOn w:val="TableNormal"/>
    <w:uiPriority w:val="59"/>
    <w:qFormat/>
    <w:rPr>
      <w:rFonts w:ascii="Calibri" w:hAnsi="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3">
    <w:name w:val="Table Grid13"/>
    <w:basedOn w:val="TableNormal"/>
    <w:uiPriority w:val="59"/>
    <w:qFormat/>
    <w:pPr>
      <w:suppressAutoHyphens/>
      <w:spacing w:line="240" w:lineRule="atLeast"/>
    </w:pPr>
    <w:rPr>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customStyle="1" w:styleId="TableGrid31">
    <w:name w:val="Table Grid31"/>
    <w:basedOn w:val="TableNormal"/>
    <w:uiPriority w:val="39"/>
    <w:qFormat/>
    <w:pPr>
      <w:suppressAutoHyphens/>
      <w:spacing w:line="240" w:lineRule="atLeast"/>
    </w:pPr>
    <w:rPr>
      <w:rFonts w:eastAsia="MS Mincho"/>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customStyle="1" w:styleId="Tabellenraster11">
    <w:name w:val="Tabellenraster11"/>
    <w:basedOn w:val="TableNormal"/>
    <w:uiPriority w:val="59"/>
    <w:qFormat/>
    <w:rPr>
      <w:rFonts w:ascii="Calibri" w:eastAsia="Calibri" w:hAnsi="Calibr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Simple11">
    <w:name w:val="Table Simple 11"/>
    <w:basedOn w:val="TableNormal"/>
    <w:qFormat/>
    <w:pPr>
      <w:suppressAutoHyphens/>
      <w:spacing w:line="240" w:lineRule="atLeast"/>
    </w:pPr>
    <w:rPr>
      <w:rFonts w:eastAsia="MS Mincho"/>
      <w:lang w:val="en-US" w:eastAsia="en-US"/>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il"/>
          <w:tr2bl w:val="nil"/>
        </w:tcBorders>
      </w:tcPr>
    </w:tblStylePr>
    <w:tblStylePr w:type="lastRow">
      <w:tblPr/>
      <w:tcPr>
        <w:tcBorders>
          <w:top w:val="single" w:sz="6" w:space="0" w:color="008000"/>
          <w:tl2br w:val="nil"/>
          <w:tr2bl w:val="nil"/>
        </w:tcBorders>
      </w:tcPr>
    </w:tblStylePr>
  </w:style>
  <w:style w:type="table" w:customStyle="1" w:styleId="Tabellenraster21">
    <w:name w:val="Tabellenraster21"/>
    <w:basedOn w:val="TableNormal"/>
    <w:uiPriority w:val="59"/>
    <w:qFormat/>
    <w:pPr>
      <w:suppressAutoHyphens/>
      <w:spacing w:line="240" w:lineRule="atLeast"/>
    </w:pPr>
    <w:rPr>
      <w:rFonts w:eastAsia="MS Mincho"/>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character" w:customStyle="1" w:styleId="shorttext">
    <w:name w:val="short_text"/>
    <w:basedOn w:val="DefaultParagraphFont"/>
    <w:qFormat/>
  </w:style>
  <w:style w:type="table" w:customStyle="1" w:styleId="TableGrid14">
    <w:name w:val="Table Grid14"/>
    <w:basedOn w:val="TableNormal"/>
    <w:uiPriority w:val="59"/>
    <w:qFormat/>
    <w:pPr>
      <w:suppressAutoHyphens/>
      <w:spacing w:line="240" w:lineRule="atLeast"/>
    </w:pPr>
    <w:rPr>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customStyle="1" w:styleId="Tabellenraster12">
    <w:name w:val="Tabellenraster12"/>
    <w:basedOn w:val="TableNormal"/>
    <w:uiPriority w:val="59"/>
    <w:qFormat/>
    <w:rPr>
      <w:rFonts w:ascii="Calibri" w:eastAsia="Calibri" w:hAnsi="Calibr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lenraster22">
    <w:name w:val="Tabellenraster22"/>
    <w:basedOn w:val="TableNormal"/>
    <w:uiPriority w:val="59"/>
    <w:qFormat/>
    <w:pPr>
      <w:suppressAutoHyphens/>
      <w:spacing w:line="240" w:lineRule="atLeast"/>
    </w:pPr>
    <w:rPr>
      <w:rFonts w:eastAsiaTheme="minorEastAsia"/>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character" w:customStyle="1" w:styleId="NoSpacingChar">
    <w:name w:val="No Spacing Char"/>
    <w:basedOn w:val="DefaultParagraphFont"/>
    <w:link w:val="NoSpacing"/>
    <w:uiPriority w:val="1"/>
    <w:qFormat/>
    <w:rPr>
      <w:sz w:val="24"/>
      <w:lang w:eastAsia="en-US"/>
    </w:rPr>
  </w:style>
  <w:style w:type="table" w:customStyle="1" w:styleId="Tabellenraster3">
    <w:name w:val="Tabellenraster3"/>
    <w:basedOn w:val="TableNormal"/>
    <w:uiPriority w:val="39"/>
    <w:qFormat/>
    <w:rPr>
      <w:rFonts w:asciiTheme="minorHAnsi" w:eastAsiaTheme="minorHAnsi" w:hAnsiTheme="minorHAnsi" w:cstheme="minorBid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LightGrid11">
    <w:name w:val="Light Grid11"/>
    <w:basedOn w:val="TableNormal"/>
    <w:uiPriority w:val="62"/>
    <w:qFormat/>
    <w:rPr>
      <w:rFonts w:asciiTheme="minorHAnsi" w:eastAsiaTheme="minorHAnsi" w:hAnsiTheme="minorHAnsi" w:cstheme="minorBidi"/>
      <w:lang w:val="fr-FR"/>
    </w:rPr>
    <w:tblPr>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auto"/>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auto"/>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auto"/>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auto"/>
        </w:tcBorders>
      </w:tcPr>
    </w:tblStylePr>
  </w:style>
  <w:style w:type="table" w:customStyle="1" w:styleId="TableGrid32">
    <w:name w:val="Table Grid32"/>
    <w:basedOn w:val="TableNormal"/>
    <w:uiPriority w:val="59"/>
    <w:qFormat/>
    <w:pPr>
      <w:suppressAutoHyphens/>
      <w:spacing w:line="240" w:lineRule="atLeast"/>
    </w:pPr>
    <w:rPr>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customStyle="1" w:styleId="TableGrid41">
    <w:name w:val="Table Grid41"/>
    <w:basedOn w:val="TableNormal"/>
    <w:uiPriority w:val="59"/>
    <w:qFormat/>
    <w:pPr>
      <w:suppressAutoHyphens/>
      <w:spacing w:line="240" w:lineRule="atLeast"/>
    </w:pPr>
    <w:rPr>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customStyle="1" w:styleId="TableGrid50">
    <w:name w:val="Table Grid5"/>
    <w:basedOn w:val="TableNormal"/>
    <w:uiPriority w:val="59"/>
    <w:qFormat/>
    <w:pPr>
      <w:suppressAutoHyphens/>
      <w:spacing w:line="240" w:lineRule="atLeast"/>
    </w:pPr>
    <w:rPr>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customStyle="1" w:styleId="TableGrid60">
    <w:name w:val="Table Grid6"/>
    <w:basedOn w:val="TableNormal"/>
    <w:uiPriority w:val="59"/>
    <w:qFormat/>
    <w:pPr>
      <w:suppressAutoHyphens/>
      <w:spacing w:line="240" w:lineRule="atLeast"/>
    </w:pPr>
    <w:rPr>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customStyle="1" w:styleId="TableSimple111">
    <w:name w:val="Table Simple 111"/>
    <w:basedOn w:val="TableNormal"/>
    <w:qFormat/>
    <w:pPr>
      <w:suppressAutoHyphens/>
      <w:spacing w:line="240" w:lineRule="atLeast"/>
    </w:pPr>
    <w:rPr>
      <w:lang w:val="en-US" w:eastAsia="en-US"/>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il"/>
          <w:tr2bl w:val="nil"/>
        </w:tcBorders>
      </w:tcPr>
    </w:tblStylePr>
    <w:tblStylePr w:type="lastRow">
      <w:tblPr/>
      <w:tcPr>
        <w:tcBorders>
          <w:top w:val="single" w:sz="6" w:space="0" w:color="008000"/>
          <w:tl2br w:val="nil"/>
          <w:tr2bl w:val="nil"/>
        </w:tcBorders>
      </w:tcPr>
    </w:tblStylePr>
  </w:style>
  <w:style w:type="table" w:customStyle="1" w:styleId="Tabellenraster211">
    <w:name w:val="Tabellenraster211"/>
    <w:basedOn w:val="TableNormal"/>
    <w:uiPriority w:val="59"/>
    <w:qFormat/>
    <w:pPr>
      <w:suppressAutoHyphens/>
      <w:spacing w:line="240" w:lineRule="atLeast"/>
    </w:pPr>
    <w:rPr>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customStyle="1" w:styleId="Tabellenraster31">
    <w:name w:val="Tabellenraster31"/>
    <w:basedOn w:val="TableNormal"/>
    <w:uiPriority w:val="39"/>
    <w:qFormat/>
    <w:rPr>
      <w:rFonts w:asciiTheme="minorHAnsi" w:eastAsiaTheme="minorHAnsi" w:hAnsiTheme="minorHAnsi" w:cstheme="minorBid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LightGrid111">
    <w:name w:val="Light Grid111"/>
    <w:basedOn w:val="TableNormal"/>
    <w:uiPriority w:val="62"/>
    <w:qFormat/>
    <w:rPr>
      <w:rFonts w:asciiTheme="minorHAnsi" w:eastAsiaTheme="minorHAnsi" w:hAnsiTheme="minorHAnsi" w:cstheme="minorBidi"/>
      <w:lang w:val="fr-FR"/>
    </w:rPr>
    <w:tblP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Bahnschrift SemiLight SemiConde" w:eastAsia="SimSun" w:hAnsi="Bahnschrift SemiLight SemiConde"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auto"/>
        </w:tcBorders>
      </w:tcPr>
    </w:tblStylePr>
    <w:tblStylePr w:type="lastRow">
      <w:pPr>
        <w:spacing w:before="0" w:after="0" w:line="240" w:lineRule="auto"/>
      </w:pPr>
      <w:rPr>
        <w:rFonts w:ascii="Bahnschrift SemiLight SemiConde" w:eastAsia="SimSun" w:hAnsi="Bahnschrift SemiLight SemiConde"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auto"/>
        </w:tcBorders>
      </w:tcPr>
    </w:tblStylePr>
    <w:tblStylePr w:type="firstCol">
      <w:rPr>
        <w:rFonts w:ascii="Bahnschrift SemiLight SemiConde" w:eastAsia="SimSun" w:hAnsi="Bahnschrift SemiLight SemiConde" w:cs="Times New Roman"/>
        <w:b/>
        <w:bCs/>
      </w:rPr>
    </w:tblStylePr>
    <w:tblStylePr w:type="lastCol">
      <w:rPr>
        <w:rFonts w:ascii="Bahnschrift SemiLight SemiConde" w:eastAsia="SimSun" w:hAnsi="Bahnschrift SemiLight SemiConde"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auto"/>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auto"/>
        </w:tcBorders>
      </w:tcPr>
    </w:tblStylePr>
  </w:style>
  <w:style w:type="table" w:customStyle="1" w:styleId="Grilledutableau11">
    <w:name w:val="Grille du tableau11"/>
    <w:basedOn w:val="TableNormal"/>
    <w:uiPriority w:val="99"/>
    <w:qFormat/>
    <w:pPr>
      <w:autoSpaceDE w:val="0"/>
      <w:autoSpaceDN w:val="0"/>
      <w:adjustRightInd w:val="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lemithellemGitternetz11">
    <w:name w:val="Tabelle mit hellem Gitternetz11"/>
    <w:basedOn w:val="TableNormal"/>
    <w:uiPriority w:val="40"/>
    <w:qFormat/>
    <w:tblP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style>
  <w:style w:type="table" w:customStyle="1" w:styleId="TableGrid70">
    <w:name w:val="Table Grid7"/>
    <w:basedOn w:val="TableNormal"/>
    <w:uiPriority w:val="59"/>
    <w:qFormat/>
    <w:pPr>
      <w:suppressAutoHyphens/>
      <w:spacing w:line="240" w:lineRule="atLeast"/>
    </w:pPr>
    <w:rPr>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customStyle="1" w:styleId="TableGrid80">
    <w:name w:val="Table Grid8"/>
    <w:basedOn w:val="TableNormal"/>
    <w:uiPriority w:val="59"/>
    <w:qFormat/>
    <w:pPr>
      <w:suppressAutoHyphens/>
      <w:spacing w:line="240" w:lineRule="atLeast"/>
    </w:pPr>
    <w:rPr>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customStyle="1" w:styleId="TableSimple12">
    <w:name w:val="Table Simple 12"/>
    <w:basedOn w:val="TableNormal"/>
    <w:qFormat/>
    <w:pPr>
      <w:suppressAutoHyphens/>
      <w:spacing w:line="240" w:lineRule="atLeast"/>
    </w:pPr>
    <w:rPr>
      <w:lang w:val="en-US" w:eastAsia="en-US"/>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il"/>
          <w:tr2bl w:val="nil"/>
        </w:tcBorders>
      </w:tcPr>
    </w:tblStylePr>
    <w:tblStylePr w:type="lastRow">
      <w:tblPr/>
      <w:tcPr>
        <w:tcBorders>
          <w:top w:val="single" w:sz="6" w:space="0" w:color="008000"/>
          <w:tl2br w:val="nil"/>
          <w:tr2bl w:val="nil"/>
        </w:tcBorders>
      </w:tcPr>
    </w:tblStylePr>
  </w:style>
  <w:style w:type="table" w:customStyle="1" w:styleId="Tabellenraster221">
    <w:name w:val="Tabellenraster221"/>
    <w:basedOn w:val="TableNormal"/>
    <w:uiPriority w:val="59"/>
    <w:qFormat/>
    <w:pPr>
      <w:suppressAutoHyphens/>
      <w:spacing w:line="240" w:lineRule="atLeast"/>
    </w:pPr>
    <w:rPr>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customStyle="1" w:styleId="Tabellenraster32">
    <w:name w:val="Tabellenraster32"/>
    <w:basedOn w:val="TableNormal"/>
    <w:uiPriority w:val="39"/>
    <w:qFormat/>
    <w:rPr>
      <w:rFonts w:asciiTheme="minorHAnsi" w:eastAsiaTheme="minorHAnsi" w:hAnsiTheme="minorHAnsi" w:cstheme="minorBid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LightGrid12">
    <w:name w:val="Light Grid12"/>
    <w:basedOn w:val="TableNormal"/>
    <w:uiPriority w:val="62"/>
    <w:qFormat/>
    <w:rPr>
      <w:rFonts w:asciiTheme="minorHAnsi" w:eastAsiaTheme="minorHAnsi" w:hAnsiTheme="minorHAnsi" w:cstheme="minorBidi"/>
      <w:lang w:val="fr-FR"/>
    </w:rPr>
    <w:tblP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Bahnschrift SemiLight SemiConde" w:eastAsia="SimSun" w:hAnsi="Bahnschrift SemiLight SemiConde"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auto"/>
        </w:tcBorders>
      </w:tcPr>
    </w:tblStylePr>
    <w:tblStylePr w:type="lastRow">
      <w:pPr>
        <w:spacing w:before="0" w:after="0" w:line="240" w:lineRule="auto"/>
      </w:pPr>
      <w:rPr>
        <w:rFonts w:ascii="Bahnschrift SemiLight SemiConde" w:eastAsia="SimSun" w:hAnsi="Bahnschrift SemiLight SemiConde"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auto"/>
        </w:tcBorders>
      </w:tcPr>
    </w:tblStylePr>
    <w:tblStylePr w:type="firstCol">
      <w:rPr>
        <w:rFonts w:ascii="Bahnschrift SemiLight SemiConde" w:eastAsia="SimSun" w:hAnsi="Bahnschrift SemiLight SemiConde" w:cs="Times New Roman"/>
        <w:b/>
        <w:bCs/>
      </w:rPr>
    </w:tblStylePr>
    <w:tblStylePr w:type="lastCol">
      <w:rPr>
        <w:rFonts w:ascii="Bahnschrift SemiLight SemiConde" w:eastAsia="SimSun" w:hAnsi="Bahnschrift SemiLight SemiConde"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auto"/>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auto"/>
        </w:tcBorders>
      </w:tcPr>
    </w:tblStylePr>
  </w:style>
  <w:style w:type="table" w:customStyle="1" w:styleId="Grilledutableau12">
    <w:name w:val="Grille du tableau12"/>
    <w:basedOn w:val="TableNormal"/>
    <w:uiPriority w:val="99"/>
    <w:qFormat/>
    <w:pPr>
      <w:autoSpaceDE w:val="0"/>
      <w:autoSpaceDN w:val="0"/>
      <w:adjustRightInd w:val="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lemithellemGitternetz12">
    <w:name w:val="Tabelle mit hellem Gitternetz12"/>
    <w:basedOn w:val="TableNormal"/>
    <w:uiPriority w:val="40"/>
    <w:qFormat/>
    <w:tblP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style>
  <w:style w:type="table" w:customStyle="1" w:styleId="TableGrid9">
    <w:name w:val="Table Grid9"/>
    <w:basedOn w:val="TableNormal"/>
    <w:uiPriority w:val="59"/>
    <w:qFormat/>
    <w:pPr>
      <w:suppressAutoHyphens/>
      <w:spacing w:line="240" w:lineRule="atLeast"/>
    </w:pPr>
    <w:rPr>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customStyle="1" w:styleId="Tabellenraster13">
    <w:name w:val="Tabellenraster13"/>
    <w:basedOn w:val="TableNormal"/>
    <w:uiPriority w:val="59"/>
    <w:qFormat/>
    <w:rPr>
      <w:rFonts w:ascii="Calibri" w:eastAsia="Calibri" w:hAnsi="Calibr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Simple13">
    <w:name w:val="Table Simple 13"/>
    <w:basedOn w:val="TableNormal"/>
    <w:qFormat/>
    <w:pPr>
      <w:suppressAutoHyphens/>
      <w:spacing w:line="240" w:lineRule="atLeast"/>
    </w:pPr>
    <w:rPr>
      <w:lang w:val="en-US" w:eastAsia="en-US"/>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il"/>
          <w:tr2bl w:val="nil"/>
        </w:tcBorders>
      </w:tcPr>
    </w:tblStylePr>
    <w:tblStylePr w:type="lastRow">
      <w:tblPr/>
      <w:tcPr>
        <w:tcBorders>
          <w:top w:val="single" w:sz="6" w:space="0" w:color="008000"/>
          <w:tl2br w:val="nil"/>
          <w:tr2bl w:val="nil"/>
        </w:tcBorders>
      </w:tcPr>
    </w:tblStylePr>
  </w:style>
  <w:style w:type="table" w:customStyle="1" w:styleId="Tabellenraster23">
    <w:name w:val="Tabellenraster23"/>
    <w:basedOn w:val="TableNormal"/>
    <w:uiPriority w:val="59"/>
    <w:qFormat/>
    <w:pPr>
      <w:suppressAutoHyphens/>
      <w:spacing w:line="240" w:lineRule="atLeast"/>
    </w:pPr>
    <w:rPr>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customStyle="1" w:styleId="TableGrid15">
    <w:name w:val="Table Grid15"/>
    <w:basedOn w:val="TableNormal"/>
    <w:uiPriority w:val="59"/>
    <w:qFormat/>
    <w:pPr>
      <w:suppressAutoHyphens/>
      <w:spacing w:line="240" w:lineRule="atLeast"/>
    </w:pPr>
    <w:rPr>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customStyle="1" w:styleId="Tabellenraster33">
    <w:name w:val="Tabellenraster33"/>
    <w:basedOn w:val="TableNormal"/>
    <w:uiPriority w:val="39"/>
    <w:qFormat/>
    <w:rPr>
      <w:rFonts w:asciiTheme="minorHAnsi" w:eastAsiaTheme="minorHAnsi" w:hAnsiTheme="minorHAnsi" w:cstheme="minorBid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dTable1Light1">
    <w:name w:val="Grid Table 1 Light1"/>
    <w:basedOn w:val="TableNormal"/>
    <w:uiPriority w:val="46"/>
    <w:qFormat/>
    <w:rPr>
      <w:rFonts w:ascii="Calibri" w:eastAsia="Calibri" w:hAnsi="Calibri"/>
      <w:lang w:val="en-US" w:eastAsia="en-US"/>
    </w:rPr>
    <w:tblPr>
      <w:tblBorders>
        <w:top w:val="single" w:sz="4" w:space="0" w:color="999999"/>
        <w:left w:val="single" w:sz="4" w:space="0" w:color="999999"/>
        <w:bottom w:val="single" w:sz="4" w:space="0" w:color="999999"/>
        <w:right w:val="single" w:sz="4" w:space="0" w:color="999999"/>
        <w:insideH w:val="single" w:sz="4" w:space="0" w:color="999999"/>
        <w:insideV w:val="single" w:sz="4" w:space="0" w:color="999999"/>
      </w:tblBorders>
    </w:tblPr>
    <w:tblStylePr w:type="firstRow">
      <w:rPr>
        <w:b/>
        <w:bCs/>
      </w:rPr>
      <w:tblPr/>
      <w:tcPr>
        <w:tcBorders>
          <w:bottom w:val="single" w:sz="12" w:space="0" w:color="666666"/>
        </w:tcBorders>
      </w:tcPr>
    </w:tblStylePr>
    <w:tblStylePr w:type="lastRow">
      <w:rPr>
        <w:b/>
        <w:bCs/>
      </w:rPr>
      <w:tblPr/>
      <w:tcPr>
        <w:tcBorders>
          <w:top w:val="double" w:sz="2" w:space="0" w:color="666666"/>
        </w:tcBorders>
      </w:tcPr>
    </w:tblStylePr>
    <w:tblStylePr w:type="firstCol">
      <w:rPr>
        <w:b/>
        <w:bCs/>
      </w:rPr>
    </w:tblStylePr>
    <w:tblStylePr w:type="lastCol">
      <w:rPr>
        <w:b/>
        <w:bCs/>
      </w:rPr>
    </w:tblStylePr>
  </w:style>
  <w:style w:type="table" w:customStyle="1" w:styleId="TableGrid100">
    <w:name w:val="Table Grid10"/>
    <w:basedOn w:val="TableNormal"/>
    <w:uiPriority w:val="59"/>
    <w:qFormat/>
    <w:rPr>
      <w:rFonts w:asciiTheme="minorHAnsi" w:eastAsiaTheme="minorHAnsi" w:hAnsiTheme="minorHAnsi" w:cstheme="minorBid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dTable1Light2">
    <w:name w:val="Grid Table 1 Light2"/>
    <w:basedOn w:val="TableNormal"/>
    <w:uiPriority w:val="46"/>
    <w:qFormat/>
    <w:rPr>
      <w:rFonts w:ascii="Calibri" w:eastAsia="Calibri" w:hAnsi="Calibri"/>
      <w:lang w:val="en-US" w:eastAsia="en-US"/>
    </w:rPr>
    <w:tblPr>
      <w:tblBorders>
        <w:top w:val="single" w:sz="4" w:space="0" w:color="999999"/>
        <w:left w:val="single" w:sz="4" w:space="0" w:color="999999"/>
        <w:bottom w:val="single" w:sz="4" w:space="0" w:color="999999"/>
        <w:right w:val="single" w:sz="4" w:space="0" w:color="999999"/>
        <w:insideH w:val="single" w:sz="4" w:space="0" w:color="999999"/>
        <w:insideV w:val="single" w:sz="4" w:space="0" w:color="999999"/>
      </w:tblBorders>
    </w:tblPr>
    <w:tblStylePr w:type="firstRow">
      <w:rPr>
        <w:b/>
        <w:bCs/>
      </w:rPr>
      <w:tblPr/>
      <w:tcPr>
        <w:tcBorders>
          <w:bottom w:val="single" w:sz="12" w:space="0" w:color="666666"/>
        </w:tcBorders>
      </w:tcPr>
    </w:tblStylePr>
    <w:tblStylePr w:type="lastRow">
      <w:rPr>
        <w:b/>
        <w:bCs/>
      </w:rPr>
      <w:tblPr/>
      <w:tcPr>
        <w:tcBorders>
          <w:top w:val="double" w:sz="2" w:space="0" w:color="666666"/>
        </w:tcBorders>
      </w:tcPr>
    </w:tblStylePr>
    <w:tblStylePr w:type="firstCol">
      <w:rPr>
        <w:b/>
        <w:bCs/>
      </w:rPr>
    </w:tblStylePr>
    <w:tblStylePr w:type="lastCol">
      <w:rPr>
        <w:b/>
        <w:bCs/>
      </w:rPr>
    </w:tblStylePr>
  </w:style>
  <w:style w:type="table" w:customStyle="1" w:styleId="TableGrid33">
    <w:name w:val="Table Grid33"/>
    <w:basedOn w:val="TableNormal"/>
    <w:uiPriority w:val="59"/>
    <w:qFormat/>
    <w:rPr>
      <w:rFonts w:asciiTheme="minorHAnsi" w:eastAsiaTheme="minorHAnsi" w:hAnsiTheme="minorHAnsi" w:cstheme="minorBidi"/>
      <w:sz w:val="22"/>
      <w:szCs w:val="22"/>
      <w:lang w:val="en-IE"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LegalNumPar">
    <w:name w:val="LegalNumPar"/>
    <w:basedOn w:val="Normal"/>
    <w:qFormat/>
    <w:pPr>
      <w:numPr>
        <w:numId w:val="42"/>
      </w:numPr>
      <w:suppressAutoHyphens w:val="0"/>
      <w:spacing w:after="200" w:line="240" w:lineRule="auto"/>
    </w:pPr>
    <w:rPr>
      <w:rFonts w:asciiTheme="minorHAnsi" w:eastAsiaTheme="minorHAnsi" w:hAnsiTheme="minorHAnsi" w:cstheme="minorBidi"/>
      <w:sz w:val="22"/>
      <w:szCs w:val="22"/>
    </w:rPr>
  </w:style>
  <w:style w:type="paragraph" w:customStyle="1" w:styleId="LightList-Accent51">
    <w:name w:val="Light List - Accent 51"/>
    <w:basedOn w:val="Normal"/>
    <w:uiPriority w:val="34"/>
    <w:qFormat/>
    <w:pPr>
      <w:suppressAutoHyphens w:val="0"/>
      <w:spacing w:line="240" w:lineRule="auto"/>
      <w:ind w:left="720"/>
      <w:contextualSpacing/>
    </w:pPr>
    <w:rPr>
      <w:rFonts w:ascii="Times" w:hAnsi="Times"/>
      <w:szCs w:val="24"/>
      <w:lang w:val="it-IT"/>
    </w:rPr>
  </w:style>
  <w:style w:type="paragraph" w:customStyle="1" w:styleId="FigureandTable">
    <w:name w:val="Figure and Table"/>
    <w:basedOn w:val="Normal"/>
    <w:link w:val="FigureandTableChar"/>
    <w:qFormat/>
    <w:pPr>
      <w:suppressAutoHyphens w:val="0"/>
      <w:spacing w:line="240" w:lineRule="auto"/>
      <w:ind w:firstLine="720"/>
      <w:jc w:val="center"/>
    </w:pPr>
    <w:rPr>
      <w:rFonts w:eastAsia="SimSun"/>
      <w:b/>
      <w:szCs w:val="22"/>
      <w:lang w:val="en-US" w:eastAsia="zh-CN"/>
    </w:rPr>
  </w:style>
  <w:style w:type="character" w:customStyle="1" w:styleId="FigureandTableChar">
    <w:name w:val="Figure and Table Char"/>
    <w:link w:val="FigureandTable"/>
    <w:qFormat/>
    <w:rPr>
      <w:rFonts w:eastAsia="SimSun"/>
      <w:b/>
      <w:szCs w:val="22"/>
      <w:lang w:val="en-US" w:eastAsia="zh-CN"/>
    </w:rPr>
  </w:style>
  <w:style w:type="paragraph" w:customStyle="1" w:styleId="MediumList2-Accent41">
    <w:name w:val="Medium List 2 - Accent 41"/>
    <w:basedOn w:val="Normal"/>
    <w:uiPriority w:val="34"/>
    <w:qFormat/>
    <w:pPr>
      <w:suppressAutoHyphens w:val="0"/>
      <w:spacing w:line="240" w:lineRule="auto"/>
      <w:ind w:left="720" w:firstLine="720"/>
      <w:contextualSpacing/>
      <w:jc w:val="both"/>
    </w:pPr>
    <w:rPr>
      <w:rFonts w:eastAsia="SimSun"/>
      <w:szCs w:val="22"/>
      <w:lang w:val="en-US" w:eastAsia="zh-CN"/>
    </w:rPr>
  </w:style>
  <w:style w:type="paragraph" w:customStyle="1" w:styleId="TAMainText">
    <w:name w:val="TA_Main_Text"/>
    <w:basedOn w:val="Normal"/>
    <w:qFormat/>
    <w:pPr>
      <w:suppressAutoHyphens w:val="0"/>
      <w:spacing w:line="480" w:lineRule="auto"/>
      <w:ind w:firstLine="202"/>
      <w:jc w:val="both"/>
    </w:pPr>
    <w:rPr>
      <w:rFonts w:ascii="Times" w:hAnsi="Times"/>
      <w:sz w:val="24"/>
      <w:lang w:val="en-US"/>
    </w:rPr>
  </w:style>
  <w:style w:type="paragraph" w:customStyle="1" w:styleId="GridTable31">
    <w:name w:val="Grid Table 31"/>
    <w:basedOn w:val="Normal"/>
    <w:next w:val="Normal"/>
    <w:qFormat/>
    <w:pPr>
      <w:keepNext/>
      <w:suppressAutoHyphens w:val="0"/>
      <w:spacing w:before="240" w:after="240" w:line="240" w:lineRule="auto"/>
      <w:jc w:val="center"/>
    </w:pPr>
    <w:rPr>
      <w:b/>
      <w:sz w:val="24"/>
    </w:rPr>
  </w:style>
  <w:style w:type="paragraph" w:customStyle="1" w:styleId="Parag">
    <w:name w:val="Parag"/>
    <w:basedOn w:val="Normal"/>
    <w:qFormat/>
    <w:pPr>
      <w:suppressAutoHyphens w:val="0"/>
      <w:spacing w:before="120" w:after="120" w:line="240" w:lineRule="auto"/>
      <w:jc w:val="both"/>
    </w:pPr>
    <w:rPr>
      <w:rFonts w:eastAsia="Calibri"/>
      <w:sz w:val="24"/>
      <w:szCs w:val="22"/>
    </w:rPr>
  </w:style>
  <w:style w:type="paragraph" w:customStyle="1" w:styleId="MediumList1-Accent41">
    <w:name w:val="Medium List 1 - Accent 41"/>
    <w:hidden/>
    <w:uiPriority w:val="99"/>
    <w:qFormat/>
    <w:rPr>
      <w:rFonts w:eastAsia="Calibri"/>
      <w:sz w:val="24"/>
      <w:szCs w:val="22"/>
      <w:lang w:val="en-GB" w:eastAsia="en-US"/>
    </w:rPr>
  </w:style>
  <w:style w:type="paragraph" w:customStyle="1" w:styleId="Points">
    <w:name w:val="Point s"/>
    <w:basedOn w:val="ManualNumPar1"/>
    <w:qFormat/>
    <w:pPr>
      <w:ind w:left="850" w:hanging="850"/>
    </w:pPr>
    <w:rPr>
      <w:rFonts w:eastAsia="Calibri"/>
      <w:szCs w:val="22"/>
    </w:rPr>
  </w:style>
  <w:style w:type="character" w:customStyle="1" w:styleId="ColorfulShading-Accent21">
    <w:name w:val="Colorful Shading - Accent 21"/>
    <w:uiPriority w:val="99"/>
    <w:qFormat/>
    <w:rPr>
      <w:color w:val="808080"/>
    </w:rPr>
  </w:style>
  <w:style w:type="paragraph" w:customStyle="1" w:styleId="Text00">
    <w:name w:val="Text 0"/>
    <w:basedOn w:val="Text1"/>
    <w:qFormat/>
    <w:pPr>
      <w:ind w:left="850"/>
    </w:pPr>
    <w:rPr>
      <w:rFonts w:eastAsia="Calibri"/>
      <w:szCs w:val="22"/>
    </w:rPr>
  </w:style>
  <w:style w:type="paragraph" w:customStyle="1" w:styleId="Nomr">
    <w:name w:val="Nomr"/>
    <w:basedOn w:val="Heading5"/>
    <w:qFormat/>
    <w:pPr>
      <w:keepNext/>
      <w:keepLines/>
      <w:numPr>
        <w:ilvl w:val="4"/>
        <w:numId w:val="43"/>
      </w:numPr>
      <w:suppressAutoHyphens w:val="0"/>
      <w:spacing w:before="200"/>
      <w:ind w:left="1008" w:hanging="432"/>
      <w:jc w:val="both"/>
    </w:pPr>
    <w:rPr>
      <w:rFonts w:ascii="Cambria" w:eastAsia="MS Gothic" w:hAnsi="Cambria"/>
      <w:color w:val="243F60"/>
      <w:sz w:val="24"/>
      <w:szCs w:val="22"/>
    </w:rPr>
  </w:style>
  <w:style w:type="paragraph" w:customStyle="1" w:styleId="LightList-Accent31">
    <w:name w:val="Light List - Accent 31"/>
    <w:hidden/>
    <w:uiPriority w:val="99"/>
    <w:semiHidden/>
    <w:qFormat/>
    <w:rPr>
      <w:rFonts w:ascii="Calibri" w:eastAsia="Calibri" w:hAnsi="Calibri"/>
      <w:sz w:val="22"/>
      <w:szCs w:val="22"/>
      <w:lang w:val="en-GB" w:eastAsia="en-US"/>
    </w:rPr>
  </w:style>
  <w:style w:type="table" w:customStyle="1" w:styleId="PlainTable21">
    <w:name w:val="Plain Table 21"/>
    <w:basedOn w:val="TableNormal"/>
    <w:uiPriority w:val="73"/>
    <w:qFormat/>
    <w:rPr>
      <w:rFonts w:ascii="Calibri" w:eastAsia="Calibri" w:hAnsi="Calibri"/>
      <w:lang w:val="en-US" w:eastAsia="en-US"/>
    </w:rPr>
    <w:tblPr>
      <w:tblBorders>
        <w:top w:val="single" w:sz="4" w:space="0" w:color="7F7F7F"/>
        <w:bottom w:val="single" w:sz="4" w:space="0" w:color="7F7F7F"/>
      </w:tblBorders>
    </w:tblPr>
    <w:tblStylePr w:type="firstRow">
      <w:rPr>
        <w:b/>
        <w:bCs/>
      </w:rPr>
      <w:tblPr/>
      <w:tcPr>
        <w:tcBorders>
          <w:bottom w:val="single" w:sz="4" w:space="0" w:color="7F7F7F"/>
        </w:tcBorders>
      </w:tcPr>
    </w:tblStylePr>
    <w:tblStylePr w:type="lastRow">
      <w:rPr>
        <w:b/>
        <w:bCs/>
      </w:rPr>
      <w:tblPr/>
      <w:tcPr>
        <w:tcBorders>
          <w:top w:val="single" w:sz="4" w:space="0" w:color="7F7F7F"/>
        </w:tcBorders>
      </w:tcPr>
    </w:tblStylePr>
    <w:tblStylePr w:type="firstCol">
      <w:rPr>
        <w:b/>
        <w:bCs/>
      </w:rPr>
    </w:tblStylePr>
    <w:tblStylePr w:type="lastCol">
      <w:rPr>
        <w:b/>
        <w:bCs/>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table" w:customStyle="1" w:styleId="GridTable1Light-Accent11">
    <w:name w:val="Grid Table 1 Light - Accent 11"/>
    <w:basedOn w:val="TableNormal"/>
    <w:uiPriority w:val="46"/>
    <w:qFormat/>
    <w:rPr>
      <w:rFonts w:ascii="Calibri" w:eastAsia="Calibri" w:hAnsi="Calibri"/>
      <w:lang w:val="en-US" w:eastAsia="en-US"/>
    </w:rPr>
    <w:tblPr>
      <w:tblBorders>
        <w:top w:val="single" w:sz="4" w:space="0" w:color="BDD6EE"/>
        <w:left w:val="single" w:sz="4" w:space="0" w:color="BDD6EE"/>
        <w:bottom w:val="single" w:sz="4" w:space="0" w:color="BDD6EE"/>
        <w:right w:val="single" w:sz="4" w:space="0" w:color="BDD6EE"/>
        <w:insideH w:val="single" w:sz="4" w:space="0" w:color="BDD6EE"/>
        <w:insideV w:val="single" w:sz="4" w:space="0" w:color="BDD6EE"/>
      </w:tblBorders>
    </w:tblPr>
    <w:tblStylePr w:type="firstRow">
      <w:rPr>
        <w:b/>
        <w:bCs/>
      </w:rPr>
      <w:tblPr/>
      <w:tcPr>
        <w:tcBorders>
          <w:bottom w:val="single" w:sz="12" w:space="0" w:color="9CC2E5"/>
        </w:tcBorders>
      </w:tcPr>
    </w:tblStylePr>
    <w:tblStylePr w:type="lastRow">
      <w:rPr>
        <w:b/>
        <w:bCs/>
      </w:rPr>
      <w:tblPr/>
      <w:tcPr>
        <w:tcBorders>
          <w:top w:val="double" w:sz="2" w:space="0" w:color="9CC2E5"/>
        </w:tcBorders>
      </w:tcPr>
    </w:tblStylePr>
    <w:tblStylePr w:type="firstCol">
      <w:rPr>
        <w:b/>
        <w:bCs/>
      </w:rPr>
    </w:tblStylePr>
    <w:tblStylePr w:type="lastCol">
      <w:rPr>
        <w:b/>
        <w:bCs/>
      </w:rPr>
    </w:tblStylePr>
  </w:style>
  <w:style w:type="paragraph" w:customStyle="1" w:styleId="ArticleText">
    <w:name w:val="Article Text"/>
    <w:basedOn w:val="Normal"/>
    <w:qFormat/>
    <w:pPr>
      <w:numPr>
        <w:numId w:val="44"/>
      </w:numPr>
      <w:suppressAutoHyphens w:val="0"/>
      <w:spacing w:before="60" w:after="60" w:line="240" w:lineRule="auto"/>
      <w:jc w:val="both"/>
    </w:pPr>
    <w:rPr>
      <w:rFonts w:ascii="Trebuchet MS" w:hAnsi="Trebuchet MS"/>
      <w:sz w:val="18"/>
      <w:szCs w:val="24"/>
      <w:lang w:eastAsia="en-GB"/>
    </w:rPr>
  </w:style>
  <w:style w:type="paragraph" w:customStyle="1" w:styleId="ManualHeading5">
    <w:name w:val="Manual Heading 5"/>
    <w:basedOn w:val="Heading4"/>
    <w:qFormat/>
    <w:pPr>
      <w:keepNext/>
      <w:numPr>
        <w:ilvl w:val="3"/>
        <w:numId w:val="43"/>
      </w:numPr>
      <w:tabs>
        <w:tab w:val="left" w:pos="850"/>
      </w:tabs>
      <w:suppressAutoHyphens w:val="0"/>
      <w:spacing w:before="120" w:after="120"/>
      <w:ind w:left="850" w:hanging="850"/>
      <w:jc w:val="both"/>
    </w:pPr>
    <w:rPr>
      <w:bCs/>
      <w:iCs/>
      <w:sz w:val="24"/>
      <w:szCs w:val="22"/>
      <w:lang w:eastAsia="en-GB"/>
    </w:rPr>
  </w:style>
  <w:style w:type="paragraph" w:customStyle="1" w:styleId="NumPar2">
    <w:name w:val="Num Par 2"/>
    <w:basedOn w:val="Heading2"/>
    <w:uiPriority w:val="99"/>
    <w:qFormat/>
    <w:pPr>
      <w:keepNext/>
      <w:numPr>
        <w:ilvl w:val="1"/>
        <w:numId w:val="43"/>
      </w:numPr>
      <w:tabs>
        <w:tab w:val="clear" w:pos="1440"/>
        <w:tab w:val="left" w:pos="1417"/>
      </w:tabs>
      <w:suppressAutoHyphens w:val="0"/>
      <w:spacing w:before="120" w:after="120"/>
      <w:ind w:left="1417" w:hanging="567"/>
      <w:jc w:val="both"/>
    </w:pPr>
    <w:rPr>
      <w:b/>
      <w:bCs/>
      <w:sz w:val="24"/>
      <w:szCs w:val="26"/>
      <w:lang w:eastAsia="en-GB"/>
    </w:rPr>
  </w:style>
  <w:style w:type="paragraph" w:customStyle="1" w:styleId="NumPar5">
    <w:name w:val="NumPar 5"/>
    <w:basedOn w:val="ManualHeading5"/>
    <w:qFormat/>
    <w:pPr>
      <w:numPr>
        <w:ilvl w:val="0"/>
        <w:numId w:val="45"/>
      </w:numPr>
      <w:ind w:left="3119" w:hanging="992"/>
    </w:pPr>
  </w:style>
  <w:style w:type="character" w:customStyle="1" w:styleId="TablesChar">
    <w:name w:val="Tables Char"/>
    <w:link w:val="Tables"/>
    <w:uiPriority w:val="99"/>
    <w:qFormat/>
    <w:locked/>
    <w:rPr>
      <w:rFonts w:eastAsia="MS Mincho"/>
      <w:sz w:val="24"/>
      <w:szCs w:val="24"/>
      <w:lang w:val="en-US"/>
    </w:rPr>
  </w:style>
  <w:style w:type="paragraph" w:customStyle="1" w:styleId="Tables">
    <w:name w:val="Tables"/>
    <w:basedOn w:val="ListParagraph1"/>
    <w:link w:val="TablesChar"/>
    <w:uiPriority w:val="99"/>
    <w:qFormat/>
    <w:pPr>
      <w:numPr>
        <w:numId w:val="46"/>
      </w:numPr>
      <w:spacing w:after="0" w:line="240" w:lineRule="auto"/>
      <w:jc w:val="both"/>
    </w:pPr>
    <w:rPr>
      <w:rFonts w:ascii="Times New Roman" w:eastAsia="MS Mincho" w:hAnsi="Times New Roman"/>
      <w:sz w:val="24"/>
      <w:szCs w:val="24"/>
      <w:lang w:val="en-US" w:eastAsia="en-GB"/>
    </w:rPr>
  </w:style>
  <w:style w:type="paragraph" w:customStyle="1" w:styleId="Revision10">
    <w:name w:val="Revision1"/>
    <w:uiPriority w:val="99"/>
    <w:semiHidden/>
    <w:qFormat/>
    <w:pPr>
      <w:spacing w:after="200" w:line="276" w:lineRule="auto"/>
    </w:pPr>
    <w:rPr>
      <w:rFonts w:eastAsia="MS Mincho"/>
      <w:sz w:val="24"/>
      <w:szCs w:val="24"/>
      <w:lang w:val="en-US" w:eastAsia="en-US"/>
    </w:rPr>
  </w:style>
  <w:style w:type="character" w:customStyle="1" w:styleId="FiguresChar">
    <w:name w:val="Figures Char"/>
    <w:link w:val="Figures"/>
    <w:uiPriority w:val="99"/>
    <w:qFormat/>
    <w:locked/>
    <w:rPr>
      <w:rFonts w:eastAsia="Arial Unicode MS"/>
      <w:sz w:val="24"/>
      <w:szCs w:val="24"/>
    </w:rPr>
  </w:style>
  <w:style w:type="paragraph" w:customStyle="1" w:styleId="Figures">
    <w:name w:val="Figures"/>
    <w:basedOn w:val="Equation"/>
    <w:link w:val="FiguresChar"/>
    <w:uiPriority w:val="99"/>
    <w:qFormat/>
    <w:pPr>
      <w:numPr>
        <w:numId w:val="47"/>
      </w:numPr>
      <w:ind w:left="720"/>
    </w:pPr>
    <w:rPr>
      <w:rFonts w:eastAsia="Arial Unicode MS"/>
      <w:lang w:val="en-GB" w:eastAsia="en-GB"/>
    </w:rPr>
  </w:style>
  <w:style w:type="character" w:customStyle="1" w:styleId="ListParagraphChar">
    <w:name w:val="List Paragraph Char"/>
    <w:uiPriority w:val="99"/>
    <w:qFormat/>
    <w:locked/>
    <w:rPr>
      <w:rFonts w:ascii="Times New Roman" w:eastAsia="Calibri" w:hAnsi="Times New Roman" w:cs="Times New Roman" w:hint="default"/>
      <w:sz w:val="24"/>
      <w:lang w:val="en-GB" w:eastAsia="en-GB"/>
    </w:rPr>
  </w:style>
  <w:style w:type="character" w:customStyle="1" w:styleId="PlaceholderText1">
    <w:name w:val="Placeholder Text1"/>
    <w:uiPriority w:val="99"/>
    <w:semiHidden/>
    <w:qFormat/>
    <w:rPr>
      <w:rFonts w:ascii="Times New Roman" w:hAnsi="Times New Roman" w:cs="Times New Roman" w:hint="default"/>
      <w:color w:val="808080"/>
    </w:rPr>
  </w:style>
  <w:style w:type="character" w:customStyle="1" w:styleId="KommentartextZchn1">
    <w:name w:val="Kommentartext Zchn1"/>
    <w:semiHidden/>
    <w:qFormat/>
    <w:locked/>
    <w:rPr>
      <w:rFonts w:ascii="Times New Roman" w:hAnsi="Times New Roman" w:cs="Times New Roman" w:hint="default"/>
      <w:sz w:val="20"/>
      <w:szCs w:val="20"/>
      <w:lang w:val="en-US"/>
    </w:rPr>
  </w:style>
  <w:style w:type="table" w:customStyle="1" w:styleId="TableGrid16">
    <w:name w:val="Table Grid16"/>
    <w:basedOn w:val="TableNormal"/>
    <w:uiPriority w:val="59"/>
    <w:qFormat/>
    <w:rPr>
      <w:rFonts w:ascii="Calibri" w:eastAsia="MS Mincho" w:hAnsi="Calibri"/>
      <w:lang w:val="en-IE" w:eastAsia="en-I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iret5">
    <w:name w:val="Tiret 5"/>
    <w:basedOn w:val="Tiret4"/>
    <w:qFormat/>
    <w:pPr>
      <w:numPr>
        <w:numId w:val="0"/>
      </w:numPr>
      <w:tabs>
        <w:tab w:val="left" w:pos="850"/>
        <w:tab w:val="left" w:pos="3544"/>
      </w:tabs>
      <w:ind w:left="3544" w:hanging="425"/>
    </w:pPr>
    <w:rPr>
      <w:rFonts w:eastAsia="Calibri"/>
      <w:szCs w:val="22"/>
      <w:lang w:eastAsia="en-GB"/>
    </w:rPr>
  </w:style>
  <w:style w:type="table" w:customStyle="1" w:styleId="TableGrid24">
    <w:name w:val="Table Grid24"/>
    <w:basedOn w:val="TableNormal"/>
    <w:uiPriority w:val="59"/>
    <w:qFormat/>
    <w:rPr>
      <w:rFonts w:asciiTheme="minorHAnsi" w:eastAsiaTheme="minorHAnsi" w:hAnsiTheme="minorHAnsi" w:cstheme="minorBidi"/>
      <w:sz w:val="22"/>
      <w:szCs w:val="22"/>
      <w:lang w:val="en-IE"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111">
    <w:name w:val="Table Grid1111"/>
    <w:basedOn w:val="TableNormal"/>
    <w:uiPriority w:val="59"/>
    <w:qFormat/>
    <w:rPr>
      <w:rFonts w:ascii="Calibri" w:eastAsia="MS Mincho" w:hAnsi="Calibri"/>
      <w:lang w:val="en-IE" w:eastAsia="en-I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4">
    <w:name w:val="Table Grid34"/>
    <w:basedOn w:val="TableNormal"/>
    <w:uiPriority w:val="59"/>
    <w:qFormat/>
    <w:rPr>
      <w:rFonts w:asciiTheme="minorHAnsi" w:eastAsiaTheme="minorHAnsi" w:hAnsiTheme="minorHAnsi" w:cstheme="minorBidi"/>
      <w:sz w:val="22"/>
      <w:szCs w:val="22"/>
      <w:lang w:val="en-IE"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lenraster14">
    <w:name w:val="Tabellenraster14"/>
    <w:basedOn w:val="TableNormal"/>
    <w:uiPriority w:val="59"/>
    <w:qFormat/>
    <w:rPr>
      <w:rFonts w:ascii="Calibri" w:eastAsia="Calibri" w:hAnsi="Calibr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lenraster24">
    <w:name w:val="Tabellenraster24"/>
    <w:basedOn w:val="TableNormal"/>
    <w:uiPriority w:val="59"/>
    <w:qFormat/>
    <w:pPr>
      <w:suppressAutoHyphens/>
      <w:spacing w:line="240" w:lineRule="atLeast"/>
    </w:pPr>
    <w:rPr>
      <w:rFonts w:eastAsiaTheme="minorEastAsia"/>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customStyle="1" w:styleId="LightGrid13">
    <w:name w:val="Light Grid13"/>
    <w:basedOn w:val="TableNormal"/>
    <w:uiPriority w:val="62"/>
    <w:qFormat/>
    <w:rPr>
      <w:rFonts w:asciiTheme="minorHAnsi" w:eastAsiaTheme="minorHAnsi" w:hAnsiTheme="minorHAnsi" w:cstheme="minorBidi"/>
      <w:lang w:val="fr-FR"/>
    </w:rPr>
    <w:tblPr>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auto"/>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auto"/>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auto"/>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auto"/>
        </w:tcBorders>
      </w:tcPr>
    </w:tblStylePr>
  </w:style>
  <w:style w:type="table" w:customStyle="1" w:styleId="TableGrid17">
    <w:name w:val="Table Grid17"/>
    <w:basedOn w:val="TableNormal"/>
    <w:uiPriority w:val="59"/>
    <w:qFormat/>
    <w:pPr>
      <w:suppressAutoHyphens/>
      <w:spacing w:line="240" w:lineRule="atLeast"/>
    </w:pPr>
    <w:rPr>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customStyle="1" w:styleId="TableGrid18">
    <w:name w:val="Table Grid18"/>
    <w:basedOn w:val="TableNormal"/>
    <w:uiPriority w:val="59"/>
    <w:qFormat/>
    <w:pPr>
      <w:suppressAutoHyphens/>
      <w:spacing w:line="240" w:lineRule="atLeast"/>
    </w:pPr>
    <w:rPr>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customStyle="1" w:styleId="TableGrid19">
    <w:name w:val="Table Grid19"/>
    <w:basedOn w:val="TableNormal"/>
    <w:uiPriority w:val="59"/>
    <w:qFormat/>
    <w:rPr>
      <w:rFonts w:asciiTheme="minorHAnsi" w:eastAsiaTheme="minorHAnsi" w:hAnsiTheme="minorHAnsi" w:cstheme="minorBidi"/>
      <w:sz w:val="22"/>
      <w:szCs w:val="22"/>
      <w:lang w:val="en-IE"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WP29NumPara">
    <w:name w:val="_ WP29 NumPara"/>
    <w:basedOn w:val="SingleTxtG"/>
    <w:link w:val="WP29NumParaChar"/>
    <w:qFormat/>
    <w:pPr>
      <w:ind w:left="2268" w:hanging="1134"/>
    </w:pPr>
    <w:rPr>
      <w:lang w:eastAsia="fr-FR"/>
    </w:rPr>
  </w:style>
  <w:style w:type="character" w:customStyle="1" w:styleId="WP29NumParaChar">
    <w:name w:val="_ WP29 NumPara Char"/>
    <w:basedOn w:val="DefaultParagraphFont"/>
    <w:link w:val="WP29NumPara"/>
    <w:qFormat/>
    <w:rPr>
      <w:lang w:eastAsia="fr-FR"/>
    </w:rPr>
  </w:style>
  <w:style w:type="character" w:customStyle="1" w:styleId="normaltextrun">
    <w:name w:val="normaltextrun"/>
    <w:basedOn w:val="DefaultParagraphFont"/>
    <w:qFormat/>
  </w:style>
  <w:style w:type="character" w:customStyle="1" w:styleId="eop">
    <w:name w:val="eop"/>
    <w:basedOn w:val="DefaultParagraphFont"/>
    <w:qFormat/>
  </w:style>
  <w:style w:type="table" w:customStyle="1" w:styleId="SGSTableBasic11">
    <w:name w:val="SGS Table Basic 11"/>
    <w:basedOn w:val="TableNormal"/>
    <w:uiPriority w:val="59"/>
    <w:qFormat/>
    <w:rPr>
      <w:rFonts w:asciiTheme="minorHAnsi" w:eastAsiaTheme="minorEastAsia"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lenraster15">
    <w:name w:val="Tabellenraster15"/>
    <w:basedOn w:val="TableNormal"/>
    <w:uiPriority w:val="59"/>
    <w:qFormat/>
    <w:rPr>
      <w:rFonts w:ascii="Calibri" w:eastAsia="Calibri" w:hAnsi="Calibr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Simple14">
    <w:name w:val="Table Simple 14"/>
    <w:basedOn w:val="TableNormal"/>
    <w:qFormat/>
    <w:pPr>
      <w:suppressAutoHyphens/>
      <w:spacing w:line="240" w:lineRule="atLeast"/>
    </w:pPr>
    <w:rPr>
      <w:lang w:val="fr-BE" w:eastAsia="fr-BE"/>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il"/>
          <w:tr2bl w:val="nil"/>
        </w:tcBorders>
      </w:tcPr>
    </w:tblStylePr>
    <w:tblStylePr w:type="lastRow">
      <w:tblPr/>
      <w:tcPr>
        <w:tcBorders>
          <w:top w:val="single" w:sz="6" w:space="0" w:color="008000"/>
          <w:tl2br w:val="nil"/>
          <w:tr2bl w:val="nil"/>
        </w:tcBorders>
      </w:tcPr>
    </w:tblStylePr>
  </w:style>
  <w:style w:type="table" w:customStyle="1" w:styleId="Tabellenraster25">
    <w:name w:val="Tabellenraster25"/>
    <w:basedOn w:val="TableNormal"/>
    <w:uiPriority w:val="59"/>
    <w:qFormat/>
    <w:pPr>
      <w:suppressAutoHyphens/>
      <w:spacing w:line="240" w:lineRule="atLeast"/>
    </w:pPr>
    <w:rPr>
      <w:rFonts w:eastAsiaTheme="minorEastAsia"/>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customStyle="1" w:styleId="TableGrid110">
    <w:name w:val="Table Grid110"/>
    <w:basedOn w:val="TableNormal"/>
    <w:uiPriority w:val="59"/>
    <w:qFormat/>
    <w:pPr>
      <w:suppressAutoHyphens/>
      <w:spacing w:line="240" w:lineRule="atLeast"/>
    </w:pPr>
    <w:rPr>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customStyle="1" w:styleId="Tabellenraster34">
    <w:name w:val="Tabellenraster34"/>
    <w:basedOn w:val="TableNormal"/>
    <w:uiPriority w:val="39"/>
    <w:qFormat/>
    <w:rPr>
      <w:rFonts w:asciiTheme="minorHAnsi" w:eastAsiaTheme="minorHAnsi" w:hAnsiTheme="minorHAnsi" w:cstheme="minorBid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5">
    <w:name w:val="Table Grid25"/>
    <w:basedOn w:val="TableNormal"/>
    <w:uiPriority w:val="59"/>
    <w:qFormat/>
    <w:pPr>
      <w:suppressAutoHyphens/>
      <w:spacing w:line="240" w:lineRule="atLeast"/>
    </w:pPr>
    <w:rPr>
      <w:rFonts w:eastAsia="MS Mincho"/>
      <w:lang w:val="fr-FR" w:eastAsia="fr-FR"/>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paragraph" w:customStyle="1" w:styleId="Text100">
    <w:name w:val="Text 10"/>
    <w:basedOn w:val="Normal"/>
    <w:qFormat/>
    <w:pPr>
      <w:suppressAutoHyphens w:val="0"/>
      <w:spacing w:before="120" w:after="120" w:line="240" w:lineRule="auto"/>
      <w:ind w:left="850"/>
      <w:jc w:val="both"/>
    </w:pPr>
    <w:rPr>
      <w:rFonts w:eastAsiaTheme="minorHAnsi"/>
      <w:sz w:val="24"/>
      <w:szCs w:val="22"/>
    </w:rPr>
  </w:style>
  <w:style w:type="paragraph" w:customStyle="1" w:styleId="Text11">
    <w:name w:val="Text1"/>
    <w:basedOn w:val="Point0"/>
    <w:qFormat/>
    <w:rPr>
      <w:rFonts w:eastAsiaTheme="minorHAnsi"/>
      <w:szCs w:val="22"/>
      <w:lang w:eastAsia="en-US"/>
    </w:rPr>
  </w:style>
  <w:style w:type="character" w:customStyle="1" w:styleId="Document4">
    <w:name w:val="Document 4"/>
    <w:qFormat/>
    <w:rPr>
      <w:b/>
      <w:bCs/>
      <w:i/>
      <w:iCs/>
      <w:sz w:val="22"/>
      <w:szCs w:val="22"/>
    </w:rPr>
  </w:style>
  <w:style w:type="paragraph" w:customStyle="1" w:styleId="TxBrp5">
    <w:name w:val="TxBr_p5"/>
    <w:basedOn w:val="Normal"/>
    <w:qFormat/>
    <w:pPr>
      <w:tabs>
        <w:tab w:val="left" w:pos="4688"/>
      </w:tabs>
      <w:suppressAutoHyphens w:val="0"/>
      <w:autoSpaceDE w:val="0"/>
      <w:autoSpaceDN w:val="0"/>
      <w:adjustRightInd w:val="0"/>
      <w:spacing w:after="120"/>
      <w:ind w:left="568"/>
      <w:jc w:val="both"/>
    </w:pPr>
    <w:rPr>
      <w:szCs w:val="24"/>
      <w:lang w:val="en-US" w:eastAsia="de-DE"/>
    </w:rPr>
  </w:style>
  <w:style w:type="table" w:customStyle="1" w:styleId="TableClassic11">
    <w:name w:val="Table Classic 11"/>
    <w:basedOn w:val="TableNormal"/>
    <w:qFormat/>
    <w:pPr>
      <w:suppressAutoHyphens/>
      <w:spacing w:line="240" w:lineRule="atLeast"/>
    </w:p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il"/>
          <w:tr2bl w:val="nil"/>
        </w:tcBorders>
      </w:tcPr>
    </w:tblStylePr>
    <w:tblStylePr w:type="lastRow">
      <w:rPr>
        <w:color w:val="auto"/>
      </w:rPr>
      <w:tblPr/>
      <w:tcPr>
        <w:tcBorders>
          <w:top w:val="single" w:sz="6" w:space="0" w:color="000000"/>
          <w:tl2br w:val="nil"/>
          <w:tr2bl w:val="nil"/>
        </w:tcBorders>
      </w:tcPr>
    </w:tblStylePr>
    <w:tblStylePr w:type="firstCol">
      <w:tblPr/>
      <w:tcPr>
        <w:tcBorders>
          <w:right w:val="single" w:sz="6" w:space="0" w:color="000000"/>
          <w:tl2br w:val="nil"/>
          <w:tr2bl w:val="nil"/>
        </w:tcBorders>
      </w:tcPr>
    </w:tblStylePr>
    <w:tblStylePr w:type="neCell">
      <w:rPr>
        <w:b/>
        <w:bCs/>
        <w:i w:val="0"/>
        <w:iCs w:val="0"/>
      </w:rPr>
      <w:tblPr/>
      <w:tcPr>
        <w:tcBorders>
          <w:tl2br w:val="nil"/>
          <w:tr2bl w:val="nil"/>
        </w:tcBorders>
      </w:tcPr>
    </w:tblStylePr>
    <w:tblStylePr w:type="swCell">
      <w:rPr>
        <w:b/>
        <w:bCs/>
      </w:rPr>
      <w:tblPr/>
      <w:tcPr>
        <w:tcBorders>
          <w:tl2br w:val="nil"/>
          <w:tr2bl w:val="nil"/>
        </w:tcBorders>
      </w:tcPr>
    </w:tblStylePr>
  </w:style>
  <w:style w:type="table" w:customStyle="1" w:styleId="TableGrid112">
    <w:name w:val="Table Grid112"/>
    <w:basedOn w:val="TableNormal"/>
    <w:uiPriority w:val="59"/>
    <w:qFormat/>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character" w:customStyle="1" w:styleId="WW-">
    <w:name w:val="WW-Основной шрифт абзаца"/>
    <w:qFormat/>
  </w:style>
  <w:style w:type="character" w:customStyle="1" w:styleId="NumerazioneCar">
    <w:name w:val="Numerazione Car"/>
    <w:link w:val="Numerazione"/>
    <w:qFormat/>
    <w:locked/>
    <w:rPr>
      <w:rFonts w:ascii="Arial" w:eastAsia="Calibri" w:hAnsi="Arial" w:cs="Arial"/>
      <w:sz w:val="24"/>
      <w:szCs w:val="24"/>
      <w:lang w:eastAsia="ja-JP"/>
    </w:rPr>
  </w:style>
  <w:style w:type="paragraph" w:customStyle="1" w:styleId="Numerazione">
    <w:name w:val="Numerazione"/>
    <w:basedOn w:val="Normal"/>
    <w:link w:val="NumerazioneCar"/>
    <w:qFormat/>
    <w:pPr>
      <w:numPr>
        <w:numId w:val="48"/>
      </w:numPr>
      <w:suppressAutoHyphens w:val="0"/>
      <w:spacing w:after="120" w:line="360" w:lineRule="auto"/>
      <w:jc w:val="both"/>
    </w:pPr>
    <w:rPr>
      <w:rFonts w:ascii="Arial" w:eastAsia="Calibri" w:hAnsi="Arial" w:cs="Arial"/>
      <w:sz w:val="24"/>
      <w:szCs w:val="24"/>
      <w:lang w:eastAsia="ja-JP"/>
    </w:rPr>
  </w:style>
  <w:style w:type="paragraph" w:customStyle="1" w:styleId="Appendices">
    <w:name w:val="Appendices"/>
    <w:basedOn w:val="Normal"/>
    <w:next w:val="Normal"/>
    <w:qFormat/>
    <w:pPr>
      <w:numPr>
        <w:numId w:val="49"/>
      </w:numPr>
      <w:tabs>
        <w:tab w:val="left" w:pos="1418"/>
      </w:tabs>
      <w:suppressAutoHyphens w:val="0"/>
      <w:spacing w:before="240" w:after="240" w:line="240" w:lineRule="auto"/>
      <w:jc w:val="both"/>
      <w:outlineLvl w:val="0"/>
    </w:pPr>
    <w:rPr>
      <w:b/>
      <w:bCs/>
      <w:sz w:val="28"/>
      <w:szCs w:val="24"/>
    </w:rPr>
  </w:style>
  <w:style w:type="character" w:customStyle="1" w:styleId="st">
    <w:name w:val="st"/>
    <w:basedOn w:val="DefaultParagraphFont"/>
    <w:qFormat/>
  </w:style>
  <w:style w:type="table" w:customStyle="1" w:styleId="TableGrid35">
    <w:name w:val="Table Grid35"/>
    <w:basedOn w:val="TableNormal"/>
    <w:uiPriority w:val="59"/>
    <w:qFormat/>
    <w:rPr>
      <w:rFonts w:ascii="Calibri" w:eastAsia="Calibri" w:hAnsi="Calibri" w:cs="Arial"/>
      <w:sz w:val="22"/>
      <w:szCs w:val="22"/>
      <w:lang w:val="en-IE"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OAHeading1">
    <w:name w:val="TOA Heading1"/>
    <w:basedOn w:val="Normal"/>
    <w:next w:val="Normal"/>
    <w:uiPriority w:val="99"/>
    <w:qFormat/>
    <w:pPr>
      <w:suppressAutoHyphens w:val="0"/>
      <w:autoSpaceDE w:val="0"/>
      <w:autoSpaceDN w:val="0"/>
      <w:spacing w:before="120" w:after="120" w:line="240" w:lineRule="auto"/>
      <w:jc w:val="both"/>
    </w:pPr>
    <w:rPr>
      <w:rFonts w:ascii="Arial" w:eastAsia="SimSun" w:hAnsi="Arial" w:cs="Arial"/>
      <w:b/>
      <w:bCs/>
      <w:sz w:val="24"/>
      <w:szCs w:val="24"/>
      <w:lang w:eastAsia="en-GB"/>
    </w:rPr>
  </w:style>
  <w:style w:type="table" w:customStyle="1" w:styleId="TableGrid42">
    <w:name w:val="Table Grid42"/>
    <w:basedOn w:val="TableNormal"/>
    <w:uiPriority w:val="59"/>
    <w:qFormat/>
    <w:rPr>
      <w:rFonts w:ascii="Calibri" w:eastAsia="Calibri" w:hAnsi="Calibri" w:cs="Arial"/>
      <w:sz w:val="22"/>
      <w:szCs w:val="22"/>
      <w:lang w:val="en-IE"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e24kjd">
    <w:name w:val="e24kjd"/>
    <w:basedOn w:val="DefaultParagraphFont"/>
    <w:qFormat/>
  </w:style>
  <w:style w:type="table" w:customStyle="1" w:styleId="TableGrid51">
    <w:name w:val="Table Grid51"/>
    <w:basedOn w:val="TableNormal"/>
    <w:uiPriority w:val="59"/>
    <w:qFormat/>
    <w:rPr>
      <w:rFonts w:ascii="Calibri" w:eastAsia="Calibri" w:hAnsi="Calibri" w:cs="Arial"/>
      <w:sz w:val="22"/>
      <w:szCs w:val="22"/>
      <w:lang w:val="en-IE"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Mentionnonrsolue1">
    <w:name w:val="Mention non résolue1"/>
    <w:basedOn w:val="DefaultParagraphFont"/>
    <w:uiPriority w:val="99"/>
    <w:semiHidden/>
    <w:unhideWhenUsed/>
    <w:qFormat/>
    <w:rPr>
      <w:color w:val="605E5C"/>
      <w:shd w:val="clear" w:color="auto" w:fill="E1DFDD"/>
    </w:rPr>
  </w:style>
  <w:style w:type="paragraph" w:customStyle="1" w:styleId="Recommendations">
    <w:name w:val="Recommendations"/>
    <w:basedOn w:val="Normal"/>
    <w:link w:val="RecommendationsChar"/>
    <w:qFormat/>
    <w:pPr>
      <w:suppressAutoHyphens w:val="0"/>
      <w:spacing w:after="120" w:line="240" w:lineRule="auto"/>
      <w:jc w:val="both"/>
    </w:pPr>
    <w:rPr>
      <w:rFonts w:ascii="Corbel" w:eastAsiaTheme="minorEastAsia" w:hAnsi="Corbel" w:cs="Roboto-Light"/>
      <w:color w:val="000000"/>
      <w:sz w:val="22"/>
      <w:szCs w:val="22"/>
      <w:lang w:val="en-US" w:eastAsia="en-GB"/>
    </w:rPr>
  </w:style>
  <w:style w:type="character" w:customStyle="1" w:styleId="RecommendationsChar">
    <w:name w:val="Recommendations Char"/>
    <w:basedOn w:val="DefaultParagraphFont"/>
    <w:link w:val="Recommendations"/>
    <w:qFormat/>
    <w:rPr>
      <w:rFonts w:ascii="Corbel" w:eastAsiaTheme="minorEastAsia" w:hAnsi="Corbel" w:cs="Roboto-Light"/>
      <w:color w:val="000000"/>
      <w:sz w:val="22"/>
      <w:szCs w:val="22"/>
      <w:lang w:val="en-US"/>
    </w:rPr>
  </w:style>
  <w:style w:type="paragraph" w:customStyle="1" w:styleId="WP29Text">
    <w:name w:val="_ WP29_Text"/>
    <w:basedOn w:val="SingleTxtG"/>
    <w:link w:val="WP29TextChar"/>
    <w:qFormat/>
    <w:pPr>
      <w:ind w:left="2268"/>
    </w:pPr>
    <w:rPr>
      <w:lang w:eastAsia="fr-FR"/>
    </w:rPr>
  </w:style>
  <w:style w:type="character" w:customStyle="1" w:styleId="WP29TextChar">
    <w:name w:val="_ WP29_Text Char"/>
    <w:basedOn w:val="SingleTxtGChar"/>
    <w:link w:val="WP29Text"/>
    <w:qFormat/>
    <w:rPr>
      <w:lang w:val="en-GB" w:eastAsia="fr-FR" w:bidi="ar-SA"/>
    </w:rPr>
  </w:style>
  <w:style w:type="table" w:customStyle="1" w:styleId="TableGrid311">
    <w:name w:val="Table Grid311"/>
    <w:basedOn w:val="TableNormal"/>
    <w:uiPriority w:val="39"/>
    <w:qFormat/>
    <w:rPr>
      <w:rFonts w:ascii="Yu Mincho" w:eastAsia="Yu Mincho" w:hAnsi="Yu Mincho"/>
      <w:kern w:val="2"/>
      <w:sz w:val="21"/>
      <w:szCs w:val="22"/>
      <w:lang w:val="en-US" w:eastAsia="ja-JP"/>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rxxxannex">
    <w:name w:val="rxxx annex"/>
    <w:basedOn w:val="Normal"/>
    <w:qFormat/>
    <w:pPr>
      <w:spacing w:after="120" w:line="240" w:lineRule="auto"/>
      <w:jc w:val="both"/>
    </w:pPr>
    <w:rPr>
      <w:sz w:val="24"/>
    </w:rPr>
  </w:style>
  <w:style w:type="paragraph" w:customStyle="1" w:styleId="HeaderSensitivityRight">
    <w:name w:val="Header Sensitivity Right"/>
    <w:basedOn w:val="Normal"/>
    <w:qFormat/>
    <w:pPr>
      <w:suppressAutoHyphens w:val="0"/>
      <w:spacing w:after="120" w:line="240" w:lineRule="auto"/>
      <w:jc w:val="right"/>
    </w:pPr>
    <w:rPr>
      <w:rFonts w:eastAsiaTheme="minorHAnsi"/>
      <w:sz w:val="28"/>
      <w:szCs w:val="22"/>
    </w:rPr>
  </w:style>
  <w:style w:type="paragraph" w:customStyle="1" w:styleId="SecurityMarking">
    <w:name w:val="SecurityMarking"/>
    <w:basedOn w:val="Normal"/>
    <w:qFormat/>
    <w:pPr>
      <w:suppressAutoHyphens w:val="0"/>
      <w:spacing w:line="276" w:lineRule="auto"/>
      <w:ind w:left="5103"/>
    </w:pPr>
    <w:rPr>
      <w:rFonts w:eastAsiaTheme="minorHAnsi"/>
      <w:sz w:val="28"/>
      <w:szCs w:val="22"/>
    </w:rPr>
  </w:style>
  <w:style w:type="paragraph" w:customStyle="1" w:styleId="DateMarking">
    <w:name w:val="DateMarking"/>
    <w:basedOn w:val="Normal"/>
    <w:qFormat/>
    <w:pPr>
      <w:suppressAutoHyphens w:val="0"/>
      <w:spacing w:line="276" w:lineRule="auto"/>
      <w:ind w:left="5103"/>
    </w:pPr>
    <w:rPr>
      <w:rFonts w:eastAsiaTheme="minorHAnsi"/>
      <w:i/>
      <w:sz w:val="28"/>
      <w:szCs w:val="22"/>
    </w:rPr>
  </w:style>
  <w:style w:type="paragraph" w:customStyle="1" w:styleId="ReleasableTo">
    <w:name w:val="ReleasableTo"/>
    <w:basedOn w:val="Normal"/>
    <w:qFormat/>
    <w:pPr>
      <w:suppressAutoHyphens w:val="0"/>
      <w:spacing w:line="276" w:lineRule="auto"/>
      <w:ind w:left="5103"/>
    </w:pPr>
    <w:rPr>
      <w:rFonts w:eastAsiaTheme="minorHAnsi"/>
      <w:i/>
      <w:sz w:val="28"/>
      <w:szCs w:val="22"/>
    </w:rPr>
  </w:style>
  <w:style w:type="paragraph" w:customStyle="1" w:styleId="ManualHeading6">
    <w:name w:val="Manual Heading 6"/>
    <w:basedOn w:val="Normal"/>
    <w:next w:val="Text2"/>
    <w:qFormat/>
    <w:pPr>
      <w:keepNext/>
      <w:tabs>
        <w:tab w:val="left" w:pos="1417"/>
      </w:tabs>
      <w:suppressAutoHyphens w:val="0"/>
      <w:spacing w:before="120" w:after="120" w:line="240" w:lineRule="auto"/>
      <w:ind w:left="1417" w:hanging="1417"/>
      <w:jc w:val="both"/>
      <w:outlineLvl w:val="5"/>
    </w:pPr>
    <w:rPr>
      <w:rFonts w:eastAsiaTheme="minorHAnsi"/>
      <w:sz w:val="24"/>
      <w:szCs w:val="22"/>
    </w:rPr>
  </w:style>
  <w:style w:type="paragraph" w:customStyle="1" w:styleId="ManualHeading7">
    <w:name w:val="Manual Heading 7"/>
    <w:basedOn w:val="Normal"/>
    <w:next w:val="Text2"/>
    <w:qFormat/>
    <w:pPr>
      <w:keepNext/>
      <w:tabs>
        <w:tab w:val="left" w:pos="1417"/>
      </w:tabs>
      <w:suppressAutoHyphens w:val="0"/>
      <w:spacing w:before="120" w:after="120" w:line="240" w:lineRule="auto"/>
      <w:ind w:left="1417" w:hanging="1417"/>
      <w:jc w:val="both"/>
      <w:outlineLvl w:val="6"/>
    </w:pPr>
    <w:rPr>
      <w:rFonts w:eastAsiaTheme="minorHAnsi"/>
      <w:sz w:val="24"/>
      <w:szCs w:val="22"/>
    </w:rPr>
  </w:style>
  <w:style w:type="paragraph" w:customStyle="1" w:styleId="Text5">
    <w:name w:val="Text 5"/>
    <w:basedOn w:val="Normal"/>
    <w:qFormat/>
    <w:pPr>
      <w:suppressAutoHyphens w:val="0"/>
      <w:spacing w:before="120" w:after="120" w:line="240" w:lineRule="auto"/>
      <w:ind w:left="3118"/>
      <w:jc w:val="both"/>
    </w:pPr>
    <w:rPr>
      <w:rFonts w:eastAsiaTheme="minorHAnsi"/>
      <w:sz w:val="24"/>
      <w:szCs w:val="22"/>
    </w:rPr>
  </w:style>
  <w:style w:type="paragraph" w:customStyle="1" w:styleId="Text6">
    <w:name w:val="Text 6"/>
    <w:basedOn w:val="Normal"/>
    <w:qFormat/>
    <w:pPr>
      <w:suppressAutoHyphens w:val="0"/>
      <w:spacing w:before="120" w:after="120" w:line="240" w:lineRule="auto"/>
      <w:ind w:left="3685"/>
      <w:jc w:val="both"/>
    </w:pPr>
    <w:rPr>
      <w:rFonts w:eastAsiaTheme="minorHAnsi"/>
      <w:sz w:val="24"/>
      <w:szCs w:val="22"/>
    </w:rPr>
  </w:style>
  <w:style w:type="paragraph" w:customStyle="1" w:styleId="Point5">
    <w:name w:val="Point 5"/>
    <w:basedOn w:val="Normal"/>
    <w:qFormat/>
    <w:pPr>
      <w:suppressAutoHyphens w:val="0"/>
      <w:spacing w:before="120" w:after="120" w:line="240" w:lineRule="auto"/>
      <w:ind w:left="3685" w:hanging="567"/>
      <w:jc w:val="both"/>
    </w:pPr>
    <w:rPr>
      <w:rFonts w:eastAsiaTheme="minorHAnsi"/>
      <w:sz w:val="24"/>
      <w:szCs w:val="22"/>
    </w:rPr>
  </w:style>
  <w:style w:type="paragraph" w:customStyle="1" w:styleId="NumPar6">
    <w:name w:val="NumPar 6"/>
    <w:basedOn w:val="Normal"/>
    <w:next w:val="Text2"/>
    <w:qFormat/>
    <w:pPr>
      <w:tabs>
        <w:tab w:val="left" w:pos="1417"/>
      </w:tabs>
      <w:suppressAutoHyphens w:val="0"/>
      <w:spacing w:before="120" w:after="120" w:line="240" w:lineRule="auto"/>
      <w:ind w:left="1417" w:hanging="1417"/>
      <w:jc w:val="both"/>
    </w:pPr>
    <w:rPr>
      <w:rFonts w:eastAsiaTheme="minorHAnsi"/>
      <w:sz w:val="24"/>
      <w:szCs w:val="22"/>
    </w:rPr>
  </w:style>
  <w:style w:type="paragraph" w:customStyle="1" w:styleId="NumPar7">
    <w:name w:val="NumPar 7"/>
    <w:basedOn w:val="Normal"/>
    <w:next w:val="Text2"/>
    <w:qFormat/>
    <w:pPr>
      <w:tabs>
        <w:tab w:val="left" w:pos="1417"/>
      </w:tabs>
      <w:suppressAutoHyphens w:val="0"/>
      <w:spacing w:before="120" w:after="120" w:line="240" w:lineRule="auto"/>
      <w:ind w:left="1417" w:hanging="1417"/>
      <w:jc w:val="both"/>
    </w:pPr>
    <w:rPr>
      <w:rFonts w:eastAsiaTheme="minorHAnsi"/>
      <w:sz w:val="24"/>
      <w:szCs w:val="22"/>
    </w:rPr>
  </w:style>
  <w:style w:type="paragraph" w:customStyle="1" w:styleId="ManualNumPar5">
    <w:name w:val="Manual NumPar 5"/>
    <w:basedOn w:val="Normal"/>
    <w:next w:val="Text2"/>
    <w:qFormat/>
    <w:pPr>
      <w:suppressAutoHyphens w:val="0"/>
      <w:spacing w:before="120" w:after="120" w:line="240" w:lineRule="auto"/>
      <w:ind w:left="1417" w:hanging="1417"/>
      <w:jc w:val="both"/>
    </w:pPr>
    <w:rPr>
      <w:rFonts w:eastAsiaTheme="minorHAnsi"/>
      <w:sz w:val="24"/>
      <w:szCs w:val="22"/>
    </w:rPr>
  </w:style>
  <w:style w:type="paragraph" w:customStyle="1" w:styleId="ManualNumPar6">
    <w:name w:val="Manual NumPar 6"/>
    <w:basedOn w:val="Normal"/>
    <w:next w:val="Text2"/>
    <w:qFormat/>
    <w:pPr>
      <w:suppressAutoHyphens w:val="0"/>
      <w:spacing w:before="120" w:after="120" w:line="240" w:lineRule="auto"/>
      <w:ind w:left="1417" w:hanging="1417"/>
      <w:jc w:val="both"/>
    </w:pPr>
    <w:rPr>
      <w:rFonts w:eastAsiaTheme="minorHAnsi"/>
      <w:sz w:val="24"/>
      <w:szCs w:val="22"/>
    </w:rPr>
  </w:style>
  <w:style w:type="paragraph" w:customStyle="1" w:styleId="ManualNumPar7">
    <w:name w:val="Manual NumPar 7"/>
    <w:basedOn w:val="Normal"/>
    <w:next w:val="Text2"/>
    <w:qFormat/>
    <w:pPr>
      <w:suppressAutoHyphens w:val="0"/>
      <w:spacing w:before="120" w:after="120" w:line="240" w:lineRule="auto"/>
      <w:ind w:left="1417" w:hanging="1417"/>
      <w:jc w:val="both"/>
    </w:pPr>
    <w:rPr>
      <w:rFonts w:eastAsiaTheme="minorHAnsi"/>
      <w:sz w:val="24"/>
      <w:szCs w:val="22"/>
    </w:rPr>
  </w:style>
  <w:style w:type="character" w:customStyle="1" w:styleId="UnresolvedMention1">
    <w:name w:val="Unresolved Mention1"/>
    <w:basedOn w:val="DefaultParagraphFont"/>
    <w:uiPriority w:val="99"/>
    <w:semiHidden/>
    <w:unhideWhenUsed/>
    <w:qFormat/>
    <w:rPr>
      <w:color w:val="605E5C"/>
      <w:shd w:val="clear" w:color="auto" w:fill="E1DFDD"/>
    </w:rPr>
  </w:style>
  <w:style w:type="table" w:customStyle="1" w:styleId="LightGrid14">
    <w:name w:val="Light Grid14"/>
    <w:basedOn w:val="TableNormal"/>
    <w:uiPriority w:val="62"/>
    <w:qFormat/>
    <w:rPr>
      <w:rFonts w:ascii="Calibri" w:eastAsia="Calibri" w:hAnsi="Calibri"/>
      <w:lang w:val="fr-FR"/>
    </w:rPr>
    <w:tblP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mbria" w:eastAsia="Times New Roman" w:hAnsi="Cambria"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auto"/>
        </w:tcBorders>
      </w:tcPr>
    </w:tblStylePr>
    <w:tblStylePr w:type="lastRow">
      <w:pPr>
        <w:spacing w:before="0" w:after="0" w:line="240" w:lineRule="auto"/>
      </w:pPr>
      <w:rPr>
        <w:rFonts w:ascii="Cambria" w:eastAsia="Times New Roman" w:hAnsi="Cambria"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auto"/>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auto"/>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auto"/>
        </w:tcBorders>
      </w:tcPr>
    </w:tblStylePr>
  </w:style>
  <w:style w:type="table" w:customStyle="1" w:styleId="LightGrid1111">
    <w:name w:val="Light Grid1111"/>
    <w:basedOn w:val="TableNormal"/>
    <w:uiPriority w:val="62"/>
    <w:qFormat/>
    <w:rPr>
      <w:rFonts w:asciiTheme="minorHAnsi" w:eastAsiaTheme="minorHAnsi" w:hAnsiTheme="minorHAnsi" w:cstheme="minorBidi"/>
      <w:lang w:val="fr-FR"/>
    </w:rPr>
    <w:tblP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BatangChe" w:eastAsia="SimSun" w:hAnsi="BatangChe"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auto"/>
        </w:tcBorders>
      </w:tcPr>
    </w:tblStylePr>
    <w:tblStylePr w:type="lastRow">
      <w:pPr>
        <w:spacing w:before="0" w:after="0" w:line="240" w:lineRule="auto"/>
      </w:pPr>
      <w:rPr>
        <w:rFonts w:ascii="BatangChe" w:eastAsia="SimSun" w:hAnsi="BatangChe"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auto"/>
        </w:tcBorders>
      </w:tcPr>
    </w:tblStylePr>
    <w:tblStylePr w:type="firstCol">
      <w:rPr>
        <w:rFonts w:ascii="BatangChe" w:eastAsia="SimSun" w:hAnsi="BatangChe" w:cs="Times New Roman"/>
        <w:b/>
        <w:bCs/>
      </w:rPr>
    </w:tblStylePr>
    <w:tblStylePr w:type="lastCol">
      <w:rPr>
        <w:rFonts w:ascii="BatangChe" w:eastAsia="SimSun" w:hAnsi="BatangChe"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auto"/>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auto"/>
        </w:tcBorders>
      </w:tcPr>
    </w:tblStylePr>
  </w:style>
  <w:style w:type="table" w:customStyle="1" w:styleId="LightGrid121">
    <w:name w:val="Light Grid121"/>
    <w:basedOn w:val="TableNormal"/>
    <w:uiPriority w:val="62"/>
    <w:qFormat/>
    <w:rPr>
      <w:rFonts w:asciiTheme="minorHAnsi" w:eastAsiaTheme="minorHAnsi" w:hAnsiTheme="minorHAnsi" w:cstheme="minorBidi"/>
      <w:lang w:val="fr-FR"/>
    </w:rPr>
    <w:tblP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BatangChe" w:eastAsia="SimSun" w:hAnsi="BatangChe"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auto"/>
        </w:tcBorders>
      </w:tcPr>
    </w:tblStylePr>
    <w:tblStylePr w:type="lastRow">
      <w:pPr>
        <w:spacing w:before="0" w:after="0" w:line="240" w:lineRule="auto"/>
      </w:pPr>
      <w:rPr>
        <w:rFonts w:ascii="BatangChe" w:eastAsia="SimSun" w:hAnsi="BatangChe"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auto"/>
        </w:tcBorders>
      </w:tcPr>
    </w:tblStylePr>
    <w:tblStylePr w:type="firstCol">
      <w:rPr>
        <w:rFonts w:ascii="BatangChe" w:eastAsia="SimSun" w:hAnsi="BatangChe" w:cs="Times New Roman"/>
        <w:b/>
        <w:bCs/>
      </w:rPr>
    </w:tblStylePr>
    <w:tblStylePr w:type="lastCol">
      <w:rPr>
        <w:rFonts w:ascii="BatangChe" w:eastAsia="SimSun" w:hAnsi="BatangChe"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auto"/>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auto"/>
        </w:tcBorders>
      </w:tcPr>
    </w:tblStylePr>
  </w:style>
  <w:style w:type="table" w:customStyle="1" w:styleId="PlainTable410">
    <w:name w:val="Plain Table 41"/>
    <w:basedOn w:val="TableNormal"/>
    <w:uiPriority w:val="44"/>
    <w:qFormat/>
    <w:rPr>
      <w:rFonts w:asciiTheme="minorHAnsi" w:eastAsiaTheme="minorHAnsi" w:hAnsiTheme="minorHAnsi" w:cstheme="minorBidi"/>
      <w:sz w:val="22"/>
      <w:szCs w:val="22"/>
      <w:lang w:eastAsia="en-US"/>
    </w:rPr>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HeadABC">
    <w:name w:val="Head ABC"/>
    <w:basedOn w:val="Heading2"/>
    <w:uiPriority w:val="99"/>
    <w:qFormat/>
    <w:pPr>
      <w:numPr>
        <w:numId w:val="50"/>
      </w:numPr>
      <w:tabs>
        <w:tab w:val="left" w:pos="2160"/>
      </w:tabs>
      <w:spacing w:before="360" w:after="240"/>
      <w:jc w:val="both"/>
    </w:pPr>
    <w:rPr>
      <w:rFonts w:eastAsia="MS Mincho"/>
      <w:b/>
      <w:bCs/>
      <w:sz w:val="22"/>
      <w:szCs w:val="24"/>
      <w:lang w:eastAsia="ja-JP"/>
    </w:rPr>
  </w:style>
  <w:style w:type="paragraph" w:customStyle="1" w:styleId="TableParagraphTables">
    <w:name w:val="Table Paragraph (Tables)"/>
    <w:basedOn w:val="Normal"/>
    <w:uiPriority w:val="1"/>
    <w:qFormat/>
    <w:pPr>
      <w:widowControl w:val="0"/>
      <w:tabs>
        <w:tab w:val="left" w:pos="1134"/>
        <w:tab w:val="left" w:pos="2160"/>
      </w:tabs>
      <w:suppressAutoHyphens w:val="0"/>
      <w:autoSpaceDE w:val="0"/>
      <w:autoSpaceDN w:val="0"/>
      <w:spacing w:before="117" w:after="120" w:line="240" w:lineRule="exact"/>
      <w:ind w:left="235"/>
      <w:jc w:val="both"/>
    </w:pPr>
    <w:rPr>
      <w:rFonts w:eastAsia="Cambria" w:cs="Cambria"/>
      <w:sz w:val="22"/>
      <w:szCs w:val="22"/>
      <w:lang w:val="en-US"/>
    </w:rPr>
  </w:style>
  <w:style w:type="character" w:customStyle="1" w:styleId="Style1Char">
    <w:name w:val="Style1 Char"/>
    <w:basedOn w:val="DefaultParagraphFont"/>
    <w:link w:val="Style1"/>
    <w:qFormat/>
    <w:rPr>
      <w:lang w:eastAsia="ko-KR"/>
    </w:rPr>
  </w:style>
  <w:style w:type="character" w:customStyle="1" w:styleId="Style2Char">
    <w:name w:val="Style2 Char"/>
    <w:basedOn w:val="DefaultParagraphFont"/>
    <w:qFormat/>
    <w:rPr>
      <w:b/>
      <w:color w:val="0070C0"/>
      <w:sz w:val="28"/>
      <w:lang w:eastAsia="en-US"/>
    </w:rPr>
  </w:style>
  <w:style w:type="paragraph" w:customStyle="1" w:styleId="Style4">
    <w:name w:val="Style4"/>
    <w:basedOn w:val="Normal"/>
    <w:link w:val="Style4Char"/>
    <w:qFormat/>
    <w:pPr>
      <w:tabs>
        <w:tab w:val="left" w:pos="1134"/>
        <w:tab w:val="left" w:pos="2160"/>
      </w:tabs>
      <w:spacing w:after="120" w:line="240" w:lineRule="exact"/>
      <w:ind w:left="3396" w:right="1134" w:hanging="1128"/>
      <w:jc w:val="both"/>
    </w:pPr>
    <w:rPr>
      <w:color w:val="0070C0"/>
      <w:lang w:val="en-US" w:eastAsia="ja-JP"/>
    </w:rPr>
  </w:style>
  <w:style w:type="character" w:customStyle="1" w:styleId="Style3Char">
    <w:name w:val="Style3 Char"/>
    <w:basedOn w:val="SingleTxtGChar"/>
    <w:qFormat/>
    <w:rPr>
      <w:color w:val="0070C0"/>
      <w:lang w:val="en-GB" w:eastAsia="en-US" w:bidi="ar-SA"/>
    </w:rPr>
  </w:style>
  <w:style w:type="character" w:customStyle="1" w:styleId="Style4Char">
    <w:name w:val="Style4 Char"/>
    <w:basedOn w:val="DefaultParagraphFont"/>
    <w:link w:val="Style4"/>
    <w:qFormat/>
    <w:rPr>
      <w:color w:val="0070C0"/>
      <w:lang w:val="en-US" w:eastAsia="ja-JP"/>
    </w:rPr>
  </w:style>
  <w:style w:type="paragraph" w:styleId="Quote">
    <w:name w:val="Quote"/>
    <w:basedOn w:val="Normal"/>
    <w:next w:val="Normal"/>
    <w:link w:val="QuoteChar"/>
    <w:uiPriority w:val="29"/>
    <w:qFormat/>
    <w:pPr>
      <w:tabs>
        <w:tab w:val="left" w:pos="1134"/>
        <w:tab w:val="left" w:pos="2160"/>
      </w:tabs>
      <w:spacing w:before="200" w:after="160" w:line="240" w:lineRule="exact"/>
      <w:ind w:left="864" w:right="864"/>
      <w:jc w:val="center"/>
    </w:pPr>
    <w:rPr>
      <w:i/>
      <w:iCs/>
      <w:color w:val="404040" w:themeColor="text1" w:themeTint="BF"/>
    </w:rPr>
  </w:style>
  <w:style w:type="character" w:customStyle="1" w:styleId="QuoteChar">
    <w:name w:val="Quote Char"/>
    <w:basedOn w:val="DefaultParagraphFont"/>
    <w:link w:val="Quote"/>
    <w:uiPriority w:val="29"/>
    <w:qFormat/>
    <w:rPr>
      <w:i/>
      <w:iCs/>
      <w:color w:val="404040" w:themeColor="text1" w:themeTint="BF"/>
      <w:lang w:eastAsia="en-US"/>
    </w:rPr>
  </w:style>
  <w:style w:type="paragraph" w:customStyle="1" w:styleId="BiblioTitle">
    <w:name w:val="Biblio Title"/>
    <w:basedOn w:val="Normal"/>
    <w:semiHidden/>
    <w:qFormat/>
    <w:pPr>
      <w:tabs>
        <w:tab w:val="left" w:pos="2160"/>
      </w:tabs>
      <w:suppressAutoHyphens w:val="0"/>
      <w:spacing w:before="240" w:after="310" w:line="310" w:lineRule="atLeast"/>
      <w:jc w:val="center"/>
      <w:outlineLvl w:val="0"/>
    </w:pPr>
    <w:rPr>
      <w:rFonts w:eastAsia="Calibri"/>
      <w:b/>
      <w:sz w:val="28"/>
      <w:szCs w:val="22"/>
      <w:lang w:val="en-US"/>
    </w:rPr>
  </w:style>
  <w:style w:type="paragraph" w:customStyle="1" w:styleId="ForewordTitle">
    <w:name w:val="Foreword Title"/>
    <w:basedOn w:val="Normal"/>
    <w:semiHidden/>
    <w:qFormat/>
    <w:pPr>
      <w:keepNext/>
      <w:pageBreakBefore/>
      <w:tabs>
        <w:tab w:val="left" w:pos="2160"/>
      </w:tabs>
      <w:spacing w:before="240" w:after="310" w:line="310" w:lineRule="atLeast"/>
      <w:jc w:val="both"/>
      <w:outlineLvl w:val="0"/>
    </w:pPr>
    <w:rPr>
      <w:rFonts w:eastAsia="Calibri"/>
      <w:b/>
      <w:sz w:val="28"/>
      <w:szCs w:val="22"/>
      <w:lang w:val="en-US"/>
    </w:rPr>
  </w:style>
  <w:style w:type="paragraph" w:customStyle="1" w:styleId="IntroTitle">
    <w:name w:val="Intro Title"/>
    <w:basedOn w:val="ForewordTitle"/>
    <w:semiHidden/>
    <w:qFormat/>
    <w:pPr>
      <w:pageBreakBefore w:val="0"/>
    </w:pPr>
  </w:style>
  <w:style w:type="paragraph" w:customStyle="1" w:styleId="Code">
    <w:name w:val="Code"/>
    <w:basedOn w:val="Normal"/>
    <w:uiPriority w:val="16"/>
    <w:qFormat/>
    <w:pPr>
      <w:tabs>
        <w:tab w:val="left" w:pos="2160"/>
      </w:tabs>
      <w:suppressAutoHyphens w:val="0"/>
      <w:spacing w:before="240" w:line="200" w:lineRule="atLeast"/>
    </w:pPr>
    <w:rPr>
      <w:rFonts w:ascii="Courier New" w:eastAsia="Calibri" w:hAnsi="Courier New"/>
      <w:sz w:val="18"/>
      <w:szCs w:val="22"/>
      <w:lang w:val="en-US"/>
    </w:rPr>
  </w:style>
  <w:style w:type="paragraph" w:customStyle="1" w:styleId="Tablebody">
    <w:name w:val="Table body"/>
    <w:basedOn w:val="Normal"/>
    <w:semiHidden/>
    <w:qFormat/>
    <w:pPr>
      <w:tabs>
        <w:tab w:val="left" w:pos="2160"/>
      </w:tabs>
      <w:suppressAutoHyphens w:val="0"/>
      <w:spacing w:before="60" w:after="60" w:line="210" w:lineRule="atLeast"/>
    </w:pPr>
    <w:rPr>
      <w:szCs w:val="22"/>
      <w:lang w:val="en-US"/>
    </w:rPr>
  </w:style>
  <w:style w:type="paragraph" w:customStyle="1" w:styleId="Tabletext10">
    <w:name w:val="Table text (10)"/>
    <w:basedOn w:val="Normal"/>
    <w:qFormat/>
    <w:pPr>
      <w:tabs>
        <w:tab w:val="left" w:pos="2160"/>
      </w:tabs>
      <w:suppressAutoHyphens w:val="0"/>
      <w:spacing w:before="60" w:after="60" w:line="230" w:lineRule="atLeast"/>
      <w:jc w:val="both"/>
    </w:pPr>
    <w:rPr>
      <w:rFonts w:ascii="Arial" w:eastAsia="MS Mincho" w:hAnsi="Arial"/>
      <w:lang w:eastAsia="ja-JP"/>
    </w:rPr>
  </w:style>
  <w:style w:type="character" w:customStyle="1" w:styleId="dataset-details-label">
    <w:name w:val="dataset-details-label"/>
    <w:basedOn w:val="DefaultParagraphFont"/>
    <w:qFormat/>
  </w:style>
  <w:style w:type="table" w:customStyle="1" w:styleId="TableGridLight1">
    <w:name w:val="Table Grid Light1"/>
    <w:basedOn w:val="TableNormal"/>
    <w:uiPriority w:val="40"/>
    <w:qFormat/>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customStyle="1" w:styleId="yiv5953486491msonormal">
    <w:name w:val="yiv5953486491msonormal"/>
    <w:basedOn w:val="Normal"/>
    <w:qFormat/>
    <w:pPr>
      <w:suppressAutoHyphens w:val="0"/>
      <w:spacing w:before="100" w:beforeAutospacing="1" w:after="100" w:afterAutospacing="1" w:line="240" w:lineRule="auto"/>
    </w:pPr>
    <w:rPr>
      <w:sz w:val="24"/>
      <w:szCs w:val="24"/>
      <w:lang w:val="el-GR" w:eastAsia="el-GR"/>
    </w:rPr>
  </w:style>
  <w:style w:type="paragraph" w:customStyle="1" w:styleId="xmsolistparagraph">
    <w:name w:val="x_msolistparagraph"/>
    <w:basedOn w:val="Normal"/>
    <w:qFormat/>
    <w:pPr>
      <w:suppressAutoHyphens w:val="0"/>
      <w:spacing w:line="240" w:lineRule="auto"/>
      <w:ind w:left="720"/>
    </w:pPr>
    <w:rPr>
      <w:rFonts w:ascii="Calibri" w:eastAsia="Calibri" w:hAnsi="Calibri" w:cs="Calibri"/>
      <w:sz w:val="22"/>
      <w:szCs w:val="22"/>
      <w:lang w:val="en-US"/>
    </w:rPr>
  </w:style>
  <w:style w:type="paragraph" w:customStyle="1" w:styleId="Absatz">
    <w:name w:val="Absatz"/>
    <w:basedOn w:val="Normal"/>
    <w:link w:val="AbsatzZchn"/>
    <w:qFormat/>
    <w:pPr>
      <w:widowControl w:val="0"/>
      <w:suppressAutoHyphens w:val="0"/>
      <w:overflowPunct w:val="0"/>
      <w:autoSpaceDE w:val="0"/>
      <w:autoSpaceDN w:val="0"/>
      <w:adjustRightInd w:val="0"/>
      <w:spacing w:before="80" w:after="80" w:line="280" w:lineRule="atLeast"/>
      <w:jc w:val="both"/>
      <w:textAlignment w:val="baseline"/>
    </w:pPr>
    <w:rPr>
      <w:rFonts w:ascii="Arial" w:hAnsi="Arial"/>
      <w:sz w:val="22"/>
      <w:lang w:val="en-US"/>
    </w:rPr>
  </w:style>
  <w:style w:type="character" w:customStyle="1" w:styleId="AbsatzZchn">
    <w:name w:val="Absatz Zchn"/>
    <w:basedOn w:val="DefaultParagraphFont"/>
    <w:link w:val="Absatz"/>
    <w:qFormat/>
    <w:rPr>
      <w:rFonts w:ascii="Arial" w:hAnsi="Arial"/>
      <w:sz w:val="22"/>
      <w:lang w:val="en-US" w:eastAsia="en-US"/>
    </w:rPr>
  </w:style>
  <w:style w:type="character" w:customStyle="1" w:styleId="q4iawc">
    <w:name w:val="q4iawc"/>
    <w:basedOn w:val="DefaultParagraphFont"/>
    <w:qFormat/>
  </w:style>
  <w:style w:type="character" w:customStyle="1" w:styleId="UnresolvedMention11">
    <w:name w:val="Unresolved Mention11"/>
    <w:basedOn w:val="DefaultParagraphFont"/>
    <w:uiPriority w:val="99"/>
    <w:semiHidden/>
    <w:unhideWhenUsed/>
    <w:qFormat/>
    <w:rPr>
      <w:color w:val="605E5C"/>
      <w:shd w:val="clear" w:color="auto" w:fill="E1DFDD"/>
    </w:rPr>
  </w:style>
  <w:style w:type="character" w:customStyle="1" w:styleId="hgkelc">
    <w:name w:val="hgkelc"/>
    <w:basedOn w:val="DefaultParagraphFont"/>
    <w:qFormat/>
  </w:style>
  <w:style w:type="paragraph" w:customStyle="1" w:styleId="font6">
    <w:name w:val="font6"/>
    <w:basedOn w:val="Normal"/>
    <w:qFormat/>
    <w:pPr>
      <w:suppressAutoHyphens w:val="0"/>
      <w:spacing w:before="100" w:beforeAutospacing="1" w:after="100" w:afterAutospacing="1" w:line="240" w:lineRule="auto"/>
    </w:pPr>
    <w:rPr>
      <w:rFonts w:ascii="Calibri" w:hAnsi="Calibri" w:cs="Calibri"/>
      <w:b/>
      <w:bCs/>
      <w:color w:val="000000"/>
      <w:sz w:val="22"/>
      <w:szCs w:val="22"/>
      <w:lang w:val="en-IE" w:eastAsia="en-IE"/>
    </w:rPr>
  </w:style>
  <w:style w:type="paragraph" w:customStyle="1" w:styleId="xl108">
    <w:name w:val="xl108"/>
    <w:basedOn w:val="Normal"/>
    <w:qFormat/>
    <w:pPr>
      <w:suppressAutoHyphens w:val="0"/>
      <w:spacing w:before="100" w:beforeAutospacing="1" w:after="100" w:afterAutospacing="1" w:line="240" w:lineRule="auto"/>
      <w:jc w:val="center"/>
      <w:textAlignment w:val="center"/>
    </w:pPr>
    <w:rPr>
      <w:rFonts w:ascii="Calibri" w:hAnsi="Calibri" w:cs="Calibri"/>
      <w:sz w:val="24"/>
      <w:szCs w:val="24"/>
      <w:lang w:val="en-IE" w:eastAsia="en-IE"/>
    </w:rPr>
  </w:style>
  <w:style w:type="paragraph" w:customStyle="1" w:styleId="xl109">
    <w:name w:val="xl109"/>
    <w:basedOn w:val="Normal"/>
    <w:qFormat/>
    <w:pPr>
      <w:suppressAutoHyphens w:val="0"/>
      <w:spacing w:before="100" w:beforeAutospacing="1" w:after="100" w:afterAutospacing="1" w:line="240" w:lineRule="auto"/>
      <w:jc w:val="center"/>
      <w:textAlignment w:val="center"/>
    </w:pPr>
    <w:rPr>
      <w:rFonts w:ascii="Calibri" w:hAnsi="Calibri" w:cs="Calibri"/>
      <w:b/>
      <w:bCs/>
      <w:sz w:val="24"/>
      <w:szCs w:val="24"/>
      <w:lang w:val="en-IE" w:eastAsia="en-IE"/>
    </w:rPr>
  </w:style>
  <w:style w:type="paragraph" w:customStyle="1" w:styleId="xl110">
    <w:name w:val="xl110"/>
    <w:basedOn w:val="Normal"/>
    <w:qFormat/>
    <w:pPr>
      <w:suppressAutoHyphens w:val="0"/>
      <w:spacing w:before="100" w:beforeAutospacing="1" w:after="100" w:afterAutospacing="1" w:line="240" w:lineRule="auto"/>
      <w:jc w:val="center"/>
      <w:textAlignment w:val="center"/>
    </w:pPr>
    <w:rPr>
      <w:rFonts w:ascii="Calibri" w:hAnsi="Calibri" w:cs="Calibri"/>
      <w:sz w:val="24"/>
      <w:szCs w:val="24"/>
      <w:lang w:val="en-IE" w:eastAsia="en-IE"/>
    </w:rPr>
  </w:style>
  <w:style w:type="paragraph" w:customStyle="1" w:styleId="xl111">
    <w:name w:val="xl111"/>
    <w:basedOn w:val="Normal"/>
    <w:qFormat/>
    <w:pPr>
      <w:suppressAutoHyphens w:val="0"/>
      <w:spacing w:before="100" w:beforeAutospacing="1" w:after="100" w:afterAutospacing="1" w:line="240" w:lineRule="auto"/>
      <w:jc w:val="center"/>
      <w:textAlignment w:val="center"/>
    </w:pPr>
    <w:rPr>
      <w:rFonts w:ascii="Calibri" w:hAnsi="Calibri" w:cs="Calibri"/>
      <w:sz w:val="24"/>
      <w:szCs w:val="24"/>
      <w:lang w:val="en-IE" w:eastAsia="en-IE"/>
    </w:rPr>
  </w:style>
  <w:style w:type="paragraph" w:customStyle="1" w:styleId="xl112">
    <w:name w:val="xl112"/>
    <w:basedOn w:val="Normal"/>
    <w:qFormat/>
    <w:pPr>
      <w:suppressAutoHyphens w:val="0"/>
      <w:spacing w:before="100" w:beforeAutospacing="1" w:after="100" w:afterAutospacing="1" w:line="240" w:lineRule="auto"/>
      <w:jc w:val="center"/>
      <w:textAlignment w:val="center"/>
    </w:pPr>
    <w:rPr>
      <w:rFonts w:ascii="Calibri" w:hAnsi="Calibri" w:cs="Calibri"/>
      <w:sz w:val="24"/>
      <w:szCs w:val="24"/>
      <w:lang w:val="en-IE" w:eastAsia="en-IE"/>
    </w:rPr>
  </w:style>
  <w:style w:type="character" w:customStyle="1" w:styleId="xcontentpasted0">
    <w:name w:val="x_contentpasted0"/>
    <w:basedOn w:val="DefaultParagraphFont"/>
    <w:qFormat/>
  </w:style>
  <w:style w:type="paragraph" w:customStyle="1" w:styleId="gmail-">
    <w:name w:val="gmail-"/>
    <w:basedOn w:val="Normal"/>
    <w:qFormat/>
    <w:pPr>
      <w:suppressAutoHyphens w:val="0"/>
      <w:spacing w:before="100" w:beforeAutospacing="1" w:after="100" w:afterAutospacing="1" w:line="240" w:lineRule="auto"/>
    </w:pPr>
    <w:rPr>
      <w:rFonts w:ascii="Calibri" w:eastAsiaTheme="minorHAnsi" w:hAnsi="Calibri" w:cs="Calibri"/>
      <w:sz w:val="22"/>
      <w:szCs w:val="22"/>
      <w:lang w:val="en-AU" w:eastAsia="en-AU"/>
    </w:rPr>
  </w:style>
  <w:style w:type="table" w:customStyle="1" w:styleId="PlainTable11">
    <w:name w:val="Plain Table 11"/>
    <w:basedOn w:val="TableNormal"/>
    <w:uiPriority w:val="41"/>
    <w:qFormat/>
    <w:rPr>
      <w:rFonts w:asciiTheme="minorHAnsi" w:eastAsiaTheme="minorHAnsi" w:hAnsiTheme="minorHAnsi" w:cstheme="minorBidi"/>
      <w:sz w:val="22"/>
      <w:szCs w:val="22"/>
      <w:lang w:eastAsia="en-US"/>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customStyle="1" w:styleId="UnresolvedMention2">
    <w:name w:val="Unresolved Mention2"/>
    <w:basedOn w:val="DefaultParagraphFont"/>
    <w:uiPriority w:val="99"/>
    <w:semiHidden/>
    <w:unhideWhenUsed/>
    <w:qFormat/>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chart" Target="charts/chart1.xml"/><Relationship Id="rId18" Type="http://schemas.microsoft.com/office/2016/09/relationships/commentsIds" Target="commentsIds.xml"/><Relationship Id="rId26" Type="http://schemas.openxmlformats.org/officeDocument/2006/relationships/footer" Target="footer3.xml"/><Relationship Id="rId3" Type="http://schemas.openxmlformats.org/officeDocument/2006/relationships/customXml" Target="../customXml/item3.xml"/><Relationship Id="rId21" Type="http://schemas.openxmlformats.org/officeDocument/2006/relationships/footer" Target="footer1.xml"/><Relationship Id="rId7" Type="http://schemas.openxmlformats.org/officeDocument/2006/relationships/styles" Target="styles.xml"/><Relationship Id="rId12" Type="http://schemas.openxmlformats.org/officeDocument/2006/relationships/image" Target="media/image1.png"/><Relationship Id="rId17" Type="http://schemas.microsoft.com/office/2011/relationships/commentsExtended" Target="commentsExtended.xml"/><Relationship Id="rId25" Type="http://schemas.openxmlformats.org/officeDocument/2006/relationships/header" Target="header5.xml"/><Relationship Id="rId2" Type="http://schemas.openxmlformats.org/officeDocument/2006/relationships/customXml" Target="../customXml/item2.xml"/><Relationship Id="rId16" Type="http://schemas.openxmlformats.org/officeDocument/2006/relationships/comments" Target="comments.xml"/><Relationship Id="rId20" Type="http://schemas.openxmlformats.org/officeDocument/2006/relationships/header" Target="header2.xml"/><Relationship Id="rId29" Type="http://schemas.openxmlformats.org/officeDocument/2006/relationships/footer" Target="footer5.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header" Target="header4.xml"/><Relationship Id="rId5" Type="http://schemas.openxmlformats.org/officeDocument/2006/relationships/customXml" Target="../customXml/item5.xml"/><Relationship Id="rId15" Type="http://schemas.openxmlformats.org/officeDocument/2006/relationships/chart" Target="charts/chart3.xml"/><Relationship Id="rId23" Type="http://schemas.openxmlformats.org/officeDocument/2006/relationships/footer" Target="footer2.xml"/><Relationship Id="rId28" Type="http://schemas.openxmlformats.org/officeDocument/2006/relationships/header" Target="header6.xml"/><Relationship Id="rId10" Type="http://schemas.openxmlformats.org/officeDocument/2006/relationships/footnotes" Target="footnotes.xml"/><Relationship Id="rId19" Type="http://schemas.openxmlformats.org/officeDocument/2006/relationships/header" Target="header1.xml"/><Relationship Id="rId31"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chart" Target="charts/chart2.xml"/><Relationship Id="rId22" Type="http://schemas.openxmlformats.org/officeDocument/2006/relationships/header" Target="header3.xml"/><Relationship Id="rId27" Type="http://schemas.openxmlformats.org/officeDocument/2006/relationships/footer" Target="footer4.xml"/><Relationship Id="rId30" Type="http://schemas.openxmlformats.org/officeDocument/2006/relationships/fontTable" Target="fontTable.xml"/></Relationships>
</file>

<file path=word/_rels/footer2.xml.rels><?xml version="1.0" encoding="UTF-8" standalone="yes"?>
<Relationships xmlns="http://schemas.openxmlformats.org/package/2006/relationships"><Relationship Id="rId2" Type="http://schemas.openxmlformats.org/officeDocument/2006/relationships/image" Target="media/image3.GIF"/><Relationship Id="rId1" Type="http://schemas.openxmlformats.org/officeDocument/2006/relationships/image" Target="media/image2.png"/></Relationships>
</file>

<file path=word/charts/_rels/chart1.xml.rels><?xml version="1.0" encoding="UTF-8" standalone="yes"?>
<Relationships xmlns="http://schemas.openxmlformats.org/package/2006/relationships"><Relationship Id="rId3" Type="http://schemas.openxmlformats.org/officeDocument/2006/relationships/oleObject" Target="file:///\\internal.dotars.gov.au\DFS\CBR1\Home3\KRVARDARAJAN\Desktop\CLIV%20graphs.xlsx" TargetMode="External"/><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oleObject" Target="Book1" TargetMode="External"/><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oleObject" Target="file:///\\internal.dotars.gov.au\DFS\CBR1\Home3\KRVARDARAJAN\Desktop\CLIV%20graphs.xlsx" TargetMode="External"/><Relationship Id="rId2" Type="http://schemas.microsoft.com/office/2011/relationships/chartColorStyle" Target="colors3.xml"/><Relationship Id="rId1" Type="http://schemas.microsoft.com/office/2011/relationships/chartStyle" Target="style3.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lang="zh-CN" sz="1400" b="0" i="0" u="none" strike="noStrike" kern="1200" spc="0" baseline="0">
                <a:solidFill>
                  <a:schemeClr val="tx1">
                    <a:lumMod val="65000"/>
                    <a:lumOff val="35000"/>
                  </a:schemeClr>
                </a:solidFill>
                <a:latin typeface="+mn-lt"/>
                <a:ea typeface="+mn-ea"/>
                <a:cs typeface="+mn-cs"/>
              </a:defRPr>
            </a:pPr>
            <a:r>
              <a:rPr lang="en-US"/>
              <a:t>Paediatric</a:t>
            </a:r>
            <a:r>
              <a:rPr lang="en-US" baseline="0"/>
              <a:t> Vehicular Heatstroke Deaths (1998-2024)</a:t>
            </a:r>
            <a:endParaRPr lang="en-US"/>
          </a:p>
        </c:rich>
      </c:tx>
      <c:overlay val="0"/>
      <c:spPr>
        <a:noFill/>
        <a:ln>
          <a:noFill/>
        </a:ln>
        <a:effectLst/>
      </c:spPr>
      <c:txPr>
        <a:bodyPr rot="0" spcFirstLastPara="1" vertOverflow="ellipsis" vert="horz" wrap="square" anchor="ctr" anchorCtr="1"/>
        <a:lstStyle/>
        <a:p>
          <a:pPr>
            <a:defRPr lang="zh-CN"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Sheet2!$B$1</c:f>
              <c:strCache>
                <c:ptCount val="1"/>
                <c:pt idx="0">
                  <c:v>Total</c:v>
                </c:pt>
              </c:strCache>
            </c:strRef>
          </c:tx>
          <c:spPr>
            <a:ln w="28575" cap="rnd">
              <a:solidFill>
                <a:schemeClr val="accent1"/>
              </a:solidFill>
              <a:round/>
            </a:ln>
            <a:effectLst/>
          </c:spPr>
          <c:marker>
            <c:symbol val="circle"/>
            <c:size val="5"/>
            <c:spPr>
              <a:solidFill>
                <a:schemeClr val="accent1"/>
              </a:solidFill>
              <a:ln w="9525">
                <a:solidFill>
                  <a:schemeClr val="accent1"/>
                </a:solidFill>
              </a:ln>
              <a:effectLst/>
            </c:spPr>
          </c:marker>
          <c:cat>
            <c:numRef>
              <c:f>Sheet2!$A$2:$A$28</c:f>
              <c:numCache>
                <c:formatCode>General</c:formatCode>
                <c:ptCount val="27"/>
                <c:pt idx="0">
                  <c:v>1998</c:v>
                </c:pt>
                <c:pt idx="1">
                  <c:v>1999</c:v>
                </c:pt>
                <c:pt idx="2">
                  <c:v>2000</c:v>
                </c:pt>
                <c:pt idx="3">
                  <c:v>2001</c:v>
                </c:pt>
                <c:pt idx="4">
                  <c:v>2002</c:v>
                </c:pt>
                <c:pt idx="5">
                  <c:v>2003</c:v>
                </c:pt>
                <c:pt idx="6">
                  <c:v>2004</c:v>
                </c:pt>
                <c:pt idx="7">
                  <c:v>2005</c:v>
                </c:pt>
                <c:pt idx="8">
                  <c:v>2006</c:v>
                </c:pt>
                <c:pt idx="9">
                  <c:v>2007</c:v>
                </c:pt>
                <c:pt idx="10">
                  <c:v>2008</c:v>
                </c:pt>
                <c:pt idx="11">
                  <c:v>2009</c:v>
                </c:pt>
                <c:pt idx="12">
                  <c:v>2010</c:v>
                </c:pt>
                <c:pt idx="13">
                  <c:v>2011</c:v>
                </c:pt>
                <c:pt idx="14">
                  <c:v>2012</c:v>
                </c:pt>
                <c:pt idx="15">
                  <c:v>2013</c:v>
                </c:pt>
                <c:pt idx="16">
                  <c:v>2014</c:v>
                </c:pt>
                <c:pt idx="17">
                  <c:v>2015</c:v>
                </c:pt>
                <c:pt idx="18">
                  <c:v>2016</c:v>
                </c:pt>
                <c:pt idx="19">
                  <c:v>2017</c:v>
                </c:pt>
                <c:pt idx="20">
                  <c:v>2018</c:v>
                </c:pt>
                <c:pt idx="21">
                  <c:v>2019</c:v>
                </c:pt>
                <c:pt idx="22">
                  <c:v>2020</c:v>
                </c:pt>
                <c:pt idx="23">
                  <c:v>2021</c:v>
                </c:pt>
                <c:pt idx="24">
                  <c:v>2022</c:v>
                </c:pt>
                <c:pt idx="25">
                  <c:v>2023</c:v>
                </c:pt>
                <c:pt idx="26">
                  <c:v>2024</c:v>
                </c:pt>
              </c:numCache>
            </c:numRef>
          </c:cat>
          <c:val>
            <c:numRef>
              <c:f>Sheet2!$B$2:$B$28</c:f>
              <c:numCache>
                <c:formatCode>General</c:formatCode>
                <c:ptCount val="27"/>
                <c:pt idx="0">
                  <c:v>40</c:v>
                </c:pt>
                <c:pt idx="1">
                  <c:v>33</c:v>
                </c:pt>
                <c:pt idx="2">
                  <c:v>36</c:v>
                </c:pt>
                <c:pt idx="3">
                  <c:v>39</c:v>
                </c:pt>
                <c:pt idx="4">
                  <c:v>32</c:v>
                </c:pt>
                <c:pt idx="5">
                  <c:v>43</c:v>
                </c:pt>
                <c:pt idx="6">
                  <c:v>39</c:v>
                </c:pt>
                <c:pt idx="7">
                  <c:v>47</c:v>
                </c:pt>
                <c:pt idx="8">
                  <c:v>30</c:v>
                </c:pt>
                <c:pt idx="9">
                  <c:v>36</c:v>
                </c:pt>
                <c:pt idx="10">
                  <c:v>43</c:v>
                </c:pt>
                <c:pt idx="11">
                  <c:v>33</c:v>
                </c:pt>
                <c:pt idx="12">
                  <c:v>51</c:v>
                </c:pt>
                <c:pt idx="13">
                  <c:v>34</c:v>
                </c:pt>
                <c:pt idx="14">
                  <c:v>34</c:v>
                </c:pt>
                <c:pt idx="15">
                  <c:v>44</c:v>
                </c:pt>
                <c:pt idx="16">
                  <c:v>31</c:v>
                </c:pt>
                <c:pt idx="17">
                  <c:v>25</c:v>
                </c:pt>
                <c:pt idx="18">
                  <c:v>39</c:v>
                </c:pt>
                <c:pt idx="19">
                  <c:v>44</c:v>
                </c:pt>
                <c:pt idx="20">
                  <c:v>53</c:v>
                </c:pt>
                <c:pt idx="21">
                  <c:v>53</c:v>
                </c:pt>
                <c:pt idx="22">
                  <c:v>25</c:v>
                </c:pt>
                <c:pt idx="23">
                  <c:v>23</c:v>
                </c:pt>
                <c:pt idx="24">
                  <c:v>33</c:v>
                </c:pt>
                <c:pt idx="25">
                  <c:v>29</c:v>
                </c:pt>
                <c:pt idx="26">
                  <c:v>36</c:v>
                </c:pt>
              </c:numCache>
            </c:numRef>
          </c:val>
          <c:smooth val="0"/>
          <c:extLst>
            <c:ext xmlns:c16="http://schemas.microsoft.com/office/drawing/2014/chart" uri="{C3380CC4-5D6E-409C-BE32-E72D297353CC}">
              <c16:uniqueId val="{00000000-2AAF-4260-B1C8-D31C578E0C72}"/>
            </c:ext>
          </c:extLst>
        </c:ser>
        <c:dLbls>
          <c:showLegendKey val="0"/>
          <c:showVal val="0"/>
          <c:showCatName val="0"/>
          <c:showSerName val="0"/>
          <c:showPercent val="0"/>
          <c:showBubbleSize val="0"/>
        </c:dLbls>
        <c:marker val="1"/>
        <c:smooth val="0"/>
        <c:axId val="548180832"/>
        <c:axId val="548183784"/>
      </c:lineChart>
      <c:catAx>
        <c:axId val="548180832"/>
        <c:scaling>
          <c:orientation val="minMax"/>
        </c:scaling>
        <c:delete val="0"/>
        <c:axPos val="b"/>
        <c:title>
          <c:tx>
            <c:rich>
              <a:bodyPr rot="0" spcFirstLastPara="1" vertOverflow="ellipsis" vert="horz" wrap="square" anchor="ctr" anchorCtr="1"/>
              <a:lstStyle/>
              <a:p>
                <a:pPr>
                  <a:defRPr lang="zh-CN" sz="1000" b="0" i="0" u="none" strike="noStrike" kern="1200" baseline="0">
                    <a:solidFill>
                      <a:schemeClr val="tx1">
                        <a:lumMod val="65000"/>
                        <a:lumOff val="35000"/>
                      </a:schemeClr>
                    </a:solidFill>
                    <a:latin typeface="+mn-lt"/>
                    <a:ea typeface="+mn-ea"/>
                    <a:cs typeface="+mn-cs"/>
                  </a:defRPr>
                </a:pPr>
                <a:r>
                  <a:rPr lang="en-AU"/>
                  <a:t>Year 1998</a:t>
                </a:r>
                <a:r>
                  <a:rPr lang="en-AU" baseline="0"/>
                  <a:t> - 2024</a:t>
                </a:r>
                <a:endParaRPr lang="en-AU"/>
              </a:p>
            </c:rich>
          </c:tx>
          <c:layout>
            <c:manualLayout>
              <c:xMode val="edge"/>
              <c:yMode val="edge"/>
              <c:x val="0.41833499575593303"/>
              <c:y val="0.92499380259206898"/>
            </c:manualLayout>
          </c:layout>
          <c:overlay val="0"/>
          <c:spPr>
            <a:noFill/>
            <a:ln>
              <a:noFill/>
            </a:ln>
            <a:effectLst/>
          </c:spPr>
          <c:txPr>
            <a:bodyPr rot="0" spcFirstLastPara="1" vertOverflow="ellipsis" vert="horz" wrap="square" anchor="ctr" anchorCtr="1"/>
            <a:lstStyle/>
            <a:p>
              <a:pPr>
                <a:defRPr lang="zh-CN"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endParaRPr lang="en-US"/>
          </a:p>
        </c:txPr>
        <c:crossAx val="548183784"/>
        <c:crosses val="autoZero"/>
        <c:auto val="1"/>
        <c:lblAlgn val="ctr"/>
        <c:lblOffset val="100"/>
        <c:noMultiLvlLbl val="0"/>
      </c:catAx>
      <c:valAx>
        <c:axId val="548183784"/>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lang="zh-CN" sz="1000" b="0" i="0" u="none" strike="noStrike" kern="1200" baseline="0">
                    <a:solidFill>
                      <a:schemeClr val="tx1">
                        <a:lumMod val="65000"/>
                        <a:lumOff val="35000"/>
                      </a:schemeClr>
                    </a:solidFill>
                    <a:latin typeface="+mn-lt"/>
                    <a:ea typeface="+mn-ea"/>
                    <a:cs typeface="+mn-cs"/>
                  </a:defRPr>
                </a:pPr>
                <a:r>
                  <a:rPr lang="en-AU"/>
                  <a:t>Total Number of</a:t>
                </a:r>
                <a:r>
                  <a:rPr lang="en-AU" baseline="0"/>
                  <a:t> </a:t>
                </a:r>
                <a:r>
                  <a:rPr lang="en-AU"/>
                  <a:t>PVH Deaths</a:t>
                </a:r>
              </a:p>
            </c:rich>
          </c:tx>
          <c:overlay val="0"/>
          <c:spPr>
            <a:noFill/>
            <a:ln>
              <a:noFill/>
            </a:ln>
            <a:effectLst/>
          </c:spPr>
          <c:txPr>
            <a:bodyPr rot="-5400000" spcFirstLastPara="1" vertOverflow="ellipsis" vert="horz" wrap="square" anchor="ctr" anchorCtr="1"/>
            <a:lstStyle/>
            <a:p>
              <a:pPr>
                <a:defRPr lang="zh-CN"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endParaRPr lang="en-US"/>
          </a:p>
        </c:txPr>
        <c:crossAx val="548180832"/>
        <c:crosses val="autoZero"/>
        <c:crossBetween val="between"/>
      </c:valAx>
      <c:spPr>
        <a:noFill/>
        <a:ln>
          <a:noFill/>
        </a:ln>
        <a:effectLst/>
      </c:spPr>
    </c:plotArea>
    <c:plotVisOnly val="1"/>
    <c:dispBlanksAs val="gap"/>
    <c:showDLblsOverMax val="0"/>
    <c:extLst>
      <c:ext uri="{0b15fc19-7d7d-44ad-8c2d-2c3a37ce22c3}">
        <chartProps xmlns="https://web.wps.cn/et/2018/main" chartId="{007e0ed1-122a-4a17-9bc0-483db91c745c}"/>
      </c:ext>
    </c:extLst>
  </c:chart>
  <c:spPr>
    <a:solidFill>
      <a:schemeClr val="bg1"/>
    </a:solidFill>
    <a:ln w="9525" cap="flat" cmpd="sng" algn="ctr">
      <a:solidFill>
        <a:schemeClr val="tx1">
          <a:lumMod val="15000"/>
          <a:lumOff val="85000"/>
        </a:schemeClr>
      </a:solidFill>
      <a:round/>
    </a:ln>
    <a:effectLst/>
  </c:spPr>
  <c:txPr>
    <a:bodyPr/>
    <a:lstStyle/>
    <a:p>
      <a:pPr>
        <a:defRPr lang="zh-CN"/>
      </a:pPr>
      <a:endParaRPr lang="en-U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lang="zh-CN" sz="1400" b="0" i="0" u="none" strike="noStrike" kern="1200" spc="0" baseline="0">
                <a:solidFill>
                  <a:schemeClr val="tx1">
                    <a:lumMod val="65000"/>
                    <a:lumOff val="35000"/>
                  </a:schemeClr>
                </a:solidFill>
                <a:latin typeface="+mn-lt"/>
                <a:ea typeface="+mn-ea"/>
                <a:cs typeface="+mn-cs"/>
              </a:defRPr>
            </a:pPr>
            <a:r>
              <a:rPr lang="en-US"/>
              <a:t>PVH Deaths by Circumstance (1990-2024)</a:t>
            </a:r>
          </a:p>
        </c:rich>
      </c:tx>
      <c:layout>
        <c:manualLayout>
          <c:xMode val="edge"/>
          <c:yMode val="edge"/>
          <c:x val="0.15356251732741899"/>
          <c:y val="0"/>
        </c:manualLayout>
      </c:layout>
      <c:overlay val="0"/>
      <c:spPr>
        <a:noFill/>
        <a:ln>
          <a:noFill/>
        </a:ln>
        <a:effectLst/>
      </c:spPr>
      <c:txPr>
        <a:bodyPr rot="0" spcFirstLastPara="1" vertOverflow="ellipsis" vert="horz" wrap="square" anchor="ctr" anchorCtr="1"/>
        <a:lstStyle/>
        <a:p>
          <a:pPr>
            <a:defRPr lang="zh-CN"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pieChart>
        <c:varyColors val="1"/>
        <c:ser>
          <c:idx val="0"/>
          <c:order val="0"/>
          <c:dPt>
            <c:idx val="0"/>
            <c:bubble3D val="0"/>
            <c:spPr>
              <a:solidFill>
                <a:schemeClr val="accent1"/>
              </a:solidFill>
              <a:ln w="19050">
                <a:solidFill>
                  <a:schemeClr val="lt1"/>
                </a:solidFill>
              </a:ln>
              <a:effectLst/>
            </c:spPr>
            <c:extLst>
              <c:ext xmlns:c16="http://schemas.microsoft.com/office/drawing/2014/chart" uri="{C3380CC4-5D6E-409C-BE32-E72D297353CC}">
                <c16:uniqueId val="{00000001-C8E2-439D-A524-D5CE733DD984}"/>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C8E2-439D-A524-D5CE733DD984}"/>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05-C8E2-439D-A524-D5CE733DD984}"/>
              </c:ext>
            </c:extLst>
          </c:dPt>
          <c:dPt>
            <c:idx val="3"/>
            <c:bubble3D val="0"/>
            <c:spPr>
              <a:solidFill>
                <a:schemeClr val="accent4"/>
              </a:solidFill>
              <a:ln w="19050">
                <a:solidFill>
                  <a:schemeClr val="lt1"/>
                </a:solidFill>
              </a:ln>
              <a:effectLst/>
            </c:spPr>
            <c:extLst>
              <c:ext xmlns:c16="http://schemas.microsoft.com/office/drawing/2014/chart" uri="{C3380CC4-5D6E-409C-BE32-E72D297353CC}">
                <c16:uniqueId val="{00000007-C8E2-439D-A524-D5CE733DD984}"/>
              </c:ext>
            </c:extLst>
          </c:dPt>
          <c:dLbls>
            <c:dLbl>
              <c:idx val="3"/>
              <c:layout>
                <c:manualLayout>
                  <c:x val="1.9419796680138698E-2"/>
                  <c:y val="0.114059050491779"/>
                </c:manualLayout>
              </c:layout>
              <c:tx>
                <c:rich>
                  <a:bodyPr rot="0" spcFirstLastPara="1" vertOverflow="ellipsis" vert="horz" wrap="square" lIns="38100" tIns="19050" rIns="38100" bIns="19050" anchor="ctr" anchorCtr="1">
                    <a:noAutofit/>
                  </a:bodyPr>
                  <a:lstStyle/>
                  <a:p>
                    <a:pPr defTabSz="914400">
                      <a:defRPr lang="zh-CN" sz="1050" b="1" i="0" u="none" strike="noStrike" kern="1200" baseline="0">
                        <a:solidFill>
                          <a:schemeClr val="tx1">
                            <a:lumMod val="75000"/>
                            <a:lumOff val="25000"/>
                          </a:schemeClr>
                        </a:solidFill>
                        <a:latin typeface="+mn-lt"/>
                        <a:ea typeface="+mn-ea"/>
                        <a:cs typeface="+mn-cs"/>
                      </a:defRPr>
                    </a:pPr>
                    <a:r>
                      <a:rPr lang="en-US"/>
                      <a:t>4%</a:t>
                    </a:r>
                    <a:endParaRPr lang="en-US" sz="1050" b="1"/>
                  </a:p>
                </c:rich>
              </c:tx>
              <c:spPr>
                <a:noFill/>
                <a:ln>
                  <a:noFill/>
                </a:ln>
                <a:effectLst/>
              </c:spPr>
              <c:txPr>
                <a:bodyPr rot="0" spcFirstLastPara="1" vertOverflow="ellipsis" vert="horz" wrap="square" lIns="38100" tIns="19050" rIns="38100" bIns="19050" anchor="ctr" anchorCtr="1">
                  <a:noAutofit/>
                </a:bodyPr>
                <a:lstStyle/>
                <a:p>
                  <a:pPr defTabSz="914400">
                    <a:defRPr lang="zh-CN" sz="1050" b="1" i="0" u="none" strike="noStrike" kern="1200" baseline="0">
                      <a:solidFill>
                        <a:schemeClr val="tx1">
                          <a:lumMod val="75000"/>
                          <a:lumOff val="25000"/>
                        </a:schemeClr>
                      </a:solidFill>
                      <a:latin typeface="+mn-lt"/>
                      <a:ea typeface="+mn-ea"/>
                      <a:cs typeface="+mn-cs"/>
                    </a:defRPr>
                  </a:pPr>
                  <a:endParaRPr lang="en-US"/>
                </a:p>
              </c:txPr>
              <c:dLblPos val="bestFit"/>
              <c:showLegendKey val="0"/>
              <c:showVal val="0"/>
              <c:showCatName val="0"/>
              <c:showSerName val="0"/>
              <c:showPercent val="1"/>
              <c:showBubbleSize val="0"/>
              <c:extLst>
                <c:ext xmlns:c15="http://schemas.microsoft.com/office/drawing/2012/chart" uri="{CE6537A1-D6FC-4f65-9D91-7224C49458BB}">
                  <c15:layout>
                    <c:manualLayout>
                      <c:w val="5.8369168303662899E-2"/>
                      <c:h val="0.107262044653349"/>
                    </c:manualLayout>
                  </c15:layout>
                </c:ext>
                <c:ext xmlns:c16="http://schemas.microsoft.com/office/drawing/2014/chart" uri="{C3380CC4-5D6E-409C-BE32-E72D297353CC}">
                  <c16:uniqueId val="{00000007-C8E2-439D-A524-D5CE733DD984}"/>
                </c:ext>
              </c:extLst>
            </c:dLbl>
            <c:spPr>
              <a:noFill/>
              <a:ln>
                <a:noFill/>
              </a:ln>
              <a:effectLst/>
            </c:spPr>
            <c:txPr>
              <a:bodyPr rot="0" spcFirstLastPara="1" vertOverflow="ellipsis" vert="horz" wrap="square" lIns="38100" tIns="19050" rIns="38100" bIns="19050" anchor="ctr" anchorCtr="1">
                <a:spAutoFit/>
              </a:bodyPr>
              <a:lstStyle/>
              <a:p>
                <a:pPr>
                  <a:defRPr lang="zh-CN" sz="1050" b="1" i="0" u="none" strike="noStrike" kern="1200" baseline="0">
                    <a:solidFill>
                      <a:schemeClr val="tx1">
                        <a:lumMod val="75000"/>
                        <a:lumOff val="25000"/>
                      </a:schemeClr>
                    </a:solidFill>
                    <a:latin typeface="+mn-lt"/>
                    <a:ea typeface="+mn-ea"/>
                    <a:cs typeface="+mn-cs"/>
                  </a:defRPr>
                </a:pPr>
                <a:endParaRPr lang="en-US"/>
              </a:p>
            </c:txPr>
            <c:dLblPos val="ctr"/>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val>
            <c:numRef>
              <c:f>Sheet1!$Q$3:$Q$6</c:f>
              <c:numCache>
                <c:formatCode>General</c:formatCode>
                <c:ptCount val="4"/>
                <c:pt idx="0">
                  <c:v>55</c:v>
                </c:pt>
                <c:pt idx="1">
                  <c:v>25</c:v>
                </c:pt>
                <c:pt idx="2">
                  <c:v>15</c:v>
                </c:pt>
                <c:pt idx="3">
                  <c:v>4</c:v>
                </c:pt>
              </c:numCache>
            </c:numRef>
          </c:val>
          <c:extLst>
            <c:ext xmlns:c15="http://schemas.microsoft.com/office/drawing/2012/chart" uri="{02D57815-91ED-43cb-92C2-25804820EDAC}">
              <c15:filteredSeriesTitle>
                <c15:tx>
                  <c:strRef>
                    <c:extLst>
                      <c:ext uri="{02D57815-91ED-43cb-92C2-25804820EDAC}">
                        <c15:formulaRef>
                          <c15:sqref>Sheet1!$Q$2</c15:sqref>
                        </c15:formulaRef>
                      </c:ext>
                    </c:extLst>
                    <c:strCache>
                      <c:ptCount val="1"/>
                      <c:pt idx="0">
                        <c:v>Percentage</c:v>
                      </c:pt>
                    </c:strCache>
                  </c:strRef>
                </c15:tx>
              </c15:filteredSeriesTitle>
            </c:ext>
            <c:ext xmlns:c15="http://schemas.microsoft.com/office/drawing/2012/chart" uri="{02D57815-91ED-43cb-92C2-25804820EDAC}">
              <c15:filteredCategoryTitle>
                <c15:cat>
                  <c:strRef>
                    <c:extLst>
                      <c:ext uri="{02D57815-91ED-43cb-92C2-25804820EDAC}">
                        <c15:formulaRef>
                          <c15:sqref>Sheet1!$P$3:$P$6</c15:sqref>
                        </c15:formulaRef>
                      </c:ext>
                    </c:extLst>
                    <c:strCache>
                      <c:ptCount val="4"/>
                      <c:pt idx="0">
                        <c:v>Unknowingly left in Vehicle</c:v>
                      </c:pt>
                      <c:pt idx="1">
                        <c:v>Gained Access to Vehicle</c:v>
                      </c:pt>
                      <c:pt idx="2">
                        <c:v>Knowingly Left in Vehicle</c:v>
                      </c:pt>
                      <c:pt idx="3">
                        <c:v>Other/Circumstances</c:v>
                      </c:pt>
                    </c:strCache>
                  </c:strRef>
                </c15:cat>
              </c15:filteredCategoryTitle>
            </c:ext>
            <c:ext xmlns:c16="http://schemas.microsoft.com/office/drawing/2014/chart" uri="{C3380CC4-5D6E-409C-BE32-E72D297353CC}">
              <c16:uniqueId val="{00000008-C8E2-439D-A524-D5CE733DD984}"/>
            </c:ext>
          </c:extLst>
        </c:ser>
        <c:dLbls>
          <c:showLegendKey val="0"/>
          <c:showVal val="0"/>
          <c:showCatName val="0"/>
          <c:showSerName val="0"/>
          <c:showPercent val="1"/>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rtl="0">
            <a:defRPr lang="zh-CN"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extLst>
      <c:ext uri="{0b15fc19-7d7d-44ad-8c2d-2c3a37ce22c3}">
        <chartProps xmlns="https://web.wps.cn/et/2018/main" chartId="{3497cabb-c4c4-40d2-b6e0-307855d7badc}"/>
      </c:ext>
    </c:extLst>
  </c:chart>
  <c:spPr>
    <a:solidFill>
      <a:schemeClr val="bg1"/>
    </a:solidFill>
    <a:ln w="9525" cap="flat" cmpd="sng" algn="ctr">
      <a:solidFill>
        <a:schemeClr val="tx1">
          <a:lumMod val="15000"/>
          <a:lumOff val="85000"/>
        </a:schemeClr>
      </a:solidFill>
      <a:round/>
    </a:ln>
    <a:effectLst/>
  </c:spPr>
  <c:txPr>
    <a:bodyPr/>
    <a:lstStyle/>
    <a:p>
      <a:pPr>
        <a:defRPr lang="zh-CN"/>
      </a:pPr>
      <a:endParaRPr lang="en-US"/>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lang="zh-CN" sz="1400" b="0" i="0" u="none" strike="noStrike" kern="1200" spc="0" baseline="0">
                <a:solidFill>
                  <a:schemeClr val="tx1">
                    <a:lumMod val="65000"/>
                    <a:lumOff val="35000"/>
                  </a:schemeClr>
                </a:solidFill>
                <a:latin typeface="+mn-lt"/>
                <a:ea typeface="+mn-ea"/>
                <a:cs typeface="+mn-cs"/>
              </a:defRPr>
            </a:pPr>
            <a:r>
              <a:rPr lang="en-US"/>
              <a:t>Number of PVH Deaths vs Age</a:t>
            </a:r>
          </a:p>
        </c:rich>
      </c:tx>
      <c:overlay val="0"/>
      <c:spPr>
        <a:noFill/>
        <a:ln>
          <a:noFill/>
        </a:ln>
        <a:effectLst/>
      </c:spPr>
      <c:txPr>
        <a:bodyPr rot="0" spcFirstLastPara="1" vertOverflow="ellipsis" vert="horz" wrap="square" anchor="ctr" anchorCtr="1"/>
        <a:lstStyle/>
        <a:p>
          <a:pPr>
            <a:defRPr lang="zh-CN"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scatterChart>
        <c:scatterStyle val="smoothMarker"/>
        <c:varyColors val="0"/>
        <c:ser>
          <c:idx val="0"/>
          <c:order val="0"/>
          <c:spPr>
            <a:ln w="19050" cap="rnd">
              <a:solidFill>
                <a:schemeClr val="accent1"/>
              </a:solidFill>
              <a:round/>
            </a:ln>
            <a:effectLst/>
          </c:spPr>
          <c:marker>
            <c:symbol val="circle"/>
            <c:size val="5"/>
            <c:spPr>
              <a:solidFill>
                <a:schemeClr val="accent1"/>
              </a:solidFill>
              <a:ln w="9525">
                <a:solidFill>
                  <a:schemeClr val="accent1"/>
                </a:solidFill>
              </a:ln>
              <a:effectLst/>
            </c:spPr>
          </c:marker>
          <c:xVal>
            <c:strRef>
              <c:f>Sheet3!$A$8:$A$23</c:f>
              <c:strCache>
                <c:ptCount val="16"/>
                <c:pt idx="0">
                  <c:v>&lt;1</c:v>
                </c:pt>
                <c:pt idx="1">
                  <c:v>1</c:v>
                </c:pt>
                <c:pt idx="2">
                  <c:v>2</c:v>
                </c:pt>
                <c:pt idx="3">
                  <c:v>3</c:v>
                </c:pt>
                <c:pt idx="4">
                  <c:v>4</c:v>
                </c:pt>
                <c:pt idx="5">
                  <c:v>5</c:v>
                </c:pt>
                <c:pt idx="6">
                  <c:v>6</c:v>
                </c:pt>
                <c:pt idx="7">
                  <c:v>7</c:v>
                </c:pt>
                <c:pt idx="8">
                  <c:v>8</c:v>
                </c:pt>
                <c:pt idx="9">
                  <c:v>9</c:v>
                </c:pt>
                <c:pt idx="10">
                  <c:v>10</c:v>
                </c:pt>
                <c:pt idx="11">
                  <c:v>11</c:v>
                </c:pt>
                <c:pt idx="12">
                  <c:v>12</c:v>
                </c:pt>
                <c:pt idx="13">
                  <c:v>13</c:v>
                </c:pt>
                <c:pt idx="14">
                  <c:v>14</c:v>
                </c:pt>
                <c:pt idx="15">
                  <c:v>Unk</c:v>
                </c:pt>
              </c:strCache>
            </c:strRef>
          </c:xVal>
          <c:yVal>
            <c:numRef>
              <c:f>Sheet3!$B$8:$B$23</c:f>
              <c:numCache>
                <c:formatCode>General</c:formatCode>
                <c:ptCount val="16"/>
                <c:pt idx="0">
                  <c:v>310</c:v>
                </c:pt>
                <c:pt idx="1">
                  <c:v>236</c:v>
                </c:pt>
                <c:pt idx="2">
                  <c:v>191</c:v>
                </c:pt>
                <c:pt idx="3">
                  <c:v>145</c:v>
                </c:pt>
                <c:pt idx="4">
                  <c:v>59</c:v>
                </c:pt>
                <c:pt idx="5">
                  <c:v>32</c:v>
                </c:pt>
                <c:pt idx="6">
                  <c:v>10</c:v>
                </c:pt>
                <c:pt idx="7">
                  <c:v>3</c:v>
                </c:pt>
                <c:pt idx="8">
                  <c:v>4</c:v>
                </c:pt>
                <c:pt idx="9">
                  <c:v>2</c:v>
                </c:pt>
                <c:pt idx="10">
                  <c:v>3</c:v>
                </c:pt>
                <c:pt idx="11">
                  <c:v>4</c:v>
                </c:pt>
                <c:pt idx="12">
                  <c:v>1</c:v>
                </c:pt>
                <c:pt idx="13">
                  <c:v>4</c:v>
                </c:pt>
                <c:pt idx="14">
                  <c:v>4</c:v>
                </c:pt>
                <c:pt idx="15">
                  <c:v>2</c:v>
                </c:pt>
              </c:numCache>
            </c:numRef>
          </c:yVal>
          <c:smooth val="1"/>
          <c:extLst>
            <c:ext xmlns:c16="http://schemas.microsoft.com/office/drawing/2014/chart" uri="{C3380CC4-5D6E-409C-BE32-E72D297353CC}">
              <c16:uniqueId val="{00000000-A238-4AC1-A700-07B3F9FB3CBB}"/>
            </c:ext>
          </c:extLst>
        </c:ser>
        <c:dLbls>
          <c:showLegendKey val="0"/>
          <c:showVal val="0"/>
          <c:showCatName val="0"/>
          <c:showSerName val="0"/>
          <c:showPercent val="0"/>
          <c:showBubbleSize val="0"/>
        </c:dLbls>
        <c:axId val="545236784"/>
        <c:axId val="545234816"/>
      </c:scatterChart>
      <c:valAx>
        <c:axId val="545236784"/>
        <c:scaling>
          <c:orientation val="minMax"/>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lang="zh-CN" sz="1000" b="0" i="0" u="none" strike="noStrike" kern="1200" baseline="0">
                    <a:solidFill>
                      <a:schemeClr val="tx1">
                        <a:lumMod val="65000"/>
                        <a:lumOff val="35000"/>
                      </a:schemeClr>
                    </a:solidFill>
                    <a:latin typeface="+mn-lt"/>
                    <a:ea typeface="+mn-ea"/>
                    <a:cs typeface="+mn-cs"/>
                  </a:defRPr>
                </a:pPr>
                <a:r>
                  <a:rPr lang="en-AU"/>
                  <a:t>Age</a:t>
                </a:r>
              </a:p>
            </c:rich>
          </c:tx>
          <c:overlay val="0"/>
          <c:spPr>
            <a:noFill/>
            <a:ln>
              <a:noFill/>
            </a:ln>
            <a:effectLst/>
          </c:spPr>
          <c:txPr>
            <a:bodyPr rot="0" spcFirstLastPara="1" vertOverflow="ellipsis" vert="horz" wrap="square" anchor="ctr" anchorCtr="1"/>
            <a:lstStyle/>
            <a:p>
              <a:pPr>
                <a:defRPr lang="zh-CN" sz="1000" b="0" i="0" u="none" strike="noStrike" kern="1200" baseline="0">
                  <a:solidFill>
                    <a:schemeClr val="tx1">
                      <a:lumMod val="65000"/>
                      <a:lumOff val="35000"/>
                    </a:schemeClr>
                  </a:solidFill>
                  <a:latin typeface="+mn-lt"/>
                  <a:ea typeface="+mn-ea"/>
                  <a:cs typeface="+mn-cs"/>
                </a:defRPr>
              </a:pPr>
              <a:endParaRPr lang="en-US"/>
            </a:p>
          </c:txPr>
        </c:title>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endParaRPr lang="en-US"/>
          </a:p>
        </c:txPr>
        <c:crossAx val="545234816"/>
        <c:crosses val="autoZero"/>
        <c:crossBetween val="midCat"/>
      </c:valAx>
      <c:valAx>
        <c:axId val="545234816"/>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lang="zh-CN" sz="1000" b="0" i="0" u="none" strike="noStrike" kern="1200" baseline="0">
                    <a:solidFill>
                      <a:schemeClr val="tx1">
                        <a:lumMod val="65000"/>
                        <a:lumOff val="35000"/>
                      </a:schemeClr>
                    </a:solidFill>
                    <a:latin typeface="+mn-lt"/>
                    <a:ea typeface="+mn-ea"/>
                    <a:cs typeface="+mn-cs"/>
                  </a:defRPr>
                </a:pPr>
                <a:r>
                  <a:rPr lang="en-AU"/>
                  <a:t>Number of Deaths</a:t>
                </a:r>
              </a:p>
            </c:rich>
          </c:tx>
          <c:overlay val="0"/>
          <c:spPr>
            <a:noFill/>
            <a:ln>
              <a:noFill/>
            </a:ln>
            <a:effectLst/>
          </c:spPr>
          <c:txPr>
            <a:bodyPr rot="-5400000" spcFirstLastPara="1" vertOverflow="ellipsis" vert="horz" wrap="square" anchor="ctr" anchorCtr="1"/>
            <a:lstStyle/>
            <a:p>
              <a:pPr>
                <a:defRPr lang="zh-CN"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endParaRPr lang="en-US"/>
          </a:p>
        </c:txPr>
        <c:crossAx val="545236784"/>
        <c:crosses val="autoZero"/>
        <c:crossBetween val="midCat"/>
      </c:valAx>
      <c:spPr>
        <a:noFill/>
        <a:ln>
          <a:noFill/>
        </a:ln>
        <a:effectLst/>
      </c:spPr>
    </c:plotArea>
    <c:plotVisOnly val="1"/>
    <c:dispBlanksAs val="gap"/>
    <c:showDLblsOverMax val="0"/>
    <c:extLst>
      <c:ext uri="{0b15fc19-7d7d-44ad-8c2d-2c3a37ce22c3}">
        <chartProps xmlns="https://web.wps.cn/et/2018/main" chartId="{4e571eca-e72f-46dc-9c74-c69d03aae230}"/>
      </c:ext>
    </c:extLst>
  </c:chart>
  <c:spPr>
    <a:solidFill>
      <a:schemeClr val="bg1"/>
    </a:solidFill>
    <a:ln w="9525" cap="flat" cmpd="sng" algn="ctr">
      <a:solidFill>
        <a:schemeClr val="tx1">
          <a:lumMod val="15000"/>
          <a:lumOff val="85000"/>
        </a:schemeClr>
      </a:solidFill>
      <a:round/>
    </a:ln>
    <a:effectLst/>
  </c:spPr>
  <c:txPr>
    <a:bodyPr/>
    <a:lstStyle/>
    <a:p>
      <a:pPr>
        <a:defRPr lang="zh-CN"/>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s:customData xmlns="http://www.wps.cn/officeDocument/2013/wpsCustomData" xmlns:s="http://www.wps.cn/officeDocument/2013/wpsCustomData">
  <customSectProps>
    <customSectPr/>
  </customSectProps>
  <customShpExts>
    <customShpInfo spid="_x0000_s86020"/>
    <customShpInfo spid="_x0000_s86019"/>
    <customShpInfo spid="_x0000_s86018"/>
    <customShpInfo spid="_x0000_s86026"/>
    <customShpInfo spid="_x0000_s86025"/>
    <customShpInfo spid="_x0000_s86024"/>
    <customShpInfo spid="_x0000_s1026" textRotate="1"/>
  </customShpExts>
</s:customData>
</file>

<file path=customXml/item2.xml><?xml version="1.0" encoding="utf-8"?>
<ct:contentTypeSchema xmlns:ct="http://schemas.microsoft.com/office/2006/metadata/contentType" xmlns:ma="http://schemas.microsoft.com/office/2006/metadata/properties/metaAttributes" ct:_="" ma:_="" ma:contentTypeName="Document" ma:contentTypeID="0x0101002E40DBD3B3F14F408BD24DB151985CE3" ma:contentTypeVersion="10" ma:contentTypeDescription="Create a new document." ma:contentTypeScope="" ma:versionID="09cf1ae55433ef2a0a7aad2f8a5c00f6">
  <xsd:schema xmlns:xsd="http://www.w3.org/2001/XMLSchema" xmlns:xs="http://www.w3.org/2001/XMLSchema" xmlns:p="http://schemas.microsoft.com/office/2006/metadata/properties" xmlns:ns3="6576d91f-c9e9-4947-a3d7-a61f72220494" targetNamespace="http://schemas.microsoft.com/office/2006/metadata/properties" ma:root="true" ma:fieldsID="367ca0446f23ad226ecc69c2fd6f0a36" ns3:_="">
    <xsd:import namespace="6576d91f-c9e9-4947-a3d7-a61f72220494"/>
    <xsd:element name="properties">
      <xsd:complexType>
        <xsd:sequence>
          <xsd:element name="documentManagement">
            <xsd:complexType>
              <xsd:all>
                <xsd:element ref="ns3:MediaServiceDateTaken" minOccurs="0"/>
                <xsd:element ref="ns3:MediaServiceMetadata" minOccurs="0"/>
                <xsd:element ref="ns3:MediaServiceFastMetadata" minOccurs="0"/>
                <xsd:element ref="ns3:MediaServiceSearchProperties" minOccurs="0"/>
                <xsd:element ref="ns3:MediaServiceSystemTags" minOccurs="0"/>
                <xsd:element ref="ns3:MediaServiceGenerationTime" minOccurs="0"/>
                <xsd:element ref="ns3:MediaServiceEventHashCode" minOccurs="0"/>
                <xsd:element ref="ns3:MediaLengthInSeconds" minOccurs="0"/>
                <xsd:element ref="ns3:MediaServiceOCR" minOccurs="0"/>
                <xsd:element ref="ns3: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576d91f-c9e9-4947-a3d7-a61f72220494" elementFormDefault="qualified">
    <xsd:import namespace="http://schemas.microsoft.com/office/2006/documentManagement/types"/>
    <xsd:import namespace="http://schemas.microsoft.com/office/infopath/2007/PartnerControls"/>
    <xsd:element name="MediaServiceDateTaken" ma:index="8" nillable="true" ma:displayName="MediaServiceDateTaken" ma:hidden="true" ma:indexed="true" ma:internalName="MediaServiceDateTaken" ma:readOnly="true">
      <xsd:simpleType>
        <xsd:restriction base="dms:Text"/>
      </xsd:simpleType>
    </xsd:element>
    <xsd:element name="MediaServiceMetadata" ma:index="9" nillable="true" ma:displayName="MediaServiceMetadata" ma:hidden="true" ma:internalName="MediaServiceMetadata" ma:readOnly="true">
      <xsd:simpleType>
        <xsd:restriction base="dms:Note"/>
      </xsd:simpleType>
    </xsd:element>
    <xsd:element name="MediaServiceFastMetadata" ma:index="10" nillable="true" ma:displayName="MediaServiceFastMetadata" ma:hidden="true" ma:internalName="MediaServiceFastMetadata" ma:readOnly="true">
      <xsd:simpleType>
        <xsd:restriction base="dms:Note"/>
      </xsd:simpleType>
    </xsd:element>
    <xsd:element name="MediaServiceSearchProperties" ma:index="11" nillable="true" ma:displayName="MediaServiceSearchProperties" ma:hidden="true" ma:internalName="MediaServiceSearchProperties" ma:readOnly="true">
      <xsd:simpleType>
        <xsd:restriction base="dms:Note"/>
      </xsd:simpleType>
    </xsd:element>
    <xsd:element name="MediaServiceSystemTags" ma:index="12" nillable="true" ma:displayName="MediaServiceSystemTags" ma:hidden="true" ma:internalName="MediaServiceSystemTags" ma:readOnly="true">
      <xsd:simpleType>
        <xsd:restriction base="dms:Note"/>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LengthInSeconds" ma:index="15" nillable="true" ma:displayName="MediaLengthInSeconds" ma:hidden="true" ma:internalName="MediaLengthInSeconds" ma:readOnly="true">
      <xsd:simpleType>
        <xsd:restriction base="dms:Unknown"/>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Location" ma:index="17" nillable="true" ma:displayName="Location" ma:indexed="true" ma:internalName="MediaServiceLocation"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2A36406B-103A-461C-8207-50FE54258653}">
  <ds:schemaRefs/>
</ds:datastoreItem>
</file>

<file path=customXml/itemProps3.xml><?xml version="1.0" encoding="utf-8"?>
<ds:datastoreItem xmlns:ds="http://schemas.openxmlformats.org/officeDocument/2006/customXml" ds:itemID="{FE255529-DA2A-44A4-BE9C-DA9AA6B0F8CB}">
  <ds:schemaRefs/>
</ds:datastoreItem>
</file>

<file path=customXml/itemProps4.xml><?xml version="1.0" encoding="utf-8"?>
<ds:datastoreItem xmlns:ds="http://schemas.openxmlformats.org/officeDocument/2006/customXml" ds:itemID="{9004126E-8DA8-4365-B5FB-71DF4FE5F2A0}">
  <ds:schemaRefs>
    <ds:schemaRef ds:uri="http://purl.org/dc/dcmitype/"/>
    <ds:schemaRef ds:uri="6576d91f-c9e9-4947-a3d7-a61f72220494"/>
    <ds:schemaRef ds:uri="http://purl.org/dc/elements/1.1/"/>
    <ds:schemaRef ds:uri="http://schemas.microsoft.com/office/infopath/2007/PartnerControls"/>
    <ds:schemaRef ds:uri="http://purl.org/dc/terms/"/>
    <ds:schemaRef ds:uri="http://schemas.microsoft.com/office/2006/documentManagement/types"/>
    <ds:schemaRef ds:uri="http://schemas.openxmlformats.org/package/2006/metadata/core-properties"/>
    <ds:schemaRef ds:uri="http://schemas.microsoft.com/office/2006/metadata/properties"/>
    <ds:schemaRef ds:uri="http://www.w3.org/XML/1998/namespace"/>
  </ds:schemaRefs>
</ds:datastoreItem>
</file>

<file path=customXml/itemProps5.xml><?xml version="1.0" encoding="utf-8"?>
<ds:datastoreItem xmlns:ds="http://schemas.openxmlformats.org/officeDocument/2006/customXml" ds:itemID="{DDEA5C74-138C-4A17-A825-80F918B6CD5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32</Pages>
  <Words>12368</Words>
  <Characters>66883</Characters>
  <Application>Microsoft Office Word</Application>
  <DocSecurity>0</DocSecurity>
  <Lines>557</Lines>
  <Paragraphs>158</Paragraphs>
  <ScaleCrop>false</ScaleCrop>
  <HeadingPairs>
    <vt:vector size="2" baseType="variant">
      <vt:variant>
        <vt:lpstr>Title</vt:lpstr>
      </vt:variant>
      <vt:variant>
        <vt:i4>1</vt:i4>
      </vt:variant>
    </vt:vector>
  </HeadingPairs>
  <TitlesOfParts>
    <vt:vector size="1" baseType="lpstr">
      <vt:lpstr/>
    </vt:vector>
  </TitlesOfParts>
  <LinksUpToDate>false</LinksUpToDate>
  <CharactersWithSpaces>79093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cp:lastModifiedBy/>
  <cp:revision>1</cp:revision>
  <dcterms:created xsi:type="dcterms:W3CDTF">2025-10-12T02:43:00Z</dcterms:created>
  <dcterms:modified xsi:type="dcterms:W3CDTF">2025-10-12T02:43:00Z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0x0101002E40DBD3B3F14F408BD24DB151985CE3</vt:lpwstr>
  </property>
  <property fmtid="{D5CDD505-2E9C-101B-9397-08002B2CF9AE}" pid="3" name="KSOProductBuildVer">
    <vt:lpwstr>2052-12.8.2.18676</vt:lpwstr>
  </property>
  <property fmtid="{D5CDD505-2E9C-101B-9397-08002B2CF9AE}" pid="4" name="ICV">
    <vt:lpwstr>E275FDFD15EF4197B9D55B0F7CA6A21A_13</vt:lpwstr>
  </property>
</Properties>
</file>